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ACF" w:rsidRPr="00AA7A57" w:rsidRDefault="00961A37" w:rsidP="0070249A">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29568" behindDoc="0" locked="0" layoutInCell="1" allowOverlap="1">
            <wp:simplePos x="0" y="0"/>
            <wp:positionH relativeFrom="column">
              <wp:posOffset>5389880</wp:posOffset>
            </wp:positionH>
            <wp:positionV relativeFrom="paragraph">
              <wp:posOffset>-333375</wp:posOffset>
            </wp:positionV>
            <wp:extent cx="905510" cy="1243965"/>
            <wp:effectExtent l="19050" t="0" r="8890" b="0"/>
            <wp:wrapSquare wrapText="bothSides"/>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905510" cy="1243965"/>
                    </a:xfrm>
                    <a:prstGeom prst="rect">
                      <a:avLst/>
                    </a:prstGeom>
                    <a:noFill/>
                    <a:ln w="9525" algn="in">
                      <a:noFill/>
                      <a:miter lim="800000"/>
                      <a:headEnd/>
                      <a:tailEnd/>
                    </a:ln>
                  </pic:spPr>
                </pic:pic>
              </a:graphicData>
            </a:graphic>
          </wp:anchor>
        </w:drawing>
      </w:r>
      <w:r>
        <w:rPr>
          <w:rFonts w:ascii="Times New Roman" w:hAnsi="Times New Roman"/>
          <w:b/>
          <w:noProof/>
          <w:sz w:val="24"/>
          <w:szCs w:val="24"/>
          <w:lang w:eastAsia="ru-RU"/>
        </w:rPr>
        <w:drawing>
          <wp:anchor distT="0" distB="0" distL="114300" distR="114300" simplePos="0" relativeHeight="251628544" behindDoc="1" locked="0" layoutInCell="1" allowOverlap="1">
            <wp:simplePos x="0" y="0"/>
            <wp:positionH relativeFrom="column">
              <wp:posOffset>-532765</wp:posOffset>
            </wp:positionH>
            <wp:positionV relativeFrom="paragraph">
              <wp:posOffset>-508000</wp:posOffset>
            </wp:positionV>
            <wp:extent cx="1067435" cy="1488440"/>
            <wp:effectExtent l="19050" t="0" r="0" b="0"/>
            <wp:wrapTight wrapText="bothSides">
              <wp:wrapPolygon edited="0">
                <wp:start x="-385" y="0"/>
                <wp:lineTo x="-385" y="21287"/>
                <wp:lineTo x="21587" y="21287"/>
                <wp:lineTo x="21587" y="0"/>
                <wp:lineTo x="-385" y="0"/>
              </wp:wrapPolygon>
            </wp:wrapTight>
            <wp:docPr id="74" name="Рисунок 2" descr="Описание: 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lip_image002"/>
                    <pic:cNvPicPr>
                      <a:picLocks noChangeAspect="1" noChangeArrowheads="1"/>
                    </pic:cNvPicPr>
                  </pic:nvPicPr>
                  <pic:blipFill>
                    <a:blip r:embed="rId9" cstate="print"/>
                    <a:srcRect/>
                    <a:stretch>
                      <a:fillRect/>
                    </a:stretch>
                  </pic:blipFill>
                  <pic:spPr bwMode="auto">
                    <a:xfrm>
                      <a:off x="0" y="0"/>
                      <a:ext cx="1067435" cy="1488440"/>
                    </a:xfrm>
                    <a:prstGeom prst="rect">
                      <a:avLst/>
                    </a:prstGeom>
                    <a:noFill/>
                    <a:ln w="9525">
                      <a:noFill/>
                      <a:miter lim="800000"/>
                      <a:headEnd/>
                      <a:tailEnd/>
                    </a:ln>
                  </pic:spPr>
                </pic:pic>
              </a:graphicData>
            </a:graphic>
          </wp:anchor>
        </w:drawing>
      </w:r>
      <w:r w:rsidR="00F32ACF" w:rsidRPr="00AA7A57">
        <w:rPr>
          <w:rFonts w:ascii="Times New Roman" w:hAnsi="Times New Roman"/>
          <w:b/>
          <w:sz w:val="24"/>
          <w:szCs w:val="24"/>
        </w:rPr>
        <w:t>Государственное бюджетное  учреждение</w:t>
      </w:r>
      <w:r w:rsidR="00F32ACF" w:rsidRPr="00AA7A57">
        <w:rPr>
          <w:rFonts w:ascii="Times New Roman" w:hAnsi="Times New Roman"/>
          <w:b/>
          <w:sz w:val="24"/>
          <w:szCs w:val="24"/>
        </w:rPr>
        <w:br/>
        <w:t>дополнительного образования</w:t>
      </w:r>
    </w:p>
    <w:p w:rsidR="00F32ACF" w:rsidRPr="00AA7A57" w:rsidRDefault="00F32ACF" w:rsidP="0070249A">
      <w:pPr>
        <w:spacing w:line="240" w:lineRule="auto"/>
        <w:jc w:val="center"/>
        <w:rPr>
          <w:rFonts w:ascii="Times New Roman" w:hAnsi="Times New Roman"/>
          <w:b/>
          <w:sz w:val="24"/>
          <w:szCs w:val="24"/>
        </w:rPr>
      </w:pPr>
      <w:r w:rsidRPr="00AA7A57">
        <w:rPr>
          <w:rFonts w:ascii="Times New Roman" w:hAnsi="Times New Roman"/>
          <w:b/>
          <w:sz w:val="24"/>
          <w:szCs w:val="24"/>
        </w:rPr>
        <w:t>«Белгородский областной Дворец детского творчества»</w:t>
      </w:r>
    </w:p>
    <w:p w:rsidR="00F32ACF" w:rsidRPr="00AA7A57" w:rsidRDefault="00F32ACF" w:rsidP="00252EC7">
      <w:pPr>
        <w:spacing w:after="0" w:line="240" w:lineRule="auto"/>
        <w:jc w:val="both"/>
        <w:rPr>
          <w:rFonts w:ascii="Times New Roman" w:eastAsia="Times New Roman" w:hAnsi="Times New Roman"/>
          <w:sz w:val="24"/>
          <w:szCs w:val="24"/>
          <w:lang w:eastAsia="ru-RU"/>
        </w:rPr>
      </w:pPr>
    </w:p>
    <w:p w:rsidR="00F32ACF" w:rsidRPr="00AA7A57" w:rsidRDefault="00F32ACF" w:rsidP="00252EC7">
      <w:pPr>
        <w:spacing w:after="0" w:line="240" w:lineRule="auto"/>
        <w:jc w:val="both"/>
        <w:rPr>
          <w:rFonts w:ascii="Times New Roman" w:eastAsia="Times New Roman" w:hAnsi="Times New Roman"/>
          <w:sz w:val="24"/>
          <w:szCs w:val="24"/>
          <w:lang w:eastAsia="ru-RU"/>
        </w:rPr>
      </w:pPr>
    </w:p>
    <w:p w:rsidR="00F32ACF" w:rsidRPr="00AA7A57" w:rsidRDefault="00F32ACF" w:rsidP="00252EC7">
      <w:pPr>
        <w:spacing w:after="0" w:line="240" w:lineRule="auto"/>
        <w:jc w:val="both"/>
        <w:rPr>
          <w:rFonts w:ascii="Times New Roman" w:eastAsia="Times New Roman" w:hAnsi="Times New Roman"/>
          <w:sz w:val="24"/>
          <w:szCs w:val="24"/>
          <w:lang w:eastAsia="ru-RU"/>
        </w:rPr>
      </w:pPr>
    </w:p>
    <w:p w:rsidR="00F32ACF" w:rsidRPr="00AA7A57" w:rsidRDefault="00F32ACF" w:rsidP="00252EC7">
      <w:pPr>
        <w:spacing w:after="0" w:line="240" w:lineRule="auto"/>
        <w:jc w:val="center"/>
        <w:rPr>
          <w:rFonts w:ascii="Times New Roman" w:eastAsia="Times New Roman" w:hAnsi="Times New Roman"/>
          <w:sz w:val="24"/>
          <w:szCs w:val="24"/>
          <w:lang w:eastAsia="ru-RU"/>
        </w:rPr>
      </w:pPr>
    </w:p>
    <w:p w:rsidR="00F32ACF" w:rsidRPr="00AA7A57" w:rsidRDefault="00F32ACF" w:rsidP="00252EC7">
      <w:pPr>
        <w:spacing w:after="0" w:line="240" w:lineRule="auto"/>
        <w:jc w:val="center"/>
        <w:rPr>
          <w:rFonts w:ascii="Times New Roman" w:eastAsia="Times New Roman" w:hAnsi="Times New Roman"/>
          <w:sz w:val="24"/>
          <w:szCs w:val="24"/>
          <w:lang w:eastAsia="ru-RU"/>
        </w:rPr>
      </w:pPr>
    </w:p>
    <w:p w:rsidR="00F32ACF" w:rsidRPr="00AA7A57" w:rsidRDefault="00F32ACF" w:rsidP="00252EC7">
      <w:pPr>
        <w:spacing w:after="0" w:line="240" w:lineRule="auto"/>
        <w:jc w:val="center"/>
        <w:rPr>
          <w:rFonts w:ascii="Times New Roman" w:eastAsia="Times New Roman" w:hAnsi="Times New Roman"/>
          <w:sz w:val="24"/>
          <w:szCs w:val="24"/>
          <w:lang w:eastAsia="ru-RU"/>
        </w:rPr>
      </w:pPr>
    </w:p>
    <w:p w:rsidR="00F32ACF" w:rsidRPr="00AA7A57" w:rsidRDefault="00F32ACF" w:rsidP="00252EC7">
      <w:pPr>
        <w:spacing w:after="0" w:line="240" w:lineRule="auto"/>
        <w:jc w:val="center"/>
        <w:rPr>
          <w:rFonts w:ascii="Times New Roman" w:eastAsia="Times New Roman" w:hAnsi="Times New Roman"/>
          <w:sz w:val="24"/>
          <w:szCs w:val="24"/>
          <w:lang w:eastAsia="ru-RU"/>
        </w:rPr>
      </w:pPr>
    </w:p>
    <w:p w:rsidR="00F32ACF" w:rsidRPr="00AA7A57" w:rsidRDefault="00F32ACF" w:rsidP="00252EC7">
      <w:pPr>
        <w:spacing w:after="0" w:line="240" w:lineRule="auto"/>
        <w:jc w:val="center"/>
        <w:rPr>
          <w:rFonts w:ascii="Times New Roman" w:eastAsia="Times New Roman" w:hAnsi="Times New Roman"/>
          <w:sz w:val="24"/>
          <w:szCs w:val="24"/>
          <w:lang w:eastAsia="ru-RU"/>
        </w:rPr>
      </w:pPr>
    </w:p>
    <w:p w:rsidR="00F32ACF" w:rsidRPr="00AA7A57" w:rsidRDefault="00F32ACF" w:rsidP="00252EC7">
      <w:pPr>
        <w:spacing w:after="0" w:line="240" w:lineRule="auto"/>
        <w:rPr>
          <w:rFonts w:ascii="Times New Roman" w:eastAsia="Times New Roman" w:hAnsi="Times New Roman"/>
          <w:sz w:val="24"/>
          <w:szCs w:val="24"/>
          <w:lang w:eastAsia="ru-RU"/>
        </w:rPr>
      </w:pPr>
    </w:p>
    <w:p w:rsidR="00A83AAB" w:rsidRPr="00AA7A57" w:rsidRDefault="00A83AAB" w:rsidP="00A83AAB">
      <w:pPr>
        <w:spacing w:after="0" w:line="240" w:lineRule="auto"/>
        <w:rPr>
          <w:rFonts w:ascii="Times New Roman" w:hAnsi="Times New Roman"/>
          <w:b/>
          <w:color w:val="0070C0"/>
          <w:sz w:val="24"/>
          <w:szCs w:val="24"/>
        </w:rPr>
      </w:pPr>
    </w:p>
    <w:p w:rsidR="00A83AAB" w:rsidRPr="00AA7A57" w:rsidRDefault="00A83AAB" w:rsidP="00A83AAB">
      <w:pPr>
        <w:spacing w:after="0" w:line="240" w:lineRule="auto"/>
        <w:rPr>
          <w:rFonts w:ascii="Times New Roman" w:hAnsi="Times New Roman"/>
          <w:b/>
          <w:color w:val="0070C0"/>
          <w:sz w:val="24"/>
          <w:szCs w:val="24"/>
        </w:rPr>
      </w:pPr>
    </w:p>
    <w:p w:rsidR="00A83AAB" w:rsidRPr="00D961B0" w:rsidRDefault="00A83AAB" w:rsidP="00D961B0">
      <w:pPr>
        <w:spacing w:after="0" w:line="240" w:lineRule="auto"/>
        <w:jc w:val="center"/>
        <w:rPr>
          <w:rFonts w:ascii="Times New Roman" w:hAnsi="Times New Roman"/>
          <w:b/>
          <w:color w:val="0070C0"/>
          <w:sz w:val="28"/>
          <w:szCs w:val="28"/>
        </w:rPr>
      </w:pPr>
    </w:p>
    <w:p w:rsidR="00D961B0" w:rsidRPr="00D961B0" w:rsidRDefault="00D961B0" w:rsidP="00D961B0">
      <w:pPr>
        <w:autoSpaceDE w:val="0"/>
        <w:autoSpaceDN w:val="0"/>
        <w:adjustRightInd w:val="0"/>
        <w:spacing w:after="0" w:line="240" w:lineRule="auto"/>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Э</w:t>
      </w:r>
      <w:r w:rsidRPr="00D961B0">
        <w:rPr>
          <w:rFonts w:ascii="Times New Roman" w:hAnsi="Times New Roman"/>
          <w:b/>
          <w:bCs/>
          <w:color w:val="000000"/>
          <w:sz w:val="28"/>
          <w:szCs w:val="28"/>
          <w:lang w:eastAsia="ru-RU"/>
        </w:rPr>
        <w:t>ффективные практики</w:t>
      </w:r>
    </w:p>
    <w:p w:rsidR="00D961B0" w:rsidRPr="00D961B0" w:rsidRDefault="00D961B0" w:rsidP="00D961B0">
      <w:pPr>
        <w:autoSpaceDE w:val="0"/>
        <w:autoSpaceDN w:val="0"/>
        <w:adjustRightInd w:val="0"/>
        <w:spacing w:after="0" w:line="240" w:lineRule="auto"/>
        <w:jc w:val="center"/>
        <w:rPr>
          <w:rFonts w:ascii="Times New Roman" w:hAnsi="Times New Roman"/>
          <w:b/>
          <w:bCs/>
          <w:sz w:val="28"/>
          <w:szCs w:val="28"/>
          <w:lang w:eastAsia="ru-RU"/>
        </w:rPr>
      </w:pPr>
      <w:r w:rsidRPr="00D961B0">
        <w:rPr>
          <w:rFonts w:ascii="Times New Roman" w:hAnsi="Times New Roman"/>
          <w:b/>
          <w:bCs/>
          <w:color w:val="000000"/>
          <w:sz w:val="28"/>
          <w:szCs w:val="28"/>
          <w:lang w:eastAsia="ru-RU"/>
        </w:rPr>
        <w:t>летнего оздоровительного отдыха детей</w:t>
      </w:r>
    </w:p>
    <w:p w:rsidR="00A83AAB" w:rsidRPr="00AA7A57" w:rsidRDefault="00A83AAB" w:rsidP="00A83AAB">
      <w:pPr>
        <w:spacing w:after="0" w:line="240" w:lineRule="auto"/>
        <w:rPr>
          <w:rFonts w:ascii="Times New Roman" w:hAnsi="Times New Roman"/>
          <w:b/>
          <w:color w:val="0070C0"/>
          <w:sz w:val="24"/>
          <w:szCs w:val="24"/>
        </w:rPr>
      </w:pPr>
    </w:p>
    <w:p w:rsidR="00A83AAB" w:rsidRPr="00BD6E26" w:rsidRDefault="00A83AAB" w:rsidP="00A83AAB">
      <w:pPr>
        <w:spacing w:after="0" w:line="240" w:lineRule="auto"/>
        <w:rPr>
          <w:rFonts w:ascii="Times New Roman" w:hAnsi="Times New Roman"/>
          <w:b/>
          <w:sz w:val="24"/>
          <w:szCs w:val="24"/>
        </w:rPr>
      </w:pPr>
    </w:p>
    <w:p w:rsidR="00A83AAB" w:rsidRPr="00BD6E26" w:rsidRDefault="00A83AAB" w:rsidP="00A83AAB">
      <w:pPr>
        <w:spacing w:after="0" w:line="240" w:lineRule="auto"/>
        <w:jc w:val="center"/>
        <w:rPr>
          <w:rFonts w:ascii="Times New Roman" w:hAnsi="Times New Roman"/>
          <w:b/>
          <w:sz w:val="24"/>
          <w:szCs w:val="24"/>
        </w:rPr>
      </w:pPr>
      <w:r w:rsidRPr="00BD6E26">
        <w:rPr>
          <w:rFonts w:ascii="Times New Roman" w:hAnsi="Times New Roman"/>
          <w:b/>
          <w:sz w:val="24"/>
          <w:szCs w:val="24"/>
        </w:rPr>
        <w:t xml:space="preserve">Методические рекомендации по организации воспитательной работы </w:t>
      </w:r>
    </w:p>
    <w:p w:rsidR="00A83AAB" w:rsidRPr="00BD6E26" w:rsidRDefault="00A83AAB" w:rsidP="00A83AAB">
      <w:pPr>
        <w:spacing w:after="0" w:line="240" w:lineRule="auto"/>
        <w:jc w:val="center"/>
        <w:rPr>
          <w:rFonts w:ascii="Times New Roman" w:hAnsi="Times New Roman"/>
          <w:b/>
          <w:sz w:val="24"/>
          <w:szCs w:val="24"/>
        </w:rPr>
      </w:pPr>
      <w:r w:rsidRPr="00BD6E26">
        <w:rPr>
          <w:rFonts w:ascii="Times New Roman" w:hAnsi="Times New Roman"/>
          <w:b/>
          <w:sz w:val="24"/>
          <w:szCs w:val="24"/>
        </w:rPr>
        <w:t xml:space="preserve">в детских оздоровительных учреждениях Белгородской области </w:t>
      </w:r>
    </w:p>
    <w:p w:rsidR="00A83AAB" w:rsidRPr="00BD6E26" w:rsidRDefault="00A83AAB" w:rsidP="00A83AAB">
      <w:pPr>
        <w:spacing w:after="0" w:line="240" w:lineRule="auto"/>
        <w:jc w:val="center"/>
        <w:rPr>
          <w:rFonts w:ascii="Times New Roman" w:hAnsi="Times New Roman"/>
          <w:b/>
          <w:sz w:val="24"/>
          <w:szCs w:val="24"/>
        </w:rPr>
      </w:pPr>
      <w:r w:rsidRPr="00BD6E26">
        <w:rPr>
          <w:rFonts w:ascii="Times New Roman" w:hAnsi="Times New Roman"/>
          <w:b/>
          <w:sz w:val="24"/>
          <w:szCs w:val="24"/>
        </w:rPr>
        <w:t>в период летних каникул 2021 года</w:t>
      </w:r>
    </w:p>
    <w:p w:rsidR="006633FA" w:rsidRPr="00AA7A57" w:rsidRDefault="006633FA" w:rsidP="00252EC7">
      <w:pPr>
        <w:spacing w:after="0" w:line="240" w:lineRule="auto"/>
        <w:jc w:val="both"/>
        <w:rPr>
          <w:rFonts w:ascii="Times New Roman" w:eastAsia="Times New Roman" w:hAnsi="Times New Roman"/>
          <w:sz w:val="24"/>
          <w:szCs w:val="24"/>
          <w:lang w:eastAsia="ru-RU"/>
        </w:rPr>
      </w:pPr>
    </w:p>
    <w:p w:rsidR="006633FA" w:rsidRPr="00AA7A57" w:rsidRDefault="006633FA" w:rsidP="00252EC7">
      <w:pPr>
        <w:spacing w:after="0" w:line="240" w:lineRule="auto"/>
        <w:jc w:val="both"/>
        <w:rPr>
          <w:rFonts w:ascii="Times New Roman" w:eastAsia="Times New Roman" w:hAnsi="Times New Roman"/>
          <w:b/>
          <w:sz w:val="24"/>
          <w:szCs w:val="24"/>
          <w:lang w:eastAsia="ru-RU"/>
        </w:rPr>
      </w:pPr>
    </w:p>
    <w:p w:rsidR="000C030D" w:rsidRPr="00AA7A57" w:rsidRDefault="00961A37" w:rsidP="00252EC7">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noProof/>
          <w:sz w:val="24"/>
          <w:szCs w:val="24"/>
          <w:lang w:eastAsia="ru-RU"/>
        </w:rPr>
        <w:drawing>
          <wp:anchor distT="24384" distB="37465" distL="120396" distR="126746" simplePos="0" relativeHeight="251630592" behindDoc="0" locked="0" layoutInCell="1" allowOverlap="1">
            <wp:simplePos x="0" y="0"/>
            <wp:positionH relativeFrom="column">
              <wp:posOffset>345059</wp:posOffset>
            </wp:positionH>
            <wp:positionV relativeFrom="paragraph">
              <wp:posOffset>154813</wp:posOffset>
            </wp:positionV>
            <wp:extent cx="5191125" cy="2872359"/>
            <wp:effectExtent l="19050" t="0" r="9525" b="0"/>
            <wp:wrapTopAndBottom/>
            <wp:docPr id="72" name="Рисунок 1" descr="C:\Users\User\Desktop\ЛЕТТО\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esktop\ЛЕТТО\222.jpg"/>
                    <pic:cNvPicPr>
                      <a:picLocks noChangeAspect="1" noChangeArrowheads="1"/>
                    </pic:cNvPicPr>
                  </pic:nvPicPr>
                  <pic:blipFill>
                    <a:blip r:embed="rId10" cstate="print"/>
                    <a:srcRect/>
                    <a:stretch>
                      <a:fillRect/>
                    </a:stretch>
                  </pic:blipFill>
                  <pic:spPr bwMode="auto">
                    <a:xfrm>
                      <a:off x="0" y="0"/>
                      <a:ext cx="5191125" cy="2872359"/>
                    </a:xfrm>
                    <a:prstGeom prst="snip2DiagRect">
                      <a:avLst/>
                    </a:prstGeom>
                    <a:ln>
                      <a:noFill/>
                    </a:ln>
                    <a:effectLst>
                      <a:softEdge rad="112500"/>
                    </a:effectLst>
                  </pic:spPr>
                </pic:pic>
              </a:graphicData>
            </a:graphic>
          </wp:anchor>
        </w:drawing>
      </w:r>
    </w:p>
    <w:p w:rsidR="000C030D" w:rsidRPr="00AA7A57" w:rsidRDefault="000C030D" w:rsidP="00252EC7">
      <w:pPr>
        <w:spacing w:after="0" w:line="240" w:lineRule="auto"/>
        <w:jc w:val="both"/>
        <w:rPr>
          <w:rFonts w:ascii="Times New Roman" w:eastAsia="Times New Roman" w:hAnsi="Times New Roman"/>
          <w:b/>
          <w:sz w:val="24"/>
          <w:szCs w:val="24"/>
          <w:lang w:eastAsia="ru-RU"/>
        </w:rPr>
      </w:pPr>
    </w:p>
    <w:p w:rsidR="000C030D" w:rsidRPr="00AA7A57" w:rsidRDefault="000C030D" w:rsidP="00252EC7">
      <w:pPr>
        <w:spacing w:after="0" w:line="240" w:lineRule="auto"/>
        <w:jc w:val="both"/>
        <w:rPr>
          <w:rFonts w:ascii="Times New Roman" w:eastAsia="Times New Roman" w:hAnsi="Times New Roman"/>
          <w:b/>
          <w:sz w:val="24"/>
          <w:szCs w:val="24"/>
          <w:lang w:eastAsia="ru-RU"/>
        </w:rPr>
      </w:pPr>
    </w:p>
    <w:p w:rsidR="00A83AAB" w:rsidRPr="00BD6E26" w:rsidRDefault="00A83AAB" w:rsidP="00A83AAB">
      <w:pPr>
        <w:spacing w:after="0" w:line="240" w:lineRule="auto"/>
        <w:jc w:val="center"/>
        <w:rPr>
          <w:rFonts w:ascii="Times New Roman" w:hAnsi="Times New Roman"/>
          <w:b/>
          <w:sz w:val="24"/>
          <w:szCs w:val="24"/>
        </w:rPr>
      </w:pPr>
      <w:r w:rsidRPr="00BD6E26">
        <w:rPr>
          <w:rFonts w:ascii="Times New Roman" w:hAnsi="Times New Roman"/>
          <w:b/>
          <w:sz w:val="24"/>
          <w:szCs w:val="24"/>
        </w:rPr>
        <w:t xml:space="preserve">  г. Белгород,  2021 г.</w:t>
      </w:r>
    </w:p>
    <w:p w:rsidR="000C030D" w:rsidRPr="00AA7A57" w:rsidRDefault="000C030D" w:rsidP="00252EC7">
      <w:pPr>
        <w:spacing w:after="0" w:line="240" w:lineRule="auto"/>
        <w:jc w:val="both"/>
        <w:rPr>
          <w:rFonts w:ascii="Times New Roman" w:eastAsia="Times New Roman" w:hAnsi="Times New Roman"/>
          <w:b/>
          <w:sz w:val="24"/>
          <w:szCs w:val="24"/>
          <w:lang w:eastAsia="ru-RU"/>
        </w:rPr>
      </w:pPr>
    </w:p>
    <w:p w:rsidR="000C030D" w:rsidRPr="00AA7A57" w:rsidRDefault="000C030D" w:rsidP="00252EC7">
      <w:pPr>
        <w:spacing w:after="0" w:line="240" w:lineRule="auto"/>
        <w:jc w:val="both"/>
        <w:rPr>
          <w:rFonts w:ascii="Times New Roman" w:eastAsia="Times New Roman" w:hAnsi="Times New Roman"/>
          <w:b/>
          <w:sz w:val="24"/>
          <w:szCs w:val="24"/>
          <w:lang w:eastAsia="ru-RU"/>
        </w:rPr>
      </w:pPr>
    </w:p>
    <w:p w:rsidR="00F32ACF" w:rsidRPr="00AA7A57" w:rsidRDefault="00F32ACF" w:rsidP="00252EC7">
      <w:pPr>
        <w:spacing w:after="0" w:line="240" w:lineRule="auto"/>
        <w:jc w:val="both"/>
        <w:rPr>
          <w:rFonts w:ascii="Times New Roman" w:eastAsia="Times New Roman" w:hAnsi="Times New Roman"/>
          <w:sz w:val="24"/>
          <w:szCs w:val="24"/>
          <w:lang w:eastAsia="ru-RU"/>
        </w:rPr>
      </w:pPr>
    </w:p>
    <w:p w:rsidR="00332B3A" w:rsidRDefault="00332B3A" w:rsidP="00252EC7">
      <w:pPr>
        <w:spacing w:after="0" w:line="240" w:lineRule="auto"/>
        <w:jc w:val="both"/>
        <w:rPr>
          <w:rFonts w:ascii="Times New Roman" w:eastAsia="Times New Roman" w:hAnsi="Times New Roman"/>
          <w:sz w:val="24"/>
          <w:szCs w:val="24"/>
          <w:lang w:eastAsia="ru-RU"/>
        </w:rPr>
      </w:pPr>
    </w:p>
    <w:p w:rsidR="00F135A4" w:rsidRDefault="00F135A4" w:rsidP="00252EC7">
      <w:pPr>
        <w:spacing w:after="0" w:line="240" w:lineRule="auto"/>
        <w:jc w:val="both"/>
        <w:rPr>
          <w:rFonts w:ascii="Times New Roman" w:eastAsia="Times New Roman" w:hAnsi="Times New Roman"/>
          <w:sz w:val="24"/>
          <w:szCs w:val="24"/>
          <w:lang w:eastAsia="ru-RU"/>
        </w:rPr>
      </w:pPr>
    </w:p>
    <w:p w:rsidR="00F135A4" w:rsidRDefault="00F135A4" w:rsidP="00252EC7">
      <w:pPr>
        <w:spacing w:after="0" w:line="240" w:lineRule="auto"/>
        <w:jc w:val="both"/>
        <w:rPr>
          <w:rFonts w:ascii="Times New Roman" w:eastAsia="Times New Roman" w:hAnsi="Times New Roman"/>
          <w:sz w:val="24"/>
          <w:szCs w:val="24"/>
          <w:lang w:eastAsia="ru-RU"/>
        </w:rPr>
      </w:pPr>
    </w:p>
    <w:p w:rsidR="00EA68EC" w:rsidRPr="009628F3" w:rsidRDefault="00EA68EC" w:rsidP="00EA68EC">
      <w:pPr>
        <w:autoSpaceDE w:val="0"/>
        <w:autoSpaceDN w:val="0"/>
        <w:adjustRightInd w:val="0"/>
        <w:spacing w:after="0" w:line="240" w:lineRule="auto"/>
        <w:rPr>
          <w:rFonts w:ascii="Times New Roman CYR" w:hAnsi="Times New Roman CYR" w:cs="Times New Roman CYR"/>
          <w:b/>
          <w:bCs/>
          <w:color w:val="000000"/>
          <w:sz w:val="24"/>
          <w:szCs w:val="24"/>
          <w:lang w:eastAsia="ru-RU"/>
        </w:rPr>
      </w:pPr>
      <w:r w:rsidRPr="009628F3">
        <w:rPr>
          <w:rFonts w:ascii="Times New Roman CYR" w:hAnsi="Times New Roman CYR" w:cs="Times New Roman CYR"/>
          <w:b/>
          <w:bCs/>
          <w:color w:val="000000"/>
          <w:sz w:val="24"/>
          <w:szCs w:val="24"/>
          <w:lang w:eastAsia="ru-RU"/>
        </w:rPr>
        <w:lastRenderedPageBreak/>
        <w:t xml:space="preserve">УДК </w:t>
      </w:r>
    </w:p>
    <w:p w:rsidR="00EA68EC" w:rsidRPr="009628F3" w:rsidRDefault="00EA68EC" w:rsidP="00EA68EC">
      <w:pPr>
        <w:autoSpaceDE w:val="0"/>
        <w:autoSpaceDN w:val="0"/>
        <w:adjustRightInd w:val="0"/>
        <w:spacing w:after="0" w:line="240" w:lineRule="auto"/>
        <w:rPr>
          <w:rFonts w:ascii="Times New Roman CYR" w:hAnsi="Times New Roman CYR" w:cs="Times New Roman CYR"/>
          <w:b/>
          <w:bCs/>
          <w:color w:val="000000"/>
          <w:sz w:val="24"/>
          <w:szCs w:val="24"/>
          <w:lang w:eastAsia="ru-RU"/>
        </w:rPr>
      </w:pPr>
      <w:r w:rsidRPr="009628F3">
        <w:rPr>
          <w:rFonts w:ascii="Times New Roman CYR" w:hAnsi="Times New Roman CYR" w:cs="Times New Roman CYR"/>
          <w:b/>
          <w:bCs/>
          <w:color w:val="000000"/>
          <w:sz w:val="24"/>
          <w:szCs w:val="24"/>
          <w:lang w:eastAsia="ru-RU"/>
        </w:rPr>
        <w:t xml:space="preserve">ББК </w:t>
      </w:r>
    </w:p>
    <w:p w:rsidR="00EA68EC" w:rsidRDefault="00EA68EC" w:rsidP="00EA68EC">
      <w:pPr>
        <w:autoSpaceDE w:val="0"/>
        <w:autoSpaceDN w:val="0"/>
        <w:adjustRightInd w:val="0"/>
        <w:spacing w:after="0" w:line="240" w:lineRule="auto"/>
        <w:rPr>
          <w:rFonts w:ascii="System" w:hAnsi="System" w:cs="System"/>
          <w:b/>
          <w:bCs/>
          <w:sz w:val="20"/>
          <w:szCs w:val="20"/>
          <w:lang w:eastAsia="ru-RU"/>
        </w:rPr>
      </w:pPr>
      <w:r w:rsidRPr="009628F3">
        <w:rPr>
          <w:rFonts w:ascii="Times New Roman CYR" w:hAnsi="Times New Roman CYR" w:cs="Times New Roman CYR"/>
          <w:b/>
          <w:bCs/>
          <w:color w:val="000000"/>
          <w:sz w:val="24"/>
          <w:szCs w:val="24"/>
          <w:lang w:eastAsia="ru-RU"/>
        </w:rPr>
        <w:t>К</w:t>
      </w:r>
    </w:p>
    <w:p w:rsidR="00F135A4" w:rsidRDefault="00F135A4" w:rsidP="00252EC7">
      <w:pPr>
        <w:spacing w:after="0" w:line="240" w:lineRule="auto"/>
        <w:jc w:val="both"/>
        <w:rPr>
          <w:rFonts w:ascii="Times New Roman" w:eastAsia="Times New Roman" w:hAnsi="Times New Roman"/>
          <w:sz w:val="24"/>
          <w:szCs w:val="24"/>
          <w:lang w:eastAsia="ru-RU"/>
        </w:rPr>
      </w:pPr>
    </w:p>
    <w:p w:rsidR="00081EC8" w:rsidRDefault="00EA68EC" w:rsidP="00EA68EC">
      <w:pPr>
        <w:spacing w:after="0" w:line="240" w:lineRule="auto"/>
        <w:ind w:left="4956"/>
        <w:jc w:val="both"/>
        <w:rPr>
          <w:rFonts w:ascii="Times New Roman" w:eastAsia="Times New Roman" w:hAnsi="Times New Roman"/>
          <w:sz w:val="24"/>
          <w:szCs w:val="24"/>
          <w:lang w:eastAsia="ru-RU"/>
        </w:rPr>
      </w:pPr>
      <w:r>
        <w:rPr>
          <w:rFonts w:ascii="Times New Roman CYR" w:hAnsi="Times New Roman CYR" w:cs="Times New Roman CYR"/>
          <w:color w:val="000000"/>
          <w:sz w:val="24"/>
          <w:szCs w:val="24"/>
          <w:lang w:eastAsia="ru-RU"/>
        </w:rPr>
        <w:t xml:space="preserve">Печатается по решению научно-методического Совета ГБУДО </w:t>
      </w:r>
      <w:r>
        <w:rPr>
          <w:rFonts w:ascii="Times New Roman" w:hAnsi="Times New Roman"/>
          <w:color w:val="000000"/>
          <w:sz w:val="24"/>
          <w:szCs w:val="24"/>
          <w:lang w:eastAsia="ru-RU"/>
        </w:rPr>
        <w:t>«</w:t>
      </w:r>
      <w:r>
        <w:rPr>
          <w:rFonts w:ascii="Times New Roman CYR" w:hAnsi="Times New Roman CYR" w:cs="Times New Roman CYR"/>
          <w:color w:val="000000"/>
          <w:sz w:val="24"/>
          <w:szCs w:val="24"/>
          <w:lang w:eastAsia="ru-RU"/>
        </w:rPr>
        <w:t>БелОДДТ</w:t>
      </w:r>
      <w:r>
        <w:rPr>
          <w:rFonts w:ascii="Times New Roman" w:hAnsi="Times New Roman"/>
          <w:color w:val="000000"/>
          <w:sz w:val="24"/>
          <w:szCs w:val="24"/>
          <w:lang w:eastAsia="ru-RU"/>
        </w:rPr>
        <w:t xml:space="preserve">» </w:t>
      </w:r>
      <w:r>
        <w:rPr>
          <w:rFonts w:ascii="Times New Roman CYR" w:hAnsi="Times New Roman CYR" w:cs="Times New Roman CYR"/>
          <w:color w:val="000000"/>
          <w:sz w:val="24"/>
          <w:szCs w:val="24"/>
          <w:lang w:eastAsia="ru-RU"/>
        </w:rPr>
        <w:t xml:space="preserve">Протокол </w:t>
      </w:r>
      <w:r>
        <w:rPr>
          <w:rFonts w:ascii="Times New Roman" w:hAnsi="Times New Roman"/>
          <w:color w:val="000000"/>
          <w:sz w:val="24"/>
          <w:szCs w:val="24"/>
          <w:lang w:eastAsia="ru-RU"/>
        </w:rPr>
        <w:t xml:space="preserve">№ 5 </w:t>
      </w:r>
      <w:r>
        <w:rPr>
          <w:rFonts w:ascii="Times New Roman CYR" w:hAnsi="Times New Roman CYR" w:cs="Times New Roman CYR"/>
          <w:color w:val="000000"/>
          <w:sz w:val="24"/>
          <w:szCs w:val="24"/>
          <w:lang w:eastAsia="ru-RU"/>
        </w:rPr>
        <w:t>от 28.05.2021 г.</w:t>
      </w:r>
    </w:p>
    <w:p w:rsidR="00081EC8" w:rsidRDefault="00081EC8" w:rsidP="00252EC7">
      <w:pPr>
        <w:spacing w:after="0" w:line="240" w:lineRule="auto"/>
        <w:jc w:val="both"/>
        <w:rPr>
          <w:rFonts w:ascii="Times New Roman" w:eastAsia="Times New Roman" w:hAnsi="Times New Roman"/>
          <w:sz w:val="24"/>
          <w:szCs w:val="24"/>
          <w:lang w:eastAsia="ru-RU"/>
        </w:rPr>
      </w:pPr>
    </w:p>
    <w:p w:rsidR="00081EC8" w:rsidRPr="00AA7A57" w:rsidRDefault="00081EC8" w:rsidP="00252EC7">
      <w:pPr>
        <w:spacing w:after="0" w:line="240" w:lineRule="auto"/>
        <w:jc w:val="both"/>
        <w:rPr>
          <w:rFonts w:ascii="Times New Roman" w:eastAsia="Times New Roman" w:hAnsi="Times New Roman"/>
          <w:sz w:val="24"/>
          <w:szCs w:val="24"/>
          <w:lang w:eastAsia="ru-RU"/>
        </w:rPr>
      </w:pPr>
    </w:p>
    <w:p w:rsidR="00E3076E" w:rsidRPr="00EA68EC" w:rsidRDefault="00E3076E" w:rsidP="00252EC7">
      <w:pPr>
        <w:tabs>
          <w:tab w:val="left" w:pos="4293"/>
        </w:tabs>
        <w:spacing w:line="240" w:lineRule="auto"/>
        <w:jc w:val="both"/>
        <w:rPr>
          <w:rFonts w:ascii="Times New Roman" w:hAnsi="Times New Roman"/>
          <w:b/>
          <w:bCs/>
          <w:iCs/>
          <w:sz w:val="24"/>
          <w:szCs w:val="24"/>
        </w:rPr>
      </w:pPr>
      <w:r w:rsidRPr="00EA68EC">
        <w:rPr>
          <w:rFonts w:ascii="Times New Roman" w:hAnsi="Times New Roman"/>
          <w:b/>
          <w:bCs/>
          <w:iCs/>
          <w:sz w:val="24"/>
          <w:szCs w:val="24"/>
        </w:rPr>
        <w:t>Рецензент:</w:t>
      </w:r>
    </w:p>
    <w:p w:rsidR="00E3076E" w:rsidRPr="00AA7A57" w:rsidRDefault="00E3076E" w:rsidP="00252EC7">
      <w:pPr>
        <w:tabs>
          <w:tab w:val="left" w:pos="4293"/>
        </w:tabs>
        <w:spacing w:line="240" w:lineRule="auto"/>
        <w:jc w:val="both"/>
        <w:rPr>
          <w:rFonts w:ascii="Times New Roman" w:hAnsi="Times New Roman"/>
          <w:sz w:val="24"/>
          <w:szCs w:val="24"/>
        </w:rPr>
      </w:pPr>
      <w:r w:rsidRPr="00EA68EC">
        <w:rPr>
          <w:rFonts w:ascii="Times New Roman" w:hAnsi="Times New Roman"/>
          <w:b/>
          <w:bCs/>
          <w:iCs/>
          <w:sz w:val="24"/>
          <w:szCs w:val="24"/>
        </w:rPr>
        <w:t>Музыка В</w:t>
      </w:r>
      <w:r w:rsidR="00EA68EC" w:rsidRPr="00EA68EC">
        <w:rPr>
          <w:rFonts w:ascii="Times New Roman" w:hAnsi="Times New Roman"/>
          <w:b/>
          <w:bCs/>
          <w:iCs/>
          <w:sz w:val="24"/>
          <w:szCs w:val="24"/>
        </w:rPr>
        <w:t>алентина Анатольевна</w:t>
      </w:r>
      <w:r w:rsidR="00EA68EC" w:rsidRPr="00EA68EC">
        <w:rPr>
          <w:rFonts w:ascii="Times New Roman" w:hAnsi="Times New Roman"/>
          <w:b/>
          <w:bCs/>
          <w:i/>
          <w:iCs/>
          <w:sz w:val="24"/>
          <w:szCs w:val="24"/>
        </w:rPr>
        <w:t>,</w:t>
      </w:r>
      <w:r w:rsidR="00EA68EC">
        <w:rPr>
          <w:rFonts w:ascii="Times New Roman" w:hAnsi="Times New Roman"/>
          <w:bCs/>
          <w:i/>
          <w:iCs/>
          <w:sz w:val="24"/>
          <w:szCs w:val="24"/>
        </w:rPr>
        <w:t xml:space="preserve"> </w:t>
      </w:r>
      <w:r w:rsidRPr="00AA7A57">
        <w:rPr>
          <w:rFonts w:ascii="Times New Roman" w:hAnsi="Times New Roman"/>
          <w:sz w:val="24"/>
          <w:szCs w:val="24"/>
        </w:rPr>
        <w:t>начальник отдела воспитания и дополнительного образования управления общего, дошкольного и дополнительного образования департамента образования Белгородской области</w:t>
      </w:r>
    </w:p>
    <w:p w:rsidR="00E3076E" w:rsidRPr="00AA7A57" w:rsidRDefault="00EA68EC" w:rsidP="00252EC7">
      <w:pPr>
        <w:spacing w:line="240" w:lineRule="auto"/>
        <w:jc w:val="both"/>
        <w:rPr>
          <w:rFonts w:ascii="Times New Roman" w:hAnsi="Times New Roman"/>
          <w:b/>
          <w:bCs/>
          <w:iCs/>
          <w:sz w:val="24"/>
          <w:szCs w:val="24"/>
        </w:rPr>
      </w:pPr>
      <w:r>
        <w:rPr>
          <w:rFonts w:ascii="Times New Roman CYR" w:hAnsi="Times New Roman CYR" w:cs="Times New Roman CYR"/>
          <w:b/>
          <w:bCs/>
          <w:color w:val="000000"/>
          <w:sz w:val="24"/>
          <w:szCs w:val="24"/>
          <w:lang w:eastAsia="ru-RU"/>
        </w:rPr>
        <w:t xml:space="preserve">Ответственный за выпуск: Орехова Наталья Викторовна </w:t>
      </w:r>
      <w:r>
        <w:rPr>
          <w:rFonts w:ascii="Times New Roman" w:hAnsi="Times New Roman"/>
          <w:b/>
          <w:bCs/>
          <w:color w:val="000000"/>
          <w:sz w:val="24"/>
          <w:szCs w:val="24"/>
          <w:lang w:eastAsia="ru-RU"/>
        </w:rPr>
        <w:t xml:space="preserve">– </w:t>
      </w:r>
      <w:r>
        <w:rPr>
          <w:rFonts w:ascii="Times New Roman CYR" w:hAnsi="Times New Roman CYR" w:cs="Times New Roman CYR"/>
          <w:color w:val="000000"/>
          <w:sz w:val="24"/>
          <w:szCs w:val="24"/>
          <w:lang w:eastAsia="ru-RU"/>
        </w:rPr>
        <w:t xml:space="preserve">директор ГБУДО </w:t>
      </w:r>
      <w:r>
        <w:rPr>
          <w:rFonts w:ascii="Times New Roman" w:hAnsi="Times New Roman"/>
          <w:color w:val="000000"/>
          <w:sz w:val="24"/>
          <w:szCs w:val="24"/>
          <w:lang w:eastAsia="ru-RU"/>
        </w:rPr>
        <w:t>«</w:t>
      </w:r>
      <w:r>
        <w:rPr>
          <w:rFonts w:ascii="Times New Roman CYR" w:hAnsi="Times New Roman CYR" w:cs="Times New Roman CYR"/>
          <w:color w:val="000000"/>
          <w:sz w:val="24"/>
          <w:szCs w:val="24"/>
          <w:lang w:eastAsia="ru-RU"/>
        </w:rPr>
        <w:t>Белгородский областной Дворец детского творчества</w:t>
      </w:r>
      <w:r>
        <w:rPr>
          <w:rFonts w:ascii="Times New Roman" w:hAnsi="Times New Roman"/>
          <w:color w:val="000000"/>
          <w:sz w:val="24"/>
          <w:szCs w:val="24"/>
          <w:lang w:eastAsia="ru-RU"/>
        </w:rPr>
        <w:t>»</w:t>
      </w:r>
    </w:p>
    <w:p w:rsidR="00EA68EC" w:rsidRDefault="00EA68EC" w:rsidP="00252EC7">
      <w:pPr>
        <w:spacing w:line="240" w:lineRule="auto"/>
        <w:jc w:val="both"/>
        <w:rPr>
          <w:rFonts w:ascii="Times New Roman" w:hAnsi="Times New Roman"/>
          <w:b/>
          <w:bCs/>
          <w:iCs/>
          <w:sz w:val="24"/>
          <w:szCs w:val="24"/>
        </w:rPr>
      </w:pPr>
    </w:p>
    <w:p w:rsidR="00E3076E" w:rsidRPr="00AA7A57" w:rsidRDefault="00E3076E" w:rsidP="00252EC7">
      <w:pPr>
        <w:spacing w:line="240" w:lineRule="auto"/>
        <w:jc w:val="both"/>
        <w:rPr>
          <w:rFonts w:ascii="Times New Roman" w:hAnsi="Times New Roman"/>
          <w:b/>
          <w:bCs/>
          <w:iCs/>
          <w:sz w:val="24"/>
          <w:szCs w:val="24"/>
        </w:rPr>
      </w:pPr>
      <w:r w:rsidRPr="00AA7A57">
        <w:rPr>
          <w:rFonts w:ascii="Times New Roman" w:hAnsi="Times New Roman"/>
          <w:b/>
          <w:bCs/>
          <w:iCs/>
          <w:sz w:val="24"/>
          <w:szCs w:val="24"/>
        </w:rPr>
        <w:t>Редакционная коллегия:</w:t>
      </w:r>
    </w:p>
    <w:p w:rsidR="00E3076E" w:rsidRPr="00EA68EC" w:rsidRDefault="00EA68EC" w:rsidP="00135861">
      <w:pPr>
        <w:spacing w:after="0" w:line="240" w:lineRule="auto"/>
        <w:jc w:val="both"/>
        <w:rPr>
          <w:rFonts w:ascii="Times New Roman" w:hAnsi="Times New Roman"/>
          <w:bCs/>
          <w:iCs/>
          <w:sz w:val="24"/>
          <w:szCs w:val="24"/>
        </w:rPr>
      </w:pPr>
      <w:r w:rsidRPr="00EA68EC">
        <w:rPr>
          <w:rFonts w:ascii="Times New Roman" w:hAnsi="Times New Roman"/>
          <w:bCs/>
          <w:iCs/>
          <w:sz w:val="24"/>
          <w:szCs w:val="24"/>
        </w:rPr>
        <w:t>Орехова Наталья Викторовна,</w:t>
      </w:r>
      <w:r w:rsidR="00E3076E" w:rsidRPr="00EA68EC">
        <w:rPr>
          <w:rFonts w:ascii="Times New Roman" w:hAnsi="Times New Roman"/>
          <w:bCs/>
          <w:iCs/>
          <w:sz w:val="24"/>
          <w:szCs w:val="24"/>
        </w:rPr>
        <w:t xml:space="preserve"> директор ГБУДО «Белгородский областной Дворец детского творчества»</w:t>
      </w:r>
      <w:r>
        <w:rPr>
          <w:rFonts w:ascii="Times New Roman" w:hAnsi="Times New Roman"/>
          <w:bCs/>
          <w:iCs/>
          <w:sz w:val="24"/>
          <w:szCs w:val="24"/>
        </w:rPr>
        <w:t>;</w:t>
      </w:r>
    </w:p>
    <w:p w:rsidR="00E3076E" w:rsidRPr="00EA68EC" w:rsidRDefault="00EA68EC" w:rsidP="00135861">
      <w:pPr>
        <w:spacing w:after="0" w:line="240" w:lineRule="auto"/>
        <w:jc w:val="both"/>
        <w:rPr>
          <w:rFonts w:ascii="Times New Roman" w:hAnsi="Times New Roman"/>
          <w:bCs/>
          <w:iCs/>
          <w:sz w:val="24"/>
          <w:szCs w:val="24"/>
        </w:rPr>
      </w:pPr>
      <w:r w:rsidRPr="00EA68EC">
        <w:rPr>
          <w:rFonts w:ascii="Times New Roman" w:hAnsi="Times New Roman"/>
          <w:bCs/>
          <w:iCs/>
          <w:sz w:val="24"/>
          <w:szCs w:val="24"/>
        </w:rPr>
        <w:t>Бондарь Алина Анатольевна,</w:t>
      </w:r>
      <w:r w:rsidR="00E3076E" w:rsidRPr="00EA68EC">
        <w:rPr>
          <w:rFonts w:ascii="Times New Roman" w:hAnsi="Times New Roman"/>
          <w:bCs/>
          <w:iCs/>
          <w:sz w:val="24"/>
          <w:szCs w:val="24"/>
        </w:rPr>
        <w:t xml:space="preserve"> заместитель директора ГБУДО «Белгородский областной Дворец детского творчества»</w:t>
      </w:r>
      <w:r>
        <w:rPr>
          <w:rFonts w:ascii="Times New Roman" w:hAnsi="Times New Roman"/>
          <w:bCs/>
          <w:iCs/>
          <w:sz w:val="24"/>
          <w:szCs w:val="24"/>
        </w:rPr>
        <w:t>;</w:t>
      </w:r>
    </w:p>
    <w:p w:rsidR="00E3076E" w:rsidRPr="00EA68EC" w:rsidRDefault="00CB1A18" w:rsidP="00135861">
      <w:pPr>
        <w:spacing w:after="0" w:line="240" w:lineRule="auto"/>
        <w:jc w:val="both"/>
        <w:rPr>
          <w:rFonts w:ascii="Times New Roman" w:hAnsi="Times New Roman"/>
          <w:bCs/>
          <w:iCs/>
          <w:sz w:val="24"/>
          <w:szCs w:val="24"/>
        </w:rPr>
      </w:pPr>
      <w:r>
        <w:rPr>
          <w:rFonts w:ascii="Times New Roman CYR" w:hAnsi="Times New Roman CYR" w:cs="Times New Roman CYR"/>
          <w:bCs/>
          <w:color w:val="000000"/>
          <w:sz w:val="24"/>
          <w:szCs w:val="24"/>
          <w:lang w:eastAsia="ru-RU"/>
        </w:rPr>
        <w:t>Тиличкина Юлия Юрьевна,</w:t>
      </w:r>
      <w:r w:rsidR="00EA68EC" w:rsidRPr="00EA68EC">
        <w:rPr>
          <w:rFonts w:ascii="Times New Roman" w:hAnsi="Times New Roman"/>
          <w:color w:val="000000"/>
          <w:sz w:val="24"/>
          <w:szCs w:val="24"/>
          <w:lang w:eastAsia="ru-RU"/>
        </w:rPr>
        <w:t xml:space="preserve"> </w:t>
      </w:r>
      <w:r w:rsidR="00EA68EC" w:rsidRPr="00EA68EC">
        <w:rPr>
          <w:rFonts w:ascii="Times New Roman CYR" w:hAnsi="Times New Roman CYR" w:cs="Times New Roman CYR"/>
          <w:color w:val="000000"/>
          <w:sz w:val="24"/>
          <w:szCs w:val="24"/>
          <w:lang w:eastAsia="ru-RU"/>
        </w:rPr>
        <w:t xml:space="preserve">методист ГБУДО </w:t>
      </w:r>
      <w:r w:rsidR="00EA68EC" w:rsidRPr="00EA68EC">
        <w:rPr>
          <w:rFonts w:ascii="Times New Roman" w:hAnsi="Times New Roman"/>
          <w:color w:val="000000"/>
          <w:sz w:val="24"/>
          <w:szCs w:val="24"/>
          <w:lang w:eastAsia="ru-RU"/>
        </w:rPr>
        <w:t>«</w:t>
      </w:r>
      <w:r w:rsidR="00EA68EC" w:rsidRPr="00EA68EC">
        <w:rPr>
          <w:rFonts w:ascii="Times New Roman CYR" w:hAnsi="Times New Roman CYR" w:cs="Times New Roman CYR"/>
          <w:color w:val="000000"/>
          <w:sz w:val="24"/>
          <w:szCs w:val="24"/>
          <w:lang w:eastAsia="ru-RU"/>
        </w:rPr>
        <w:t>Белгородский областной Дворец детского творчества</w:t>
      </w:r>
      <w:r w:rsidR="00EA68EC" w:rsidRPr="00EA68EC">
        <w:rPr>
          <w:rFonts w:ascii="Times New Roman" w:hAnsi="Times New Roman"/>
          <w:color w:val="000000"/>
          <w:sz w:val="24"/>
          <w:szCs w:val="24"/>
          <w:lang w:eastAsia="ru-RU"/>
        </w:rPr>
        <w:t>»</w:t>
      </w:r>
      <w:r w:rsidR="00EA68EC">
        <w:rPr>
          <w:rFonts w:ascii="Times New Roman" w:hAnsi="Times New Roman"/>
          <w:color w:val="000000"/>
          <w:sz w:val="24"/>
          <w:szCs w:val="24"/>
          <w:lang w:eastAsia="ru-RU"/>
        </w:rPr>
        <w:t>;</w:t>
      </w:r>
    </w:p>
    <w:p w:rsidR="00E3076E" w:rsidRPr="00AA7A57" w:rsidRDefault="00EA68EC" w:rsidP="00135861">
      <w:pPr>
        <w:spacing w:after="0" w:line="240" w:lineRule="auto"/>
        <w:jc w:val="both"/>
        <w:rPr>
          <w:rFonts w:ascii="Times New Roman" w:hAnsi="Times New Roman"/>
          <w:bCs/>
          <w:iCs/>
          <w:sz w:val="24"/>
          <w:szCs w:val="24"/>
        </w:rPr>
      </w:pPr>
      <w:r w:rsidRPr="00EA68EC">
        <w:rPr>
          <w:rFonts w:ascii="Times New Roman CYR" w:hAnsi="Times New Roman CYR" w:cs="Times New Roman CYR"/>
          <w:bCs/>
          <w:color w:val="000000"/>
          <w:sz w:val="24"/>
          <w:szCs w:val="24"/>
          <w:lang w:eastAsia="ru-RU"/>
        </w:rPr>
        <w:t>Халяпина Лариса Ивановна</w:t>
      </w:r>
      <w:r w:rsidR="00CB1A18">
        <w:rPr>
          <w:rFonts w:ascii="Times New Roman CYR" w:hAnsi="Times New Roman CYR" w:cs="Times New Roman CYR"/>
          <w:b/>
          <w:bCs/>
          <w:color w:val="000000"/>
          <w:sz w:val="24"/>
          <w:szCs w:val="24"/>
          <w:lang w:eastAsia="ru-RU"/>
        </w:rPr>
        <w:t>,</w:t>
      </w:r>
      <w:r>
        <w:rPr>
          <w:rFonts w:ascii="Times New Roman" w:hAnsi="Times New Roman"/>
          <w:color w:val="000000"/>
          <w:sz w:val="24"/>
          <w:szCs w:val="24"/>
          <w:lang w:eastAsia="ru-RU"/>
        </w:rPr>
        <w:t xml:space="preserve"> </w:t>
      </w:r>
      <w:r>
        <w:rPr>
          <w:rFonts w:ascii="Times New Roman CYR" w:hAnsi="Times New Roman CYR" w:cs="Times New Roman CYR"/>
          <w:color w:val="000000"/>
          <w:sz w:val="24"/>
          <w:szCs w:val="24"/>
          <w:lang w:eastAsia="ru-RU"/>
        </w:rPr>
        <w:t xml:space="preserve">методист ГБУДО </w:t>
      </w:r>
      <w:r>
        <w:rPr>
          <w:rFonts w:ascii="Times New Roman" w:hAnsi="Times New Roman"/>
          <w:color w:val="000000"/>
          <w:sz w:val="24"/>
          <w:szCs w:val="24"/>
          <w:lang w:eastAsia="ru-RU"/>
        </w:rPr>
        <w:t>«</w:t>
      </w:r>
      <w:r>
        <w:rPr>
          <w:rFonts w:ascii="Times New Roman CYR" w:hAnsi="Times New Roman CYR" w:cs="Times New Roman CYR"/>
          <w:color w:val="000000"/>
          <w:sz w:val="24"/>
          <w:szCs w:val="24"/>
          <w:lang w:eastAsia="ru-RU"/>
        </w:rPr>
        <w:t>Белгородский областной Дворец детского творчества</w:t>
      </w:r>
      <w:r>
        <w:rPr>
          <w:rFonts w:ascii="Times New Roman" w:hAnsi="Times New Roman"/>
          <w:color w:val="000000"/>
          <w:sz w:val="24"/>
          <w:szCs w:val="24"/>
          <w:lang w:eastAsia="ru-RU"/>
        </w:rPr>
        <w:t>».</w:t>
      </w:r>
    </w:p>
    <w:p w:rsidR="00D961B0" w:rsidRPr="00D961B0" w:rsidRDefault="00D961B0" w:rsidP="004E6334">
      <w:pPr>
        <w:spacing w:after="0" w:line="240" w:lineRule="auto"/>
        <w:rPr>
          <w:rFonts w:ascii="Times New Roman" w:hAnsi="Times New Roman"/>
          <w:b/>
          <w:color w:val="0070C0"/>
          <w:sz w:val="28"/>
          <w:szCs w:val="28"/>
        </w:rPr>
      </w:pPr>
    </w:p>
    <w:p w:rsidR="00E3076E" w:rsidRPr="00D961B0" w:rsidRDefault="00D961B0" w:rsidP="00D961B0">
      <w:pPr>
        <w:autoSpaceDE w:val="0"/>
        <w:autoSpaceDN w:val="0"/>
        <w:adjustRightInd w:val="0"/>
        <w:spacing w:after="0" w:line="240" w:lineRule="auto"/>
        <w:ind w:firstLine="708"/>
        <w:jc w:val="both"/>
        <w:rPr>
          <w:rFonts w:ascii="Times New Roman" w:hAnsi="Times New Roman"/>
          <w:b/>
          <w:bCs/>
          <w:color w:val="000000"/>
          <w:sz w:val="24"/>
          <w:szCs w:val="24"/>
          <w:lang w:eastAsia="ru-RU"/>
        </w:rPr>
      </w:pPr>
      <w:r w:rsidRPr="00D961B0">
        <w:rPr>
          <w:rFonts w:ascii="Times New Roman" w:hAnsi="Times New Roman"/>
          <w:b/>
          <w:bCs/>
          <w:color w:val="000000"/>
          <w:sz w:val="24"/>
          <w:szCs w:val="24"/>
          <w:lang w:eastAsia="ru-RU"/>
        </w:rPr>
        <w:t>Эффективные практики</w:t>
      </w:r>
      <w:r>
        <w:rPr>
          <w:rFonts w:ascii="Times New Roman" w:hAnsi="Times New Roman"/>
          <w:b/>
          <w:bCs/>
          <w:color w:val="000000"/>
          <w:sz w:val="24"/>
          <w:szCs w:val="24"/>
          <w:lang w:eastAsia="ru-RU"/>
        </w:rPr>
        <w:t xml:space="preserve"> </w:t>
      </w:r>
      <w:r w:rsidRPr="00D961B0">
        <w:rPr>
          <w:rFonts w:ascii="Times New Roman" w:hAnsi="Times New Roman"/>
          <w:b/>
          <w:bCs/>
          <w:color w:val="000000"/>
          <w:sz w:val="24"/>
          <w:szCs w:val="24"/>
          <w:lang w:eastAsia="ru-RU"/>
        </w:rPr>
        <w:t>летнего оздоровительного отдыха детей</w:t>
      </w:r>
      <w:r w:rsidRPr="00D961B0">
        <w:rPr>
          <w:rFonts w:ascii="Times New Roman" w:hAnsi="Times New Roman"/>
          <w:color w:val="000000"/>
          <w:sz w:val="24"/>
          <w:szCs w:val="24"/>
          <w:lang w:eastAsia="ru-RU"/>
        </w:rPr>
        <w:t xml:space="preserve"> (методические</w:t>
      </w:r>
      <w:r w:rsidR="00135861">
        <w:rPr>
          <w:rFonts w:ascii="Times New Roman" w:hAnsi="Times New Roman"/>
          <w:color w:val="000000"/>
          <w:sz w:val="24"/>
          <w:szCs w:val="24"/>
          <w:lang w:eastAsia="ru-RU"/>
        </w:rPr>
        <w:t xml:space="preserve"> рекомендации по организации </w:t>
      </w:r>
      <w:r w:rsidRPr="00D961B0">
        <w:rPr>
          <w:rFonts w:ascii="Times New Roman" w:hAnsi="Times New Roman"/>
          <w:color w:val="000000"/>
          <w:sz w:val="24"/>
          <w:szCs w:val="24"/>
          <w:lang w:eastAsia="ru-RU"/>
        </w:rPr>
        <w:t xml:space="preserve">воспитательных </w:t>
      </w:r>
      <w:r w:rsidR="00135861">
        <w:rPr>
          <w:rFonts w:ascii="Times New Roman" w:hAnsi="Times New Roman"/>
          <w:color w:val="000000"/>
          <w:sz w:val="24"/>
          <w:szCs w:val="24"/>
          <w:lang w:eastAsia="ru-RU"/>
        </w:rPr>
        <w:t>мероприятий</w:t>
      </w:r>
      <w:r>
        <w:rPr>
          <w:rFonts w:ascii="Times New Roman" w:hAnsi="Times New Roman"/>
          <w:color w:val="000000"/>
          <w:sz w:val="24"/>
          <w:szCs w:val="24"/>
          <w:lang w:eastAsia="ru-RU"/>
        </w:rPr>
        <w:t xml:space="preserve">, </w:t>
      </w:r>
      <w:r w:rsidR="00135861">
        <w:rPr>
          <w:rFonts w:ascii="Times New Roman" w:hAnsi="Times New Roman"/>
          <w:color w:val="000000"/>
          <w:sz w:val="24"/>
          <w:szCs w:val="24"/>
          <w:lang w:eastAsia="ru-RU"/>
        </w:rPr>
        <w:t xml:space="preserve">планированию деятельности </w:t>
      </w:r>
      <w:r>
        <w:rPr>
          <w:rFonts w:ascii="Times New Roman" w:hAnsi="Times New Roman"/>
          <w:color w:val="000000"/>
          <w:sz w:val="24"/>
          <w:szCs w:val="24"/>
          <w:lang w:eastAsia="ru-RU"/>
        </w:rPr>
        <w:t>детских оздоровительных лагерей</w:t>
      </w:r>
      <w:r w:rsidRPr="00D961B0">
        <w:rPr>
          <w:rFonts w:ascii="Times New Roman" w:hAnsi="Times New Roman"/>
          <w:color w:val="000000"/>
          <w:sz w:val="24"/>
          <w:szCs w:val="24"/>
          <w:lang w:eastAsia="ru-RU"/>
        </w:rPr>
        <w:t>) / Департамент образования Белгородской области, ГБУДО Белгородский областной Дворец детского творчества; редколлегия: А.А. Бондарь</w:t>
      </w:r>
      <w:r>
        <w:rPr>
          <w:rFonts w:ascii="Times New Roman" w:hAnsi="Times New Roman"/>
          <w:color w:val="000000"/>
          <w:sz w:val="24"/>
          <w:szCs w:val="24"/>
          <w:lang w:eastAsia="ru-RU"/>
        </w:rPr>
        <w:t>,  Л.А. Стар</w:t>
      </w:r>
      <w:r w:rsidR="00135861">
        <w:rPr>
          <w:rFonts w:ascii="Times New Roman" w:hAnsi="Times New Roman"/>
          <w:color w:val="000000"/>
          <w:sz w:val="24"/>
          <w:szCs w:val="24"/>
          <w:lang w:eastAsia="ru-RU"/>
        </w:rPr>
        <w:t xml:space="preserve">кевич, </w:t>
      </w:r>
      <w:r>
        <w:rPr>
          <w:rFonts w:ascii="Times New Roman" w:hAnsi="Times New Roman"/>
          <w:color w:val="000000"/>
          <w:sz w:val="24"/>
          <w:szCs w:val="24"/>
          <w:lang w:eastAsia="ru-RU"/>
        </w:rPr>
        <w:t>Л.И. Халяпина</w:t>
      </w:r>
      <w:r w:rsidRPr="00D961B0">
        <w:rPr>
          <w:rFonts w:ascii="Times New Roman" w:hAnsi="Times New Roman"/>
          <w:color w:val="000000"/>
          <w:sz w:val="24"/>
          <w:szCs w:val="24"/>
          <w:lang w:eastAsia="ru-RU"/>
        </w:rPr>
        <w:t>; отв. за вып. Н.В. Орехова. - Белгород: ГБУДО «Белгородский областной Дворец детского творчества</w:t>
      </w:r>
      <w:r w:rsidR="00264A17">
        <w:rPr>
          <w:rFonts w:ascii="Times New Roman" w:hAnsi="Times New Roman"/>
          <w:color w:val="000000"/>
          <w:sz w:val="24"/>
          <w:szCs w:val="24"/>
          <w:lang w:eastAsia="ru-RU"/>
        </w:rPr>
        <w:t>», 2021. - 227</w:t>
      </w:r>
      <w:r w:rsidRPr="00D961B0">
        <w:rPr>
          <w:rFonts w:ascii="Times New Roman" w:hAnsi="Times New Roman"/>
          <w:color w:val="000000"/>
          <w:sz w:val="24"/>
          <w:szCs w:val="24"/>
          <w:lang w:eastAsia="ru-RU"/>
        </w:rPr>
        <w:t xml:space="preserve"> с. </w:t>
      </w:r>
    </w:p>
    <w:p w:rsidR="00E3076E" w:rsidRPr="00AA7A57" w:rsidRDefault="00E3076E" w:rsidP="00252EC7">
      <w:pPr>
        <w:spacing w:line="240" w:lineRule="auto"/>
        <w:ind w:firstLine="720"/>
        <w:jc w:val="both"/>
        <w:rPr>
          <w:rFonts w:ascii="Times New Roman" w:hAnsi="Times New Roman"/>
          <w:b/>
          <w:bCs/>
          <w:i/>
          <w:iCs/>
          <w:sz w:val="24"/>
          <w:szCs w:val="24"/>
        </w:rPr>
      </w:pPr>
    </w:p>
    <w:p w:rsidR="00E3076E" w:rsidRPr="00AA7A57" w:rsidRDefault="00A91290" w:rsidP="00AE190F">
      <w:pPr>
        <w:spacing w:after="0" w:line="240" w:lineRule="auto"/>
        <w:jc w:val="both"/>
        <w:rPr>
          <w:rFonts w:ascii="Times New Roman" w:hAnsi="Times New Roman"/>
          <w:sz w:val="24"/>
          <w:szCs w:val="24"/>
        </w:rPr>
      </w:pPr>
      <w:r>
        <w:rPr>
          <w:rFonts w:ascii="Times New Roman" w:hAnsi="Times New Roman"/>
          <w:sz w:val="24"/>
          <w:szCs w:val="24"/>
        </w:rPr>
        <w:tab/>
      </w:r>
      <w:r w:rsidR="00D961B0">
        <w:rPr>
          <w:rFonts w:ascii="Times New Roman CYR" w:hAnsi="Times New Roman CYR" w:cs="Times New Roman CYR"/>
          <w:color w:val="000000"/>
          <w:sz w:val="24"/>
          <w:szCs w:val="24"/>
          <w:lang w:eastAsia="ru-RU"/>
        </w:rPr>
        <w:t xml:space="preserve"> Сборник посвящён</w:t>
      </w:r>
      <w:r>
        <w:rPr>
          <w:rFonts w:ascii="Times New Roman CYR" w:hAnsi="Times New Roman CYR" w:cs="Times New Roman CYR"/>
          <w:color w:val="000000"/>
          <w:sz w:val="24"/>
          <w:szCs w:val="24"/>
          <w:lang w:eastAsia="ru-RU"/>
        </w:rPr>
        <w:t xml:space="preserve"> организации воспитательной деятельности в детских оздоровительных лагерях в период летних каникул. </w:t>
      </w:r>
      <w:r w:rsidR="00D72E2B">
        <w:rPr>
          <w:rFonts w:ascii="Times New Roman CYR" w:hAnsi="Times New Roman CYR" w:cs="Times New Roman CYR"/>
          <w:color w:val="000000"/>
          <w:sz w:val="24"/>
          <w:szCs w:val="24"/>
          <w:lang w:eastAsia="ru-RU"/>
        </w:rPr>
        <w:t xml:space="preserve">Материалы раскрывают особенности </w:t>
      </w:r>
      <w:r>
        <w:rPr>
          <w:rFonts w:ascii="Times New Roman CYR" w:hAnsi="Times New Roman CYR" w:cs="Times New Roman CYR"/>
          <w:color w:val="000000"/>
          <w:sz w:val="24"/>
          <w:szCs w:val="24"/>
          <w:lang w:eastAsia="ru-RU"/>
        </w:rPr>
        <w:t>организации воспитательной р</w:t>
      </w:r>
      <w:r w:rsidR="00D961B0">
        <w:rPr>
          <w:rFonts w:ascii="Times New Roman CYR" w:hAnsi="Times New Roman CYR" w:cs="Times New Roman CYR"/>
          <w:color w:val="000000"/>
          <w:sz w:val="24"/>
          <w:szCs w:val="24"/>
          <w:lang w:eastAsia="ru-RU"/>
        </w:rPr>
        <w:t xml:space="preserve">аботы и </w:t>
      </w:r>
      <w:r>
        <w:rPr>
          <w:rFonts w:ascii="Times New Roman CYR" w:hAnsi="Times New Roman CYR" w:cs="Times New Roman CYR"/>
          <w:color w:val="000000"/>
          <w:sz w:val="24"/>
          <w:szCs w:val="24"/>
          <w:lang w:eastAsia="ru-RU"/>
        </w:rPr>
        <w:t xml:space="preserve"> </w:t>
      </w:r>
      <w:r w:rsidR="00D72E2B">
        <w:rPr>
          <w:rFonts w:ascii="Times New Roman CYR" w:hAnsi="Times New Roman CYR" w:cs="Times New Roman CYR"/>
          <w:color w:val="000000"/>
          <w:sz w:val="24"/>
          <w:szCs w:val="24"/>
          <w:lang w:eastAsia="ru-RU"/>
        </w:rPr>
        <w:t>создания программ летнего отдыха и оздоровления детей, представля</w:t>
      </w:r>
      <w:r w:rsidR="00D961B0">
        <w:rPr>
          <w:rFonts w:ascii="Times New Roman CYR" w:hAnsi="Times New Roman CYR" w:cs="Times New Roman CYR"/>
          <w:color w:val="000000"/>
          <w:sz w:val="24"/>
          <w:szCs w:val="24"/>
          <w:lang w:eastAsia="ru-RU"/>
        </w:rPr>
        <w:t>ют опыт организаций</w:t>
      </w:r>
      <w:r w:rsidR="00D72E2B">
        <w:rPr>
          <w:rFonts w:ascii="Times New Roman CYR" w:hAnsi="Times New Roman CYR" w:cs="Times New Roman CYR"/>
          <w:color w:val="000000"/>
          <w:sz w:val="24"/>
          <w:szCs w:val="24"/>
          <w:lang w:eastAsia="ru-RU"/>
        </w:rPr>
        <w:t xml:space="preserve">, осуществляющих деятельность в сфере организации детского отдыха и оздоровления </w:t>
      </w:r>
      <w:r w:rsidR="00D961B0">
        <w:rPr>
          <w:rFonts w:ascii="Times New Roman CYR" w:hAnsi="Times New Roman CYR" w:cs="Times New Roman CYR"/>
          <w:color w:val="000000"/>
          <w:sz w:val="24"/>
          <w:szCs w:val="24"/>
          <w:lang w:eastAsia="ru-RU"/>
        </w:rPr>
        <w:t>Белгородской области.</w:t>
      </w:r>
      <w:r w:rsidR="00D72E2B">
        <w:rPr>
          <w:rFonts w:ascii="Times New Roman CYR" w:hAnsi="Times New Roman CYR" w:cs="Times New Roman CYR"/>
          <w:color w:val="000000"/>
          <w:sz w:val="24"/>
          <w:szCs w:val="24"/>
          <w:lang w:eastAsia="ru-RU"/>
        </w:rPr>
        <w:t xml:space="preserve"> </w:t>
      </w:r>
    </w:p>
    <w:p w:rsidR="00E3076E" w:rsidRPr="00AA7A57" w:rsidRDefault="004A15E5" w:rsidP="00AE190F">
      <w:pPr>
        <w:spacing w:after="0" w:line="240" w:lineRule="auto"/>
        <w:ind w:firstLine="540"/>
        <w:jc w:val="both"/>
        <w:rPr>
          <w:rFonts w:ascii="Times New Roman" w:eastAsia="Times New Roman" w:hAnsi="Times New Roman"/>
          <w:sz w:val="24"/>
          <w:szCs w:val="24"/>
          <w:lang w:eastAsia="ru-RU"/>
        </w:rPr>
      </w:pPr>
      <w:r w:rsidRPr="00AA7A57">
        <w:rPr>
          <w:rFonts w:ascii="Times New Roman" w:hAnsi="Times New Roman"/>
          <w:sz w:val="24"/>
          <w:szCs w:val="24"/>
        </w:rPr>
        <w:t>Сборник адресован организаторам каникулярного отдыха, педагогам и вожатым, занимающимся организацией каникул школьников. Все методические разработки носят рекомендательный характер.</w:t>
      </w:r>
    </w:p>
    <w:p w:rsidR="00F135A4" w:rsidRDefault="00F135A4" w:rsidP="00252EC7">
      <w:pPr>
        <w:spacing w:after="0" w:line="240" w:lineRule="auto"/>
        <w:jc w:val="both"/>
        <w:rPr>
          <w:rFonts w:ascii="Times New Roman" w:eastAsia="Times New Roman" w:hAnsi="Times New Roman"/>
          <w:sz w:val="24"/>
          <w:szCs w:val="24"/>
          <w:lang w:eastAsia="ru-RU"/>
        </w:rPr>
      </w:pPr>
    </w:p>
    <w:p w:rsidR="00EA68EC" w:rsidRPr="009628F3" w:rsidRDefault="00EA68EC" w:rsidP="00EA68EC">
      <w:pPr>
        <w:autoSpaceDE w:val="0"/>
        <w:autoSpaceDN w:val="0"/>
        <w:adjustRightInd w:val="0"/>
        <w:spacing w:after="0" w:line="240" w:lineRule="auto"/>
        <w:ind w:left="5664" w:right="285" w:firstLine="708"/>
        <w:jc w:val="right"/>
        <w:rPr>
          <w:rFonts w:ascii="Times New Roman CYR" w:hAnsi="Times New Roman CYR" w:cs="Times New Roman CYR"/>
          <w:b/>
          <w:bCs/>
          <w:color w:val="000000"/>
          <w:sz w:val="24"/>
          <w:szCs w:val="24"/>
          <w:lang w:eastAsia="ru-RU"/>
        </w:rPr>
      </w:pPr>
      <w:r>
        <w:rPr>
          <w:rFonts w:ascii="Times New Roman CYR" w:hAnsi="Times New Roman CYR" w:cs="Times New Roman CYR"/>
          <w:b/>
          <w:bCs/>
          <w:color w:val="000000"/>
          <w:sz w:val="24"/>
          <w:szCs w:val="24"/>
          <w:lang w:eastAsia="ru-RU"/>
        </w:rPr>
        <w:t xml:space="preserve">УДК </w:t>
      </w:r>
      <w:r w:rsidRPr="009628F3">
        <w:rPr>
          <w:rFonts w:ascii="Times New Roman CYR" w:hAnsi="Times New Roman CYR" w:cs="Times New Roman CYR"/>
          <w:b/>
          <w:bCs/>
          <w:color w:val="000000"/>
          <w:sz w:val="24"/>
          <w:szCs w:val="24"/>
          <w:lang w:eastAsia="ru-RU"/>
        </w:rPr>
        <w:t>94(470)(092)</w:t>
      </w:r>
    </w:p>
    <w:p w:rsidR="00EA68EC" w:rsidRDefault="00EA68EC" w:rsidP="00EA68EC">
      <w:pPr>
        <w:autoSpaceDE w:val="0"/>
        <w:autoSpaceDN w:val="0"/>
        <w:adjustRightInd w:val="0"/>
        <w:spacing w:after="0" w:line="240" w:lineRule="auto"/>
        <w:ind w:left="5664" w:right="285" w:firstLine="708"/>
        <w:jc w:val="right"/>
        <w:rPr>
          <w:rFonts w:ascii="Times New Roman CYR" w:hAnsi="Times New Roman CYR" w:cs="Times New Roman CYR"/>
          <w:b/>
          <w:bCs/>
          <w:color w:val="000000"/>
          <w:sz w:val="24"/>
          <w:szCs w:val="24"/>
          <w:lang w:eastAsia="ru-RU"/>
        </w:rPr>
      </w:pPr>
      <w:r w:rsidRPr="009628F3">
        <w:rPr>
          <w:rFonts w:ascii="Times New Roman CYR" w:hAnsi="Times New Roman CYR" w:cs="Times New Roman CYR"/>
          <w:b/>
          <w:bCs/>
          <w:color w:val="000000"/>
          <w:sz w:val="24"/>
          <w:szCs w:val="24"/>
          <w:lang w:eastAsia="ru-RU"/>
        </w:rPr>
        <w:t>ББК 63.3(2)42-8</w:t>
      </w:r>
    </w:p>
    <w:p w:rsidR="009628F3" w:rsidRDefault="00EA68EC" w:rsidP="00EA68EC">
      <w:pPr>
        <w:autoSpaceDE w:val="0"/>
        <w:autoSpaceDN w:val="0"/>
        <w:adjustRightInd w:val="0"/>
        <w:spacing w:after="0" w:line="240" w:lineRule="auto"/>
        <w:ind w:left="4956"/>
        <w:rPr>
          <w:rFonts w:ascii="Times New Roman CYR" w:hAnsi="Times New Roman CYR" w:cs="Times New Roman CYR"/>
          <w:color w:val="000000"/>
          <w:sz w:val="24"/>
          <w:szCs w:val="24"/>
          <w:lang w:eastAsia="ru-RU"/>
        </w:rPr>
      </w:pPr>
      <w:r>
        <w:rPr>
          <w:rFonts w:ascii="Times New Roman CYR" w:hAnsi="Times New Roman CYR" w:cs="Times New Roman CYR"/>
          <w:color w:val="000000"/>
          <w:sz w:val="24"/>
          <w:szCs w:val="24"/>
          <w:lang w:eastAsia="ru-RU"/>
        </w:rPr>
        <w:t xml:space="preserve">ГБУДО </w:t>
      </w:r>
      <w:r>
        <w:rPr>
          <w:rFonts w:ascii="Times New Roman" w:hAnsi="Times New Roman"/>
          <w:color w:val="000000"/>
          <w:sz w:val="24"/>
          <w:szCs w:val="24"/>
          <w:lang w:eastAsia="ru-RU"/>
        </w:rPr>
        <w:t>«</w:t>
      </w:r>
      <w:r>
        <w:rPr>
          <w:rFonts w:ascii="Times New Roman CYR" w:hAnsi="Times New Roman CYR" w:cs="Times New Roman CYR"/>
          <w:color w:val="000000"/>
          <w:sz w:val="24"/>
          <w:szCs w:val="24"/>
          <w:lang w:eastAsia="ru-RU"/>
        </w:rPr>
        <w:t>Белгородский областной  Дворец детского творчества</w:t>
      </w:r>
      <w:r>
        <w:rPr>
          <w:rFonts w:ascii="Times New Roman" w:hAnsi="Times New Roman"/>
          <w:color w:val="000000"/>
          <w:sz w:val="24"/>
          <w:szCs w:val="24"/>
          <w:lang w:eastAsia="ru-RU"/>
        </w:rPr>
        <w:t xml:space="preserve">», 2021 </w:t>
      </w:r>
      <w:r>
        <w:rPr>
          <w:rFonts w:ascii="Times New Roman CYR" w:hAnsi="Times New Roman CYR" w:cs="Times New Roman CYR"/>
          <w:color w:val="000000"/>
          <w:sz w:val="24"/>
          <w:szCs w:val="24"/>
          <w:lang w:eastAsia="ru-RU"/>
        </w:rPr>
        <w:t>г.</w:t>
      </w:r>
    </w:p>
    <w:p w:rsidR="00EA68EC" w:rsidRDefault="009628F3" w:rsidP="00EA68EC">
      <w:pPr>
        <w:autoSpaceDE w:val="0"/>
        <w:autoSpaceDN w:val="0"/>
        <w:adjustRightInd w:val="0"/>
        <w:spacing w:after="0" w:line="240" w:lineRule="auto"/>
        <w:ind w:left="4956"/>
        <w:rPr>
          <w:rFonts w:ascii="System" w:hAnsi="System" w:cs="System"/>
          <w:b/>
          <w:bCs/>
          <w:sz w:val="20"/>
          <w:szCs w:val="20"/>
          <w:lang w:eastAsia="ru-RU"/>
        </w:rPr>
      </w:pPr>
      <w:r>
        <w:rPr>
          <w:rFonts w:ascii="Times New Roman CYR" w:hAnsi="Times New Roman CYR" w:cs="Times New Roman CYR"/>
          <w:color w:val="000000"/>
          <w:sz w:val="24"/>
          <w:szCs w:val="24"/>
          <w:lang w:eastAsia="ru-RU"/>
        </w:rPr>
        <w:br w:type="page"/>
      </w:r>
    </w:p>
    <w:p w:rsidR="00145EFA" w:rsidRPr="00106E3D" w:rsidRDefault="00145EFA" w:rsidP="00C37613">
      <w:pPr>
        <w:spacing w:after="0" w:line="240" w:lineRule="auto"/>
        <w:jc w:val="center"/>
        <w:rPr>
          <w:rFonts w:ascii="Times New Roman" w:eastAsia="Times New Roman" w:hAnsi="Times New Roman"/>
          <w:b/>
          <w:sz w:val="28"/>
          <w:szCs w:val="28"/>
          <w:lang w:eastAsia="ru-RU"/>
        </w:rPr>
      </w:pPr>
      <w:r w:rsidRPr="00106E3D">
        <w:rPr>
          <w:rFonts w:ascii="Times New Roman" w:eastAsia="Times New Roman" w:hAnsi="Times New Roman"/>
          <w:b/>
          <w:sz w:val="28"/>
          <w:szCs w:val="28"/>
          <w:lang w:eastAsia="ru-RU"/>
        </w:rPr>
        <w:lastRenderedPageBreak/>
        <w:t>Содержание</w:t>
      </w:r>
    </w:p>
    <w:p w:rsidR="00145EFA" w:rsidRPr="00AA7A57" w:rsidRDefault="00145EFA" w:rsidP="00252EC7">
      <w:pPr>
        <w:spacing w:after="0" w:line="240" w:lineRule="auto"/>
        <w:jc w:val="both"/>
        <w:rPr>
          <w:rFonts w:ascii="Times New Roman" w:eastAsia="Times New Roman" w:hAnsi="Times New Roman"/>
          <w:sz w:val="24"/>
          <w:szCs w:val="24"/>
          <w:lang w:eastAsia="ru-RU"/>
        </w:rPr>
      </w:pPr>
    </w:p>
    <w:tbl>
      <w:tblPr>
        <w:tblpPr w:leftFromText="180" w:rightFromText="180"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46"/>
        <w:gridCol w:w="1276"/>
      </w:tblGrid>
      <w:tr w:rsidR="00A653C6" w:rsidRPr="009628F3" w:rsidTr="009628F3">
        <w:tc>
          <w:tcPr>
            <w:tcW w:w="8046" w:type="dxa"/>
            <w:tcBorders>
              <w:bottom w:val="single" w:sz="6" w:space="0" w:color="808080"/>
            </w:tcBorders>
          </w:tcPr>
          <w:p w:rsidR="00E57E12" w:rsidRPr="009628F3" w:rsidRDefault="00E57E12" w:rsidP="009628F3">
            <w:pPr>
              <w:pStyle w:val="ac"/>
              <w:jc w:val="both"/>
              <w:rPr>
                <w:b w:val="0"/>
                <w:iCs/>
                <w:szCs w:val="28"/>
              </w:rPr>
            </w:pPr>
            <w:r w:rsidRPr="009628F3">
              <w:rPr>
                <w:b w:val="0"/>
                <w:iCs/>
                <w:szCs w:val="28"/>
              </w:rPr>
              <w:t>Введение</w:t>
            </w:r>
          </w:p>
          <w:p w:rsidR="00EA68EC" w:rsidRPr="009628F3" w:rsidRDefault="00EA68EC" w:rsidP="009628F3">
            <w:pPr>
              <w:pStyle w:val="ac"/>
              <w:jc w:val="both"/>
              <w:rPr>
                <w:b w:val="0"/>
                <w:iCs/>
                <w:szCs w:val="28"/>
              </w:rPr>
            </w:pPr>
          </w:p>
        </w:tc>
        <w:tc>
          <w:tcPr>
            <w:tcW w:w="1276" w:type="dxa"/>
            <w:tcBorders>
              <w:bottom w:val="single" w:sz="6" w:space="0" w:color="808080"/>
            </w:tcBorders>
          </w:tcPr>
          <w:p w:rsidR="00A653C6" w:rsidRPr="009628F3" w:rsidRDefault="00C37613" w:rsidP="009628F3">
            <w:pPr>
              <w:pStyle w:val="ac"/>
              <w:rPr>
                <w:b w:val="0"/>
                <w:iCs/>
                <w:szCs w:val="28"/>
              </w:rPr>
            </w:pPr>
            <w:r w:rsidRPr="009628F3">
              <w:rPr>
                <w:b w:val="0"/>
                <w:iCs/>
                <w:szCs w:val="28"/>
              </w:rPr>
              <w:t>4 стр.</w:t>
            </w:r>
          </w:p>
        </w:tc>
      </w:tr>
      <w:tr w:rsidR="00A653C6" w:rsidRPr="009628F3" w:rsidTr="009628F3">
        <w:tc>
          <w:tcPr>
            <w:tcW w:w="8046" w:type="dxa"/>
          </w:tcPr>
          <w:p w:rsidR="00A653C6" w:rsidRPr="009628F3" w:rsidRDefault="00106E3D" w:rsidP="009628F3">
            <w:pPr>
              <w:pStyle w:val="a3"/>
              <w:spacing w:before="0" w:beforeAutospacing="0" w:after="0" w:afterAutospacing="0"/>
              <w:jc w:val="both"/>
              <w:rPr>
                <w:sz w:val="28"/>
                <w:szCs w:val="28"/>
              </w:rPr>
            </w:pPr>
            <w:r w:rsidRPr="009628F3">
              <w:rPr>
                <w:sz w:val="28"/>
                <w:szCs w:val="28"/>
              </w:rPr>
              <w:t>Воспитательная работа в детском оздоровительном лагере</w:t>
            </w:r>
          </w:p>
          <w:p w:rsidR="00EA68EC" w:rsidRPr="009628F3" w:rsidRDefault="00EA68EC" w:rsidP="009628F3">
            <w:pPr>
              <w:pStyle w:val="a3"/>
              <w:spacing w:before="0" w:beforeAutospacing="0" w:after="0" w:afterAutospacing="0"/>
              <w:jc w:val="both"/>
              <w:rPr>
                <w:sz w:val="28"/>
                <w:szCs w:val="28"/>
              </w:rPr>
            </w:pPr>
          </w:p>
        </w:tc>
        <w:tc>
          <w:tcPr>
            <w:tcW w:w="1276" w:type="dxa"/>
          </w:tcPr>
          <w:p w:rsidR="00A653C6" w:rsidRPr="009628F3" w:rsidRDefault="00774861" w:rsidP="009628F3">
            <w:pPr>
              <w:pStyle w:val="ac"/>
              <w:rPr>
                <w:b w:val="0"/>
                <w:szCs w:val="28"/>
              </w:rPr>
            </w:pPr>
            <w:r w:rsidRPr="009628F3">
              <w:rPr>
                <w:b w:val="0"/>
                <w:szCs w:val="28"/>
              </w:rPr>
              <w:t>6 стр.</w:t>
            </w:r>
          </w:p>
        </w:tc>
      </w:tr>
      <w:tr w:rsidR="00A653C6" w:rsidRPr="009628F3" w:rsidTr="009628F3">
        <w:trPr>
          <w:trHeight w:val="795"/>
        </w:trPr>
        <w:tc>
          <w:tcPr>
            <w:tcW w:w="8046" w:type="dxa"/>
          </w:tcPr>
          <w:p w:rsidR="009628F3" w:rsidRPr="009628F3" w:rsidRDefault="009628F3" w:rsidP="009628F3">
            <w:pPr>
              <w:pStyle w:val="a3"/>
              <w:spacing w:before="0" w:beforeAutospacing="0" w:after="0" w:afterAutospacing="0"/>
              <w:jc w:val="both"/>
              <w:rPr>
                <w:sz w:val="28"/>
                <w:szCs w:val="28"/>
              </w:rPr>
            </w:pPr>
            <w:r w:rsidRPr="009628F3">
              <w:rPr>
                <w:sz w:val="28"/>
                <w:szCs w:val="28"/>
              </w:rPr>
              <w:t xml:space="preserve">Ведущие направления и формы </w:t>
            </w:r>
            <w:r w:rsidR="00E57E12" w:rsidRPr="009628F3">
              <w:rPr>
                <w:sz w:val="28"/>
                <w:szCs w:val="28"/>
              </w:rPr>
              <w:t xml:space="preserve">воспитательной работы </w:t>
            </w:r>
            <w:r w:rsidRPr="009628F3">
              <w:rPr>
                <w:sz w:val="28"/>
                <w:szCs w:val="28"/>
              </w:rPr>
              <w:t xml:space="preserve">                       </w:t>
            </w:r>
            <w:r w:rsidR="00E57E12" w:rsidRPr="009628F3">
              <w:rPr>
                <w:sz w:val="28"/>
                <w:szCs w:val="28"/>
              </w:rPr>
              <w:t>в детском оздоровительном лагере</w:t>
            </w:r>
          </w:p>
        </w:tc>
        <w:tc>
          <w:tcPr>
            <w:tcW w:w="1276" w:type="dxa"/>
          </w:tcPr>
          <w:p w:rsidR="00A653C6" w:rsidRPr="009628F3" w:rsidRDefault="00774861" w:rsidP="009628F3">
            <w:pPr>
              <w:pStyle w:val="ac"/>
              <w:rPr>
                <w:b w:val="0"/>
                <w:szCs w:val="28"/>
              </w:rPr>
            </w:pPr>
            <w:r w:rsidRPr="009628F3">
              <w:rPr>
                <w:b w:val="0"/>
                <w:szCs w:val="28"/>
              </w:rPr>
              <w:t>8 стр.</w:t>
            </w:r>
          </w:p>
        </w:tc>
      </w:tr>
      <w:tr w:rsidR="00A653C6" w:rsidRPr="009628F3" w:rsidTr="009628F3">
        <w:tc>
          <w:tcPr>
            <w:tcW w:w="8046" w:type="dxa"/>
          </w:tcPr>
          <w:p w:rsidR="00A653C6" w:rsidRPr="009628F3" w:rsidRDefault="00212098" w:rsidP="009628F3">
            <w:pPr>
              <w:spacing w:after="0" w:line="240" w:lineRule="auto"/>
              <w:jc w:val="both"/>
              <w:rPr>
                <w:rFonts w:ascii="Times New Roman" w:hAnsi="Times New Roman"/>
                <w:sz w:val="28"/>
                <w:szCs w:val="28"/>
              </w:rPr>
            </w:pPr>
            <w:r w:rsidRPr="009628F3">
              <w:rPr>
                <w:rFonts w:ascii="Times New Roman" w:hAnsi="Times New Roman"/>
                <w:sz w:val="28"/>
                <w:szCs w:val="28"/>
              </w:rPr>
              <w:t>Прогр</w:t>
            </w:r>
            <w:r w:rsidR="009628F3" w:rsidRPr="009628F3">
              <w:rPr>
                <w:rFonts w:ascii="Times New Roman" w:hAnsi="Times New Roman"/>
                <w:sz w:val="28"/>
                <w:szCs w:val="28"/>
              </w:rPr>
              <w:t>амма детского оздоровительного</w:t>
            </w:r>
            <w:r w:rsidRPr="009628F3">
              <w:rPr>
                <w:rFonts w:ascii="Times New Roman" w:hAnsi="Times New Roman"/>
                <w:sz w:val="28"/>
                <w:szCs w:val="28"/>
              </w:rPr>
              <w:t xml:space="preserve"> лагеря</w:t>
            </w:r>
          </w:p>
          <w:p w:rsidR="00EA68EC" w:rsidRPr="009628F3" w:rsidRDefault="00EA68EC" w:rsidP="009628F3">
            <w:pPr>
              <w:spacing w:after="0" w:line="240" w:lineRule="auto"/>
              <w:jc w:val="both"/>
              <w:rPr>
                <w:rFonts w:ascii="Times New Roman" w:hAnsi="Times New Roman"/>
                <w:sz w:val="28"/>
                <w:szCs w:val="28"/>
              </w:rPr>
            </w:pPr>
          </w:p>
        </w:tc>
        <w:tc>
          <w:tcPr>
            <w:tcW w:w="1276" w:type="dxa"/>
          </w:tcPr>
          <w:p w:rsidR="00A653C6" w:rsidRPr="009628F3" w:rsidRDefault="00B279F9" w:rsidP="009628F3">
            <w:pPr>
              <w:pStyle w:val="ac"/>
              <w:rPr>
                <w:b w:val="0"/>
                <w:szCs w:val="28"/>
              </w:rPr>
            </w:pPr>
            <w:r>
              <w:rPr>
                <w:b w:val="0"/>
                <w:szCs w:val="28"/>
              </w:rPr>
              <w:t>14</w:t>
            </w:r>
            <w:r w:rsidR="00774861" w:rsidRPr="009628F3">
              <w:rPr>
                <w:b w:val="0"/>
                <w:szCs w:val="28"/>
              </w:rPr>
              <w:t xml:space="preserve"> стр.</w:t>
            </w:r>
          </w:p>
        </w:tc>
      </w:tr>
      <w:tr w:rsidR="00A653C6" w:rsidRPr="009628F3" w:rsidTr="009628F3">
        <w:trPr>
          <w:trHeight w:val="1042"/>
        </w:trPr>
        <w:tc>
          <w:tcPr>
            <w:tcW w:w="8046" w:type="dxa"/>
          </w:tcPr>
          <w:p w:rsidR="00212098" w:rsidRPr="009628F3" w:rsidRDefault="006F199F" w:rsidP="009628F3">
            <w:pPr>
              <w:spacing w:after="0" w:line="240" w:lineRule="auto"/>
              <w:jc w:val="both"/>
              <w:rPr>
                <w:rFonts w:ascii="Times New Roman" w:hAnsi="Times New Roman"/>
                <w:sz w:val="28"/>
                <w:szCs w:val="28"/>
              </w:rPr>
            </w:pPr>
            <w:r w:rsidRPr="009628F3">
              <w:rPr>
                <w:rFonts w:ascii="Times New Roman" w:hAnsi="Times New Roman"/>
                <w:sz w:val="28"/>
                <w:szCs w:val="28"/>
              </w:rPr>
              <w:t xml:space="preserve">Программа </w:t>
            </w:r>
            <w:r w:rsidR="005E6F31" w:rsidRPr="009628F3">
              <w:rPr>
                <w:rFonts w:ascii="Times New Roman" w:hAnsi="Times New Roman"/>
                <w:sz w:val="28"/>
                <w:szCs w:val="28"/>
              </w:rPr>
              <w:t>«Пространство безопасного детства как условие развития личности ребёнка»</w:t>
            </w:r>
            <w:r w:rsidRPr="009628F3">
              <w:rPr>
                <w:rFonts w:ascii="Times New Roman" w:hAnsi="Times New Roman"/>
                <w:sz w:val="28"/>
                <w:szCs w:val="28"/>
              </w:rPr>
              <w:t xml:space="preserve"> МБОУ «СОК «Орлёнок»</w:t>
            </w:r>
            <w:r w:rsidR="009628F3" w:rsidRPr="009628F3">
              <w:rPr>
                <w:rFonts w:ascii="Times New Roman" w:hAnsi="Times New Roman"/>
                <w:sz w:val="28"/>
                <w:szCs w:val="28"/>
              </w:rPr>
              <w:t xml:space="preserve"> </w:t>
            </w:r>
            <w:r w:rsidRPr="009628F3">
              <w:rPr>
                <w:rFonts w:ascii="Times New Roman" w:hAnsi="Times New Roman"/>
                <w:sz w:val="28"/>
                <w:szCs w:val="28"/>
              </w:rPr>
              <w:t>города Губкина</w:t>
            </w:r>
            <w:r w:rsidRPr="009628F3">
              <w:rPr>
                <w:b/>
                <w:sz w:val="28"/>
                <w:szCs w:val="28"/>
              </w:rPr>
              <w:t xml:space="preserve"> </w:t>
            </w:r>
          </w:p>
        </w:tc>
        <w:tc>
          <w:tcPr>
            <w:tcW w:w="1276" w:type="dxa"/>
          </w:tcPr>
          <w:p w:rsidR="00A653C6" w:rsidRPr="009628F3" w:rsidRDefault="0063473D" w:rsidP="009628F3">
            <w:pPr>
              <w:pStyle w:val="ac"/>
              <w:rPr>
                <w:b w:val="0"/>
                <w:szCs w:val="28"/>
              </w:rPr>
            </w:pPr>
            <w:r>
              <w:rPr>
                <w:b w:val="0"/>
                <w:szCs w:val="28"/>
              </w:rPr>
              <w:t>17</w:t>
            </w:r>
            <w:r w:rsidR="006F199F" w:rsidRPr="009628F3">
              <w:rPr>
                <w:b w:val="0"/>
                <w:szCs w:val="28"/>
              </w:rPr>
              <w:t xml:space="preserve"> стр.</w:t>
            </w:r>
          </w:p>
        </w:tc>
      </w:tr>
      <w:tr w:rsidR="00A653C6" w:rsidRPr="009628F3" w:rsidTr="009628F3">
        <w:trPr>
          <w:trHeight w:val="986"/>
        </w:trPr>
        <w:tc>
          <w:tcPr>
            <w:tcW w:w="8046" w:type="dxa"/>
          </w:tcPr>
          <w:p w:rsidR="00A653C6" w:rsidRPr="009628F3" w:rsidRDefault="005E6F31" w:rsidP="009628F3">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9628F3">
              <w:rPr>
                <w:rFonts w:ascii="Times New Roman" w:hAnsi="Times New Roman"/>
                <w:sz w:val="28"/>
                <w:szCs w:val="28"/>
              </w:rPr>
              <w:t xml:space="preserve">Программа деятельности летнего оздоровительного лагеря </w:t>
            </w:r>
            <w:r w:rsidR="009628F3" w:rsidRPr="009628F3">
              <w:rPr>
                <w:rFonts w:ascii="Times New Roman" w:hAnsi="Times New Roman"/>
                <w:sz w:val="28"/>
                <w:szCs w:val="28"/>
              </w:rPr>
              <w:t xml:space="preserve">                       </w:t>
            </w:r>
            <w:r w:rsidRPr="009628F3">
              <w:rPr>
                <w:rFonts w:ascii="Times New Roman" w:hAnsi="Times New Roman"/>
                <w:sz w:val="28"/>
                <w:szCs w:val="28"/>
              </w:rPr>
              <w:t>с дневным пребыванием де</w:t>
            </w:r>
            <w:r w:rsidR="009628F3" w:rsidRPr="009628F3">
              <w:rPr>
                <w:rFonts w:ascii="Times New Roman" w:hAnsi="Times New Roman"/>
                <w:sz w:val="28"/>
                <w:szCs w:val="28"/>
              </w:rPr>
              <w:t>тей</w:t>
            </w:r>
            <w:r w:rsidRPr="009628F3">
              <w:rPr>
                <w:rFonts w:ascii="Times New Roman" w:hAnsi="Times New Roman"/>
                <w:sz w:val="28"/>
                <w:szCs w:val="28"/>
              </w:rPr>
              <w:t xml:space="preserve"> «</w:t>
            </w:r>
            <w:r w:rsidR="00EA68EC" w:rsidRPr="009628F3">
              <w:rPr>
                <w:rFonts w:ascii="Times New Roman" w:hAnsi="Times New Roman"/>
                <w:sz w:val="28"/>
                <w:szCs w:val="28"/>
              </w:rPr>
              <w:t>Наноград. Новая реальность»</w:t>
            </w:r>
            <w:r w:rsidR="009C0694" w:rsidRPr="009628F3">
              <w:rPr>
                <w:rFonts w:ascii="Times New Roman" w:hAnsi="Times New Roman"/>
                <w:sz w:val="28"/>
                <w:szCs w:val="28"/>
              </w:rPr>
              <w:t xml:space="preserve"> </w:t>
            </w:r>
            <w:r w:rsidR="006A0F27" w:rsidRPr="009628F3">
              <w:rPr>
                <w:rFonts w:ascii="Times New Roman" w:hAnsi="Times New Roman"/>
                <w:sz w:val="28"/>
                <w:szCs w:val="28"/>
              </w:rPr>
              <w:t>МБУ ДО «ЦДО «Одарё</w:t>
            </w:r>
            <w:r w:rsidR="009C0694" w:rsidRPr="009628F3">
              <w:rPr>
                <w:rFonts w:ascii="Times New Roman" w:hAnsi="Times New Roman"/>
                <w:sz w:val="28"/>
                <w:szCs w:val="28"/>
              </w:rPr>
              <w:t xml:space="preserve">нность» </w:t>
            </w:r>
          </w:p>
        </w:tc>
        <w:tc>
          <w:tcPr>
            <w:tcW w:w="1276" w:type="dxa"/>
          </w:tcPr>
          <w:p w:rsidR="00A653C6" w:rsidRPr="009628F3" w:rsidRDefault="00D97579" w:rsidP="009628F3">
            <w:pPr>
              <w:pStyle w:val="ac"/>
              <w:rPr>
                <w:b w:val="0"/>
                <w:szCs w:val="28"/>
              </w:rPr>
            </w:pPr>
            <w:r>
              <w:rPr>
                <w:b w:val="0"/>
                <w:szCs w:val="28"/>
              </w:rPr>
              <w:t>55</w:t>
            </w:r>
            <w:r w:rsidR="009C0694" w:rsidRPr="009628F3">
              <w:rPr>
                <w:b w:val="0"/>
                <w:szCs w:val="28"/>
              </w:rPr>
              <w:t xml:space="preserve"> стр.</w:t>
            </w:r>
          </w:p>
        </w:tc>
      </w:tr>
      <w:tr w:rsidR="00A653C6" w:rsidRPr="009628F3" w:rsidTr="009628F3">
        <w:trPr>
          <w:trHeight w:val="689"/>
        </w:trPr>
        <w:tc>
          <w:tcPr>
            <w:tcW w:w="8046" w:type="dxa"/>
          </w:tcPr>
          <w:p w:rsidR="00A653C6" w:rsidRPr="009628F3" w:rsidRDefault="005E6F31" w:rsidP="009628F3">
            <w:pPr>
              <w:pStyle w:val="ae"/>
              <w:jc w:val="both"/>
              <w:rPr>
                <w:szCs w:val="28"/>
              </w:rPr>
            </w:pPr>
            <w:r w:rsidRPr="009628F3">
              <w:rPr>
                <w:szCs w:val="28"/>
              </w:rPr>
              <w:t>Программа деятельности детского оздоровительного лагеря «</w:t>
            </w:r>
            <w:r w:rsidR="00FE17F9" w:rsidRPr="009628F3">
              <w:rPr>
                <w:szCs w:val="28"/>
              </w:rPr>
              <w:t xml:space="preserve">Планета детства» </w:t>
            </w:r>
            <w:r w:rsidR="006A0F27" w:rsidRPr="009628F3">
              <w:rPr>
                <w:bCs/>
                <w:szCs w:val="28"/>
              </w:rPr>
              <w:t>МБОУ «Гимназия № 3» г. Белгорода</w:t>
            </w:r>
          </w:p>
        </w:tc>
        <w:tc>
          <w:tcPr>
            <w:tcW w:w="1276" w:type="dxa"/>
          </w:tcPr>
          <w:p w:rsidR="00A653C6" w:rsidRPr="009628F3" w:rsidRDefault="0014529C" w:rsidP="009628F3">
            <w:pPr>
              <w:pStyle w:val="ac"/>
              <w:rPr>
                <w:b w:val="0"/>
                <w:szCs w:val="28"/>
              </w:rPr>
            </w:pPr>
            <w:r w:rsidRPr="009628F3">
              <w:rPr>
                <w:b w:val="0"/>
                <w:szCs w:val="28"/>
              </w:rPr>
              <w:t>75</w:t>
            </w:r>
            <w:r w:rsidR="006A0F27" w:rsidRPr="009628F3">
              <w:rPr>
                <w:b w:val="0"/>
                <w:szCs w:val="28"/>
              </w:rPr>
              <w:t xml:space="preserve"> стр.</w:t>
            </w:r>
          </w:p>
        </w:tc>
      </w:tr>
      <w:tr w:rsidR="00A653C6" w:rsidRPr="009628F3" w:rsidTr="009628F3">
        <w:tc>
          <w:tcPr>
            <w:tcW w:w="8046" w:type="dxa"/>
          </w:tcPr>
          <w:p w:rsidR="00EA68EC" w:rsidRPr="009628F3" w:rsidRDefault="005E6F31" w:rsidP="009628F3">
            <w:pPr>
              <w:pStyle w:val="72"/>
              <w:shd w:val="clear" w:color="auto" w:fill="auto"/>
              <w:spacing w:before="0" w:line="240" w:lineRule="auto"/>
              <w:jc w:val="both"/>
              <w:rPr>
                <w:b w:val="0"/>
                <w:color w:val="000000"/>
                <w:sz w:val="28"/>
                <w:szCs w:val="28"/>
                <w:lang w:eastAsia="ru-RU" w:bidi="ru-RU"/>
              </w:rPr>
            </w:pPr>
            <w:r w:rsidRPr="009628F3">
              <w:rPr>
                <w:b w:val="0"/>
                <w:color w:val="000000"/>
                <w:sz w:val="28"/>
                <w:szCs w:val="28"/>
                <w:lang w:bidi="ru-RU"/>
              </w:rPr>
              <w:t>Программа</w:t>
            </w:r>
            <w:r w:rsidRPr="009628F3">
              <w:rPr>
                <w:b w:val="0"/>
                <w:sz w:val="28"/>
                <w:szCs w:val="28"/>
              </w:rPr>
              <w:t xml:space="preserve"> </w:t>
            </w:r>
            <w:r w:rsidRPr="009628F3">
              <w:rPr>
                <w:b w:val="0"/>
                <w:color w:val="000000"/>
                <w:sz w:val="28"/>
                <w:szCs w:val="28"/>
                <w:lang w:bidi="ru-RU"/>
              </w:rPr>
              <w:t>«Путешествие в мир профессий»</w:t>
            </w:r>
            <w:r w:rsidR="006A0F27" w:rsidRPr="009628F3">
              <w:rPr>
                <w:b w:val="0"/>
                <w:color w:val="000000"/>
                <w:sz w:val="28"/>
                <w:szCs w:val="28"/>
                <w:lang w:eastAsia="ru-RU" w:bidi="ru-RU"/>
              </w:rPr>
              <w:t xml:space="preserve"> МБУ Детский оздоро</w:t>
            </w:r>
            <w:r w:rsidR="009628F3">
              <w:rPr>
                <w:b w:val="0"/>
                <w:color w:val="000000"/>
                <w:sz w:val="28"/>
                <w:szCs w:val="28"/>
                <w:lang w:eastAsia="ru-RU" w:bidi="ru-RU"/>
              </w:rPr>
              <w:t xml:space="preserve">вительный лагерь </w:t>
            </w:r>
            <w:r w:rsidR="006A0F27" w:rsidRPr="009628F3">
              <w:rPr>
                <w:b w:val="0"/>
                <w:color w:val="000000"/>
                <w:sz w:val="28"/>
                <w:szCs w:val="28"/>
                <w:lang w:eastAsia="ru-RU" w:bidi="ru-RU"/>
              </w:rPr>
              <w:t>им. Ю.А. Гагарина</w:t>
            </w:r>
          </w:p>
        </w:tc>
        <w:tc>
          <w:tcPr>
            <w:tcW w:w="1276" w:type="dxa"/>
          </w:tcPr>
          <w:p w:rsidR="00A653C6" w:rsidRPr="009628F3" w:rsidRDefault="00CE6FE2" w:rsidP="009628F3">
            <w:pPr>
              <w:pStyle w:val="ac"/>
              <w:rPr>
                <w:b w:val="0"/>
                <w:szCs w:val="28"/>
              </w:rPr>
            </w:pPr>
            <w:r w:rsidRPr="009628F3">
              <w:rPr>
                <w:b w:val="0"/>
                <w:szCs w:val="28"/>
              </w:rPr>
              <w:t>90</w:t>
            </w:r>
            <w:r w:rsidR="006A0F27" w:rsidRPr="009628F3">
              <w:rPr>
                <w:b w:val="0"/>
                <w:szCs w:val="28"/>
              </w:rPr>
              <w:t xml:space="preserve"> стр.</w:t>
            </w:r>
          </w:p>
        </w:tc>
      </w:tr>
      <w:tr w:rsidR="005E6F31" w:rsidRPr="009628F3" w:rsidTr="009628F3">
        <w:tc>
          <w:tcPr>
            <w:tcW w:w="8046" w:type="dxa"/>
          </w:tcPr>
          <w:p w:rsidR="005E6F31" w:rsidRDefault="00080FA1" w:rsidP="009628F3">
            <w:pPr>
              <w:spacing w:after="0" w:line="240" w:lineRule="auto"/>
              <w:jc w:val="both"/>
              <w:rPr>
                <w:rFonts w:ascii="Times New Roman" w:hAnsi="Times New Roman"/>
                <w:sz w:val="28"/>
                <w:szCs w:val="28"/>
              </w:rPr>
            </w:pPr>
            <w:r w:rsidRPr="009628F3">
              <w:rPr>
                <w:rFonts w:ascii="Times New Roman" w:hAnsi="Times New Roman"/>
                <w:sz w:val="28"/>
                <w:szCs w:val="28"/>
              </w:rPr>
              <w:t>Дополнительное образование в детском оздоровительном лагере</w:t>
            </w:r>
          </w:p>
          <w:p w:rsidR="009628F3" w:rsidRPr="009628F3" w:rsidRDefault="009628F3" w:rsidP="009628F3">
            <w:pPr>
              <w:spacing w:after="0" w:line="240" w:lineRule="auto"/>
              <w:jc w:val="both"/>
              <w:rPr>
                <w:rFonts w:ascii="Times New Roman" w:hAnsi="Times New Roman"/>
                <w:sz w:val="28"/>
                <w:szCs w:val="28"/>
              </w:rPr>
            </w:pPr>
          </w:p>
        </w:tc>
        <w:tc>
          <w:tcPr>
            <w:tcW w:w="1276" w:type="dxa"/>
          </w:tcPr>
          <w:p w:rsidR="005E6F31" w:rsidRPr="009628F3" w:rsidRDefault="004E6B45" w:rsidP="009628F3">
            <w:pPr>
              <w:pStyle w:val="ac"/>
              <w:rPr>
                <w:b w:val="0"/>
                <w:szCs w:val="28"/>
              </w:rPr>
            </w:pPr>
            <w:r w:rsidRPr="009628F3">
              <w:rPr>
                <w:b w:val="0"/>
                <w:szCs w:val="28"/>
              </w:rPr>
              <w:t>106</w:t>
            </w:r>
            <w:r w:rsidR="006A0F27" w:rsidRPr="009628F3">
              <w:rPr>
                <w:b w:val="0"/>
                <w:szCs w:val="28"/>
              </w:rPr>
              <w:t xml:space="preserve"> стр.</w:t>
            </w:r>
          </w:p>
        </w:tc>
      </w:tr>
      <w:tr w:rsidR="005E6F31" w:rsidRPr="009628F3" w:rsidTr="009628F3">
        <w:tc>
          <w:tcPr>
            <w:tcW w:w="8046" w:type="dxa"/>
          </w:tcPr>
          <w:p w:rsidR="005E6F31" w:rsidRPr="009628F3" w:rsidRDefault="005E3EF8" w:rsidP="009628F3">
            <w:pPr>
              <w:spacing w:after="0" w:line="240" w:lineRule="auto"/>
              <w:jc w:val="both"/>
              <w:rPr>
                <w:rFonts w:ascii="Times New Roman" w:eastAsia="Times New Roman" w:hAnsi="Times New Roman"/>
                <w:sz w:val="28"/>
                <w:szCs w:val="28"/>
              </w:rPr>
            </w:pPr>
            <w:r w:rsidRPr="009628F3">
              <w:rPr>
                <w:rFonts w:ascii="Times New Roman" w:eastAsia="Times New Roman" w:hAnsi="Times New Roman"/>
                <w:sz w:val="28"/>
                <w:szCs w:val="28"/>
              </w:rPr>
              <w:t>Дополнительная общеобразовательная</w:t>
            </w:r>
            <w:r w:rsidR="00EA68EC" w:rsidRPr="009628F3">
              <w:rPr>
                <w:rFonts w:ascii="Times New Roman" w:eastAsia="Times New Roman" w:hAnsi="Times New Roman"/>
                <w:sz w:val="28"/>
                <w:szCs w:val="28"/>
              </w:rPr>
              <w:t xml:space="preserve"> общеразвивающая</w:t>
            </w:r>
            <w:r w:rsidRPr="009628F3">
              <w:rPr>
                <w:rFonts w:ascii="Times New Roman" w:eastAsia="Times New Roman" w:hAnsi="Times New Roman"/>
                <w:sz w:val="28"/>
                <w:szCs w:val="28"/>
              </w:rPr>
              <w:t xml:space="preserve"> программа организации отдыха и оздоровления детей в условиях лагеря дневного пребывания «Мастерская «</w:t>
            </w:r>
            <w:r w:rsidRPr="009628F3">
              <w:rPr>
                <w:rFonts w:ascii="Times New Roman" w:eastAsia="Times New Roman" w:hAnsi="Times New Roman"/>
                <w:sz w:val="28"/>
                <w:szCs w:val="28"/>
                <w:lang w:val="en-US"/>
              </w:rPr>
              <w:t>Seven</w:t>
            </w:r>
            <w:r w:rsidRPr="009628F3">
              <w:rPr>
                <w:rFonts w:ascii="Times New Roman" w:eastAsia="Times New Roman" w:hAnsi="Times New Roman"/>
                <w:sz w:val="28"/>
                <w:szCs w:val="28"/>
              </w:rPr>
              <w:t>»</w:t>
            </w:r>
          </w:p>
        </w:tc>
        <w:tc>
          <w:tcPr>
            <w:tcW w:w="1276" w:type="dxa"/>
          </w:tcPr>
          <w:p w:rsidR="005E6F31" w:rsidRPr="009628F3" w:rsidRDefault="000134C4" w:rsidP="009628F3">
            <w:pPr>
              <w:pStyle w:val="ac"/>
              <w:rPr>
                <w:b w:val="0"/>
                <w:szCs w:val="28"/>
              </w:rPr>
            </w:pPr>
            <w:r>
              <w:rPr>
                <w:b w:val="0"/>
                <w:szCs w:val="28"/>
              </w:rPr>
              <w:t>108</w:t>
            </w:r>
            <w:r w:rsidR="009D2BC0" w:rsidRPr="009628F3">
              <w:rPr>
                <w:b w:val="0"/>
                <w:szCs w:val="28"/>
              </w:rPr>
              <w:t xml:space="preserve"> стр.</w:t>
            </w:r>
          </w:p>
        </w:tc>
      </w:tr>
      <w:tr w:rsidR="005E3EF8" w:rsidRPr="009628F3" w:rsidTr="009628F3">
        <w:trPr>
          <w:trHeight w:val="688"/>
        </w:trPr>
        <w:tc>
          <w:tcPr>
            <w:tcW w:w="8046" w:type="dxa"/>
          </w:tcPr>
          <w:p w:rsidR="00EA68EC" w:rsidRPr="009628F3" w:rsidRDefault="004E6B45" w:rsidP="00962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9628F3">
              <w:rPr>
                <w:rFonts w:ascii="Times New Roman" w:hAnsi="Times New Roman"/>
                <w:sz w:val="28"/>
                <w:szCs w:val="28"/>
              </w:rPr>
              <w:t>Д</w:t>
            </w:r>
            <w:r w:rsidR="009A7191" w:rsidRPr="009628F3">
              <w:rPr>
                <w:rFonts w:ascii="Times New Roman" w:hAnsi="Times New Roman"/>
                <w:sz w:val="28"/>
                <w:szCs w:val="28"/>
              </w:rPr>
              <w:t>ополнительная общеразвивающая программа «Креативное лето»</w:t>
            </w:r>
          </w:p>
        </w:tc>
        <w:tc>
          <w:tcPr>
            <w:tcW w:w="1276" w:type="dxa"/>
          </w:tcPr>
          <w:p w:rsidR="005E3EF8" w:rsidRPr="009628F3" w:rsidRDefault="004E6B45" w:rsidP="009628F3">
            <w:pPr>
              <w:pStyle w:val="ac"/>
              <w:rPr>
                <w:b w:val="0"/>
                <w:szCs w:val="28"/>
              </w:rPr>
            </w:pPr>
            <w:r w:rsidRPr="009628F3">
              <w:rPr>
                <w:b w:val="0"/>
                <w:szCs w:val="28"/>
              </w:rPr>
              <w:t>121</w:t>
            </w:r>
            <w:r w:rsidR="00795F87" w:rsidRPr="009628F3">
              <w:rPr>
                <w:b w:val="0"/>
                <w:szCs w:val="28"/>
              </w:rPr>
              <w:t xml:space="preserve"> стр.</w:t>
            </w:r>
          </w:p>
        </w:tc>
      </w:tr>
      <w:tr w:rsidR="005E3EF8" w:rsidRPr="009628F3" w:rsidTr="009628F3">
        <w:tc>
          <w:tcPr>
            <w:tcW w:w="8046" w:type="dxa"/>
          </w:tcPr>
          <w:p w:rsidR="005E3EF8" w:rsidRPr="009628F3" w:rsidRDefault="009A7191" w:rsidP="009628F3">
            <w:pPr>
              <w:spacing w:after="0" w:line="240" w:lineRule="auto"/>
              <w:jc w:val="both"/>
              <w:rPr>
                <w:rFonts w:ascii="Times New Roman" w:hAnsi="Times New Roman"/>
                <w:sz w:val="28"/>
                <w:szCs w:val="28"/>
              </w:rPr>
            </w:pPr>
            <w:r w:rsidRPr="009628F3">
              <w:rPr>
                <w:rFonts w:ascii="Times New Roman" w:hAnsi="Times New Roman"/>
                <w:sz w:val="28"/>
                <w:szCs w:val="28"/>
              </w:rPr>
              <w:t xml:space="preserve">Дополнительная общеразвивающая программа «Путешествие </w:t>
            </w:r>
            <w:r w:rsidR="009628F3">
              <w:rPr>
                <w:rFonts w:ascii="Times New Roman" w:hAnsi="Times New Roman"/>
                <w:sz w:val="28"/>
                <w:szCs w:val="28"/>
              </w:rPr>
              <w:t xml:space="preserve">                     </w:t>
            </w:r>
            <w:r w:rsidRPr="009628F3">
              <w:rPr>
                <w:rFonts w:ascii="Times New Roman" w:hAnsi="Times New Roman"/>
                <w:sz w:val="28"/>
                <w:szCs w:val="28"/>
              </w:rPr>
              <w:t>в страну экономика»</w:t>
            </w:r>
          </w:p>
        </w:tc>
        <w:tc>
          <w:tcPr>
            <w:tcW w:w="1276" w:type="dxa"/>
          </w:tcPr>
          <w:p w:rsidR="005E3EF8" w:rsidRPr="009628F3" w:rsidRDefault="004E6B45" w:rsidP="009628F3">
            <w:pPr>
              <w:pStyle w:val="ac"/>
              <w:rPr>
                <w:b w:val="0"/>
                <w:szCs w:val="28"/>
              </w:rPr>
            </w:pPr>
            <w:r w:rsidRPr="009628F3">
              <w:rPr>
                <w:b w:val="0"/>
                <w:szCs w:val="28"/>
              </w:rPr>
              <w:t>149</w:t>
            </w:r>
            <w:r w:rsidR="00795F87" w:rsidRPr="009628F3">
              <w:rPr>
                <w:b w:val="0"/>
                <w:szCs w:val="28"/>
              </w:rPr>
              <w:t xml:space="preserve"> стр.</w:t>
            </w:r>
          </w:p>
        </w:tc>
      </w:tr>
      <w:tr w:rsidR="005E6F31" w:rsidRPr="009628F3" w:rsidTr="009628F3">
        <w:tc>
          <w:tcPr>
            <w:tcW w:w="8046" w:type="dxa"/>
          </w:tcPr>
          <w:p w:rsidR="005E6F31" w:rsidRPr="009628F3" w:rsidRDefault="005E6F31" w:rsidP="009628F3">
            <w:pPr>
              <w:spacing w:after="0" w:line="240" w:lineRule="auto"/>
              <w:jc w:val="both"/>
              <w:rPr>
                <w:rFonts w:ascii="Times New Roman" w:hAnsi="Times New Roman"/>
                <w:sz w:val="28"/>
                <w:szCs w:val="28"/>
              </w:rPr>
            </w:pPr>
            <w:r w:rsidRPr="009628F3">
              <w:rPr>
                <w:rFonts w:ascii="Times New Roman" w:hAnsi="Times New Roman"/>
                <w:sz w:val="28"/>
                <w:szCs w:val="28"/>
              </w:rPr>
              <w:t>Калейдоскоп воспитательных мероприятий в детском оздоровительном лагере</w:t>
            </w:r>
          </w:p>
        </w:tc>
        <w:tc>
          <w:tcPr>
            <w:tcW w:w="1276" w:type="dxa"/>
          </w:tcPr>
          <w:p w:rsidR="005E6F31" w:rsidRPr="009628F3" w:rsidRDefault="000C3AC3" w:rsidP="009628F3">
            <w:pPr>
              <w:pStyle w:val="ac"/>
              <w:rPr>
                <w:b w:val="0"/>
                <w:szCs w:val="28"/>
              </w:rPr>
            </w:pPr>
            <w:r>
              <w:rPr>
                <w:b w:val="0"/>
                <w:szCs w:val="28"/>
              </w:rPr>
              <w:t>160</w:t>
            </w:r>
            <w:r w:rsidR="005B25D7" w:rsidRPr="009628F3">
              <w:rPr>
                <w:b w:val="0"/>
                <w:szCs w:val="28"/>
              </w:rPr>
              <w:t xml:space="preserve"> стр.</w:t>
            </w:r>
          </w:p>
        </w:tc>
      </w:tr>
      <w:tr w:rsidR="009A7191" w:rsidRPr="009628F3" w:rsidTr="009628F3">
        <w:tc>
          <w:tcPr>
            <w:tcW w:w="8046" w:type="dxa"/>
          </w:tcPr>
          <w:p w:rsidR="009A7191" w:rsidRPr="009628F3" w:rsidRDefault="009A7191" w:rsidP="009628F3">
            <w:pPr>
              <w:pStyle w:val="Heading1"/>
              <w:spacing w:line="240" w:lineRule="auto"/>
              <w:ind w:left="0"/>
              <w:jc w:val="both"/>
              <w:rPr>
                <w:b w:val="0"/>
              </w:rPr>
            </w:pPr>
            <w:r w:rsidRPr="009628F3">
              <w:rPr>
                <w:b w:val="0"/>
              </w:rPr>
              <w:t xml:space="preserve">Информационный </w:t>
            </w:r>
            <w:r w:rsidR="009628F3">
              <w:rPr>
                <w:b w:val="0"/>
              </w:rPr>
              <w:t xml:space="preserve">час </w:t>
            </w:r>
            <w:r w:rsidRPr="009628F3">
              <w:rPr>
                <w:b w:val="0"/>
              </w:rPr>
              <w:t xml:space="preserve">«Александр Невский: прикосновение </w:t>
            </w:r>
            <w:r w:rsidR="009628F3">
              <w:rPr>
                <w:b w:val="0"/>
              </w:rPr>
              <w:t xml:space="preserve">                          </w:t>
            </w:r>
            <w:r w:rsidRPr="009628F3">
              <w:rPr>
                <w:b w:val="0"/>
              </w:rPr>
              <w:t>к подвигу» (посвящается 800-летию со дня рождения князя Александра Невского)</w:t>
            </w:r>
          </w:p>
        </w:tc>
        <w:tc>
          <w:tcPr>
            <w:tcW w:w="1276" w:type="dxa"/>
          </w:tcPr>
          <w:p w:rsidR="009A7191" w:rsidRPr="009628F3" w:rsidRDefault="000C3AC3" w:rsidP="009628F3">
            <w:pPr>
              <w:pStyle w:val="ac"/>
              <w:rPr>
                <w:b w:val="0"/>
                <w:szCs w:val="28"/>
              </w:rPr>
            </w:pPr>
            <w:r>
              <w:rPr>
                <w:b w:val="0"/>
                <w:szCs w:val="28"/>
              </w:rPr>
              <w:t>160</w:t>
            </w:r>
            <w:r w:rsidR="009A7191" w:rsidRPr="009628F3">
              <w:rPr>
                <w:b w:val="0"/>
                <w:szCs w:val="28"/>
              </w:rPr>
              <w:t xml:space="preserve"> стр.</w:t>
            </w:r>
          </w:p>
        </w:tc>
      </w:tr>
      <w:tr w:rsidR="00E12243" w:rsidRPr="009628F3" w:rsidTr="009628F3">
        <w:tc>
          <w:tcPr>
            <w:tcW w:w="8046" w:type="dxa"/>
          </w:tcPr>
          <w:p w:rsidR="00E12243" w:rsidRPr="009628F3" w:rsidRDefault="009628F3" w:rsidP="009628F3">
            <w:pPr>
              <w:spacing w:after="0" w:line="240" w:lineRule="auto"/>
              <w:jc w:val="both"/>
              <w:rPr>
                <w:rFonts w:ascii="Times New Roman" w:hAnsi="Times New Roman"/>
                <w:sz w:val="28"/>
                <w:szCs w:val="28"/>
              </w:rPr>
            </w:pPr>
            <w:r>
              <w:rPr>
                <w:rFonts w:ascii="Times New Roman" w:hAnsi="Times New Roman"/>
                <w:sz w:val="28"/>
                <w:szCs w:val="28"/>
              </w:rPr>
              <w:t xml:space="preserve">Краеведческая викторина </w:t>
            </w:r>
            <w:r w:rsidR="00E12243" w:rsidRPr="009628F3">
              <w:rPr>
                <w:rFonts w:ascii="Times New Roman" w:hAnsi="Times New Roman"/>
                <w:sz w:val="28"/>
                <w:szCs w:val="28"/>
              </w:rPr>
              <w:t>«</w:t>
            </w:r>
            <w:r w:rsidR="00E12243" w:rsidRPr="009628F3">
              <w:rPr>
                <w:rFonts w:ascii="Times New Roman" w:hAnsi="Times New Roman"/>
                <w:bCs/>
                <w:sz w:val="28"/>
                <w:szCs w:val="28"/>
              </w:rPr>
              <w:t xml:space="preserve">Героическая Белгородчина – </w:t>
            </w:r>
            <w:r>
              <w:rPr>
                <w:rFonts w:ascii="Times New Roman" w:hAnsi="Times New Roman"/>
                <w:bCs/>
                <w:sz w:val="28"/>
                <w:szCs w:val="28"/>
              </w:rPr>
              <w:t xml:space="preserve">             </w:t>
            </w:r>
            <w:r w:rsidR="000C3AC3" w:rsidRPr="009628F3">
              <w:rPr>
                <w:rFonts w:ascii="Times New Roman" w:hAnsi="Times New Roman"/>
                <w:bCs/>
                <w:sz w:val="28"/>
                <w:szCs w:val="28"/>
              </w:rPr>
              <w:t xml:space="preserve">Родина </w:t>
            </w:r>
            <w:r w:rsidR="00E12243" w:rsidRPr="009628F3">
              <w:rPr>
                <w:rFonts w:ascii="Times New Roman" w:hAnsi="Times New Roman"/>
                <w:bCs/>
                <w:sz w:val="28"/>
                <w:szCs w:val="28"/>
              </w:rPr>
              <w:t>моя»</w:t>
            </w:r>
          </w:p>
        </w:tc>
        <w:tc>
          <w:tcPr>
            <w:tcW w:w="1276" w:type="dxa"/>
          </w:tcPr>
          <w:p w:rsidR="00E12243" w:rsidRPr="009628F3" w:rsidRDefault="000C3AC3" w:rsidP="009628F3">
            <w:pPr>
              <w:pStyle w:val="ac"/>
              <w:rPr>
                <w:b w:val="0"/>
                <w:szCs w:val="28"/>
              </w:rPr>
            </w:pPr>
            <w:r>
              <w:rPr>
                <w:b w:val="0"/>
                <w:szCs w:val="28"/>
              </w:rPr>
              <w:t>173</w:t>
            </w:r>
            <w:r w:rsidR="00912E31" w:rsidRPr="009628F3">
              <w:rPr>
                <w:b w:val="0"/>
                <w:szCs w:val="28"/>
              </w:rPr>
              <w:t xml:space="preserve"> стр.</w:t>
            </w:r>
          </w:p>
        </w:tc>
      </w:tr>
      <w:tr w:rsidR="00FE17F9" w:rsidRPr="009628F3" w:rsidTr="009628F3">
        <w:tc>
          <w:tcPr>
            <w:tcW w:w="8046" w:type="dxa"/>
          </w:tcPr>
          <w:p w:rsidR="00D72E2B" w:rsidRPr="009628F3" w:rsidRDefault="00FE17F9" w:rsidP="009628F3">
            <w:pPr>
              <w:spacing w:after="0" w:line="240" w:lineRule="auto"/>
              <w:jc w:val="both"/>
              <w:rPr>
                <w:rFonts w:ascii="Times New Roman" w:hAnsi="Times New Roman"/>
                <w:sz w:val="28"/>
                <w:szCs w:val="28"/>
              </w:rPr>
            </w:pPr>
            <w:r w:rsidRPr="009628F3">
              <w:rPr>
                <w:rFonts w:ascii="Times New Roman" w:hAnsi="Times New Roman"/>
                <w:sz w:val="28"/>
                <w:szCs w:val="28"/>
              </w:rPr>
              <w:t>Игры в детском оздоровительном лагере</w:t>
            </w:r>
          </w:p>
        </w:tc>
        <w:tc>
          <w:tcPr>
            <w:tcW w:w="1276" w:type="dxa"/>
          </w:tcPr>
          <w:p w:rsidR="00FE17F9" w:rsidRPr="009628F3" w:rsidRDefault="00707528" w:rsidP="009628F3">
            <w:pPr>
              <w:pStyle w:val="ac"/>
              <w:rPr>
                <w:b w:val="0"/>
                <w:szCs w:val="28"/>
              </w:rPr>
            </w:pPr>
            <w:r>
              <w:rPr>
                <w:b w:val="0"/>
                <w:szCs w:val="28"/>
              </w:rPr>
              <w:t>181</w:t>
            </w:r>
            <w:r w:rsidR="00912E31" w:rsidRPr="009628F3">
              <w:rPr>
                <w:b w:val="0"/>
                <w:szCs w:val="28"/>
              </w:rPr>
              <w:t xml:space="preserve"> стр.</w:t>
            </w:r>
          </w:p>
        </w:tc>
      </w:tr>
    </w:tbl>
    <w:p w:rsidR="00145EFA" w:rsidRPr="00AA7A57" w:rsidRDefault="00145EFA" w:rsidP="00252EC7">
      <w:pPr>
        <w:spacing w:after="0" w:line="240" w:lineRule="auto"/>
        <w:jc w:val="both"/>
        <w:rPr>
          <w:rFonts w:ascii="Times New Roman" w:eastAsia="Times New Roman" w:hAnsi="Times New Roman"/>
          <w:sz w:val="24"/>
          <w:szCs w:val="24"/>
          <w:lang w:eastAsia="ru-RU"/>
        </w:rPr>
      </w:pPr>
    </w:p>
    <w:p w:rsidR="00145EFA" w:rsidRPr="00AA7A57" w:rsidRDefault="00145EFA" w:rsidP="00252EC7">
      <w:pPr>
        <w:spacing w:after="0" w:line="240" w:lineRule="auto"/>
        <w:jc w:val="both"/>
        <w:rPr>
          <w:rFonts w:ascii="Times New Roman" w:eastAsia="Times New Roman" w:hAnsi="Times New Roman"/>
          <w:sz w:val="24"/>
          <w:szCs w:val="24"/>
          <w:lang w:eastAsia="ru-RU"/>
        </w:rPr>
      </w:pPr>
    </w:p>
    <w:p w:rsidR="00145EFA" w:rsidRPr="00AA7A57" w:rsidRDefault="00145EFA" w:rsidP="00252EC7">
      <w:pPr>
        <w:spacing w:after="0" w:line="240" w:lineRule="auto"/>
        <w:jc w:val="both"/>
        <w:rPr>
          <w:rFonts w:ascii="Times New Roman" w:eastAsia="Times New Roman" w:hAnsi="Times New Roman"/>
          <w:sz w:val="24"/>
          <w:szCs w:val="24"/>
          <w:lang w:eastAsia="ru-RU"/>
        </w:rPr>
      </w:pPr>
    </w:p>
    <w:p w:rsidR="00912E31" w:rsidRDefault="00912E31" w:rsidP="00081EC8">
      <w:pPr>
        <w:spacing w:after="0" w:line="240" w:lineRule="auto"/>
        <w:rPr>
          <w:rFonts w:ascii="Times New Roman" w:hAnsi="Times New Roman"/>
          <w:b/>
          <w:sz w:val="24"/>
          <w:szCs w:val="24"/>
        </w:rPr>
      </w:pPr>
    </w:p>
    <w:p w:rsidR="001A02AE" w:rsidRPr="00F135A4" w:rsidRDefault="00034BB1" w:rsidP="00034BB1">
      <w:pPr>
        <w:spacing w:after="0" w:line="240" w:lineRule="auto"/>
        <w:jc w:val="center"/>
        <w:rPr>
          <w:rFonts w:ascii="Times New Roman" w:hAnsi="Times New Roman"/>
          <w:b/>
          <w:sz w:val="28"/>
          <w:szCs w:val="28"/>
        </w:rPr>
      </w:pPr>
      <w:r>
        <w:rPr>
          <w:rFonts w:ascii="Times New Roman" w:hAnsi="Times New Roman"/>
          <w:b/>
          <w:sz w:val="24"/>
          <w:szCs w:val="24"/>
        </w:rPr>
        <w:br w:type="column"/>
      </w:r>
      <w:r w:rsidR="001A02AE" w:rsidRPr="00F135A4">
        <w:rPr>
          <w:rFonts w:ascii="Times New Roman" w:hAnsi="Times New Roman"/>
          <w:b/>
          <w:sz w:val="28"/>
          <w:szCs w:val="28"/>
        </w:rPr>
        <w:lastRenderedPageBreak/>
        <w:t>Введение</w:t>
      </w:r>
    </w:p>
    <w:p w:rsidR="00B65683" w:rsidRPr="008301DD" w:rsidRDefault="00B65683" w:rsidP="0019142D">
      <w:pPr>
        <w:spacing w:after="0" w:line="240" w:lineRule="auto"/>
        <w:jc w:val="both"/>
        <w:rPr>
          <w:rFonts w:ascii="Times New Roman" w:hAnsi="Times New Roman"/>
          <w:szCs w:val="28"/>
        </w:rPr>
      </w:pPr>
    </w:p>
    <w:p w:rsidR="0019142D" w:rsidRPr="00F135A4" w:rsidRDefault="0019142D" w:rsidP="005172DB">
      <w:pPr>
        <w:spacing w:after="0" w:line="240" w:lineRule="auto"/>
        <w:ind w:firstLine="708"/>
        <w:jc w:val="both"/>
        <w:rPr>
          <w:rFonts w:ascii="Times New Roman" w:hAnsi="Times New Roman"/>
          <w:iCs/>
          <w:sz w:val="28"/>
          <w:szCs w:val="28"/>
          <w:shd w:val="clear" w:color="auto" w:fill="FFFFFF"/>
        </w:rPr>
      </w:pPr>
      <w:r w:rsidRPr="00F135A4">
        <w:rPr>
          <w:rFonts w:ascii="Times New Roman" w:hAnsi="Times New Roman"/>
          <w:sz w:val="28"/>
          <w:szCs w:val="28"/>
        </w:rPr>
        <w:t>С</w:t>
      </w:r>
      <w:r w:rsidRPr="00F135A4">
        <w:rPr>
          <w:rFonts w:ascii="Times New Roman" w:hAnsi="Times New Roman"/>
          <w:iCs/>
          <w:sz w:val="28"/>
          <w:szCs w:val="28"/>
          <w:shd w:val="clear" w:color="auto" w:fill="FFFFFF"/>
        </w:rPr>
        <w:t xml:space="preserve">истема </w:t>
      </w:r>
      <w:r w:rsidRPr="00F135A4">
        <w:rPr>
          <w:rFonts w:ascii="Times New Roman" w:hAnsi="Times New Roman"/>
          <w:iCs/>
          <w:sz w:val="28"/>
          <w:szCs w:val="28"/>
        </w:rPr>
        <w:t xml:space="preserve">летнего отдыха </w:t>
      </w:r>
      <w:r w:rsidRPr="00F135A4">
        <w:rPr>
          <w:rFonts w:ascii="Times New Roman" w:hAnsi="Times New Roman"/>
          <w:iCs/>
          <w:sz w:val="28"/>
          <w:szCs w:val="28"/>
          <w:shd w:val="clear" w:color="auto" w:fill="FFFFFF"/>
        </w:rPr>
        <w:t xml:space="preserve">детей и подростков обладает уникальной возможностью полноценного воспитания, творческого развития, социальной защиты, отдыха и оздоровления, обеспечиваемых через практическую совместную и индивидуально-групповую деятельность, общение </w:t>
      </w:r>
      <w:r w:rsidR="009628F3">
        <w:rPr>
          <w:rFonts w:ascii="Times New Roman" w:hAnsi="Times New Roman"/>
          <w:iCs/>
          <w:sz w:val="28"/>
          <w:szCs w:val="28"/>
          <w:shd w:val="clear" w:color="auto" w:fill="FFFFFF"/>
        </w:rPr>
        <w:t xml:space="preserve">                                 </w:t>
      </w:r>
      <w:r w:rsidRPr="00F135A4">
        <w:rPr>
          <w:rFonts w:ascii="Times New Roman" w:hAnsi="Times New Roman"/>
          <w:iCs/>
          <w:sz w:val="28"/>
          <w:szCs w:val="28"/>
          <w:shd w:val="clear" w:color="auto" w:fill="FFFFFF"/>
        </w:rPr>
        <w:t xml:space="preserve">и взаимодействие, самоопределение и самодеятельность детей и взрослых. </w:t>
      </w:r>
    </w:p>
    <w:p w:rsidR="00386037" w:rsidRPr="00F135A4" w:rsidRDefault="00D9282D" w:rsidP="005172DB">
      <w:pPr>
        <w:spacing w:after="0" w:line="240" w:lineRule="auto"/>
        <w:ind w:firstLine="708"/>
        <w:jc w:val="both"/>
        <w:rPr>
          <w:rFonts w:ascii="Times New Roman" w:hAnsi="Times New Roman"/>
          <w:sz w:val="28"/>
          <w:szCs w:val="28"/>
        </w:rPr>
      </w:pPr>
      <w:r w:rsidRPr="00F135A4">
        <w:rPr>
          <w:rFonts w:ascii="Times New Roman" w:hAnsi="Times New Roman"/>
          <w:sz w:val="28"/>
          <w:szCs w:val="28"/>
        </w:rPr>
        <w:t>Д</w:t>
      </w:r>
      <w:r w:rsidR="0019142D" w:rsidRPr="00F135A4">
        <w:rPr>
          <w:rFonts w:ascii="Times New Roman" w:hAnsi="Times New Roman"/>
          <w:sz w:val="28"/>
          <w:szCs w:val="28"/>
        </w:rPr>
        <w:t>етские лагеря пользуются у детей и их р</w:t>
      </w:r>
      <w:r w:rsidR="00986856" w:rsidRPr="00F135A4">
        <w:rPr>
          <w:rFonts w:ascii="Times New Roman" w:hAnsi="Times New Roman"/>
          <w:sz w:val="28"/>
          <w:szCs w:val="28"/>
        </w:rPr>
        <w:t>одителей большой популярностью</w:t>
      </w:r>
      <w:r w:rsidRPr="00F135A4">
        <w:rPr>
          <w:rFonts w:ascii="Times New Roman" w:hAnsi="Times New Roman"/>
          <w:sz w:val="28"/>
          <w:szCs w:val="28"/>
        </w:rPr>
        <w:t xml:space="preserve"> и</w:t>
      </w:r>
      <w:r w:rsidR="00986856" w:rsidRPr="00F135A4">
        <w:rPr>
          <w:rFonts w:ascii="Times New Roman" w:hAnsi="Times New Roman"/>
          <w:sz w:val="28"/>
          <w:szCs w:val="28"/>
        </w:rPr>
        <w:t xml:space="preserve"> представляют собой образовательные организации, объединяющие в едином образовательном процессе воспитание, обучение </w:t>
      </w:r>
      <w:r w:rsidR="009628F3">
        <w:rPr>
          <w:rFonts w:ascii="Times New Roman" w:hAnsi="Times New Roman"/>
          <w:sz w:val="28"/>
          <w:szCs w:val="28"/>
        </w:rPr>
        <w:t xml:space="preserve">                     </w:t>
      </w:r>
      <w:r w:rsidR="00986856" w:rsidRPr="00F135A4">
        <w:rPr>
          <w:rFonts w:ascii="Times New Roman" w:hAnsi="Times New Roman"/>
          <w:sz w:val="28"/>
          <w:szCs w:val="28"/>
        </w:rPr>
        <w:t xml:space="preserve">и развитие с целью удовлетворения учебно-познавательных интересов </w:t>
      </w:r>
      <w:r w:rsidR="009628F3">
        <w:rPr>
          <w:rFonts w:ascii="Times New Roman" w:hAnsi="Times New Roman"/>
          <w:sz w:val="28"/>
          <w:szCs w:val="28"/>
        </w:rPr>
        <w:t xml:space="preserve">                          </w:t>
      </w:r>
      <w:r w:rsidR="00986856" w:rsidRPr="00F135A4">
        <w:rPr>
          <w:rFonts w:ascii="Times New Roman" w:hAnsi="Times New Roman"/>
          <w:sz w:val="28"/>
          <w:szCs w:val="28"/>
        </w:rPr>
        <w:t>и твор</w:t>
      </w:r>
      <w:r w:rsidR="00D84DE5">
        <w:rPr>
          <w:rFonts w:ascii="Times New Roman" w:hAnsi="Times New Roman"/>
          <w:sz w:val="28"/>
          <w:szCs w:val="28"/>
        </w:rPr>
        <w:t xml:space="preserve">ческого потенциала </w:t>
      </w:r>
      <w:r w:rsidRPr="00F135A4">
        <w:rPr>
          <w:rFonts w:ascii="Times New Roman" w:hAnsi="Times New Roman"/>
          <w:sz w:val="28"/>
          <w:szCs w:val="28"/>
        </w:rPr>
        <w:t>каждого ребё</w:t>
      </w:r>
      <w:r w:rsidR="00986856" w:rsidRPr="00F135A4">
        <w:rPr>
          <w:rFonts w:ascii="Times New Roman" w:hAnsi="Times New Roman"/>
          <w:sz w:val="28"/>
          <w:szCs w:val="28"/>
        </w:rPr>
        <w:t>нка.</w:t>
      </w:r>
    </w:p>
    <w:p w:rsidR="00687831" w:rsidRPr="00F135A4" w:rsidRDefault="0019142D" w:rsidP="005172DB">
      <w:pPr>
        <w:spacing w:after="0" w:line="240" w:lineRule="auto"/>
        <w:ind w:firstLine="708"/>
        <w:jc w:val="both"/>
        <w:rPr>
          <w:rFonts w:ascii="Times New Roman" w:hAnsi="Times New Roman"/>
          <w:sz w:val="28"/>
          <w:szCs w:val="28"/>
          <w:shd w:val="clear" w:color="auto" w:fill="FFFFFF"/>
        </w:rPr>
      </w:pPr>
      <w:r w:rsidRPr="00F135A4">
        <w:rPr>
          <w:rFonts w:ascii="Times New Roman" w:hAnsi="Times New Roman"/>
          <w:sz w:val="28"/>
          <w:szCs w:val="28"/>
        </w:rPr>
        <w:t xml:space="preserve">Для организации полноценного летнего отдыха детей и подростков </w:t>
      </w:r>
      <w:r w:rsidR="009628F3">
        <w:rPr>
          <w:rFonts w:ascii="Times New Roman" w:hAnsi="Times New Roman"/>
          <w:sz w:val="28"/>
          <w:szCs w:val="28"/>
        </w:rPr>
        <w:t xml:space="preserve">                       </w:t>
      </w:r>
      <w:r w:rsidRPr="00F135A4">
        <w:rPr>
          <w:rFonts w:ascii="Times New Roman" w:hAnsi="Times New Roman"/>
          <w:sz w:val="28"/>
          <w:szCs w:val="28"/>
        </w:rPr>
        <w:t xml:space="preserve">в Белгородской области в 2021 году </w:t>
      </w:r>
      <w:r w:rsidRPr="00F135A4">
        <w:rPr>
          <w:rFonts w:ascii="Times New Roman" w:hAnsi="Times New Roman"/>
          <w:sz w:val="28"/>
          <w:szCs w:val="28"/>
          <w:shd w:val="clear" w:color="auto" w:fill="FFFFFF"/>
        </w:rPr>
        <w:t>будут работать 713 оздоровительных учреждений различного типа, из которых</w:t>
      </w:r>
      <w:r w:rsidRPr="00F135A4">
        <w:rPr>
          <w:rStyle w:val="af0"/>
          <w:rFonts w:ascii="Times New Roman" w:hAnsi="Times New Roman"/>
          <w:b w:val="0"/>
          <w:sz w:val="28"/>
          <w:szCs w:val="28"/>
          <w:shd w:val="clear" w:color="auto" w:fill="FFFFFF"/>
        </w:rPr>
        <w:t>:</w:t>
      </w:r>
      <w:r w:rsidRPr="00F135A4">
        <w:rPr>
          <w:rFonts w:ascii="Times New Roman" w:hAnsi="Times New Roman"/>
          <w:sz w:val="28"/>
          <w:szCs w:val="28"/>
          <w:shd w:val="clear" w:color="auto" w:fill="FFFFFF"/>
        </w:rPr>
        <w:t xml:space="preserve"> 19 загородных лагерей; </w:t>
      </w:r>
      <w:r w:rsidR="008301DD">
        <w:rPr>
          <w:rFonts w:ascii="Times New Roman" w:hAnsi="Times New Roman"/>
          <w:sz w:val="28"/>
          <w:szCs w:val="28"/>
          <w:shd w:val="clear" w:color="auto" w:fill="FFFFFF"/>
        </w:rPr>
        <w:t xml:space="preserve">                           </w:t>
      </w:r>
      <w:r w:rsidRPr="00F135A4">
        <w:rPr>
          <w:rFonts w:ascii="Times New Roman" w:hAnsi="Times New Roman"/>
          <w:sz w:val="28"/>
          <w:szCs w:val="28"/>
          <w:shd w:val="clear" w:color="auto" w:fill="FFFFFF"/>
        </w:rPr>
        <w:t xml:space="preserve">463 пришкольных лагеря (с дневным пребыванием детей); 226 лагерей труда </w:t>
      </w:r>
      <w:r w:rsidR="009628F3">
        <w:rPr>
          <w:rFonts w:ascii="Times New Roman" w:hAnsi="Times New Roman"/>
          <w:sz w:val="28"/>
          <w:szCs w:val="28"/>
          <w:shd w:val="clear" w:color="auto" w:fill="FFFFFF"/>
        </w:rPr>
        <w:t xml:space="preserve">                  </w:t>
      </w:r>
      <w:r w:rsidRPr="00F135A4">
        <w:rPr>
          <w:rFonts w:ascii="Times New Roman" w:hAnsi="Times New Roman"/>
          <w:sz w:val="28"/>
          <w:szCs w:val="28"/>
          <w:shd w:val="clear" w:color="auto" w:fill="FFFFFF"/>
        </w:rPr>
        <w:t>и отдыха; 2 палаточных; 3 санаторно-оздоровительных лагеря круглогодичного пребывания.</w:t>
      </w:r>
    </w:p>
    <w:p w:rsidR="00986856" w:rsidRPr="00F135A4" w:rsidRDefault="0070249A" w:rsidP="0070249A">
      <w:pPr>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К</w:t>
      </w:r>
      <w:r w:rsidR="00687831" w:rsidRPr="00F135A4">
        <w:rPr>
          <w:rFonts w:ascii="Times New Roman" w:hAnsi="Times New Roman"/>
          <w:sz w:val="28"/>
          <w:szCs w:val="28"/>
          <w:shd w:val="clear" w:color="auto" w:fill="FFFFFF"/>
        </w:rPr>
        <w:t xml:space="preserve">ак провести летний отдых детей в 2021 году, какие выбрать приоритетные направления в работе? На этот вопрос дают ответы нормативные документы </w:t>
      </w:r>
      <w:r w:rsidR="00687831" w:rsidRPr="00F135A4">
        <w:rPr>
          <w:rFonts w:ascii="Times New Roman" w:hAnsi="Times New Roman"/>
          <w:sz w:val="28"/>
          <w:szCs w:val="28"/>
        </w:rPr>
        <w:t>Министерства</w:t>
      </w:r>
      <w:r w:rsidR="00986856" w:rsidRPr="00F135A4">
        <w:rPr>
          <w:rFonts w:ascii="Times New Roman" w:hAnsi="Times New Roman"/>
          <w:sz w:val="28"/>
          <w:szCs w:val="28"/>
        </w:rPr>
        <w:t xml:space="preserve"> просвещения России (письмо от 08.04.2021года </w:t>
      </w:r>
      <w:r>
        <w:rPr>
          <w:rFonts w:ascii="Times New Roman" w:hAnsi="Times New Roman"/>
          <w:sz w:val="28"/>
          <w:szCs w:val="28"/>
        </w:rPr>
        <w:t xml:space="preserve">             </w:t>
      </w:r>
      <w:r w:rsidR="00986856" w:rsidRPr="00F135A4">
        <w:rPr>
          <w:rFonts w:ascii="Times New Roman" w:hAnsi="Times New Roman"/>
          <w:sz w:val="28"/>
          <w:szCs w:val="28"/>
        </w:rPr>
        <w:t>№</w:t>
      </w:r>
      <w:r w:rsidR="00386037" w:rsidRPr="00F135A4">
        <w:rPr>
          <w:rFonts w:ascii="Times New Roman" w:hAnsi="Times New Roman"/>
          <w:sz w:val="28"/>
          <w:szCs w:val="28"/>
        </w:rPr>
        <w:t xml:space="preserve"> </w:t>
      </w:r>
      <w:r w:rsidR="00986856" w:rsidRPr="00F135A4">
        <w:rPr>
          <w:rFonts w:ascii="Times New Roman" w:hAnsi="Times New Roman"/>
          <w:sz w:val="28"/>
          <w:szCs w:val="28"/>
        </w:rPr>
        <w:t>СК-86/06 «О подготовке к проведению летней оздоровительной кампании 2021 года»)</w:t>
      </w:r>
      <w:r w:rsidR="00687831" w:rsidRPr="00F135A4">
        <w:rPr>
          <w:rFonts w:ascii="Times New Roman" w:hAnsi="Times New Roman"/>
          <w:sz w:val="28"/>
          <w:szCs w:val="28"/>
        </w:rPr>
        <w:t xml:space="preserve">, где </w:t>
      </w:r>
      <w:r w:rsidR="009628F3">
        <w:rPr>
          <w:rFonts w:ascii="Times New Roman" w:hAnsi="Times New Roman"/>
          <w:sz w:val="28"/>
          <w:szCs w:val="28"/>
        </w:rPr>
        <w:t xml:space="preserve">рекомендовано при </w:t>
      </w:r>
      <w:r w:rsidR="00986856" w:rsidRPr="00F135A4">
        <w:rPr>
          <w:rFonts w:ascii="Times New Roman" w:hAnsi="Times New Roman"/>
          <w:sz w:val="28"/>
          <w:szCs w:val="28"/>
        </w:rPr>
        <w:t>проведении летней оздоровительной кампании 202</w:t>
      </w:r>
      <w:r w:rsidR="009628F3">
        <w:rPr>
          <w:rFonts w:ascii="Times New Roman" w:hAnsi="Times New Roman"/>
          <w:sz w:val="28"/>
          <w:szCs w:val="28"/>
        </w:rPr>
        <w:t xml:space="preserve">1 года предусмотреть включение </w:t>
      </w:r>
      <w:r w:rsidR="00986856" w:rsidRPr="00F135A4">
        <w:rPr>
          <w:rFonts w:ascii="Times New Roman" w:hAnsi="Times New Roman"/>
          <w:sz w:val="28"/>
          <w:szCs w:val="28"/>
        </w:rPr>
        <w:t>воспитательного компонента</w:t>
      </w:r>
      <w:r w:rsidR="009628F3">
        <w:rPr>
          <w:rFonts w:ascii="Times New Roman" w:hAnsi="Times New Roman"/>
          <w:sz w:val="28"/>
          <w:szCs w:val="28"/>
        </w:rPr>
        <w:t xml:space="preserve">                   в реализуемые </w:t>
      </w:r>
      <w:r w:rsidR="00986856" w:rsidRPr="00F135A4">
        <w:rPr>
          <w:rFonts w:ascii="Times New Roman" w:hAnsi="Times New Roman"/>
          <w:sz w:val="28"/>
          <w:szCs w:val="28"/>
        </w:rPr>
        <w:t>организации отдыха детей и их оздоровления программы, в том числе с учётом примерной программы воспитания для образовательных организаций, взаимодействовать с организациями допол</w:t>
      </w:r>
      <w:r w:rsidR="005E548E" w:rsidRPr="00F135A4">
        <w:rPr>
          <w:rFonts w:ascii="Times New Roman" w:hAnsi="Times New Roman"/>
          <w:sz w:val="28"/>
          <w:szCs w:val="28"/>
        </w:rPr>
        <w:t>нительного образования,</w:t>
      </w:r>
      <w:r w:rsidR="00986856" w:rsidRPr="00F135A4">
        <w:rPr>
          <w:rFonts w:ascii="Times New Roman" w:hAnsi="Times New Roman"/>
          <w:sz w:val="28"/>
          <w:szCs w:val="28"/>
        </w:rPr>
        <w:t xml:space="preserve"> образовательными организациями, учреждениями культуры </w:t>
      </w:r>
      <w:r w:rsidR="009628F3">
        <w:rPr>
          <w:rFonts w:ascii="Times New Roman" w:hAnsi="Times New Roman"/>
          <w:sz w:val="28"/>
          <w:szCs w:val="28"/>
        </w:rPr>
        <w:t xml:space="preserve">                  </w:t>
      </w:r>
      <w:r w:rsidR="00986856" w:rsidRPr="00F135A4">
        <w:rPr>
          <w:rFonts w:ascii="Times New Roman" w:hAnsi="Times New Roman"/>
          <w:sz w:val="28"/>
          <w:szCs w:val="28"/>
        </w:rPr>
        <w:t>и спорт</w:t>
      </w:r>
      <w:r w:rsidR="005E548E" w:rsidRPr="00F135A4">
        <w:rPr>
          <w:rFonts w:ascii="Times New Roman" w:hAnsi="Times New Roman"/>
          <w:sz w:val="28"/>
          <w:szCs w:val="28"/>
        </w:rPr>
        <w:t>а</w:t>
      </w:r>
      <w:r w:rsidR="00986856" w:rsidRPr="00F135A4">
        <w:rPr>
          <w:rFonts w:ascii="Times New Roman" w:hAnsi="Times New Roman"/>
          <w:sz w:val="28"/>
          <w:szCs w:val="28"/>
        </w:rPr>
        <w:t xml:space="preserve">, чтобы </w:t>
      </w:r>
      <w:r w:rsidR="002069C2" w:rsidRPr="00F135A4">
        <w:rPr>
          <w:rFonts w:ascii="Times New Roman" w:hAnsi="Times New Roman"/>
          <w:sz w:val="28"/>
          <w:szCs w:val="28"/>
        </w:rPr>
        <w:t xml:space="preserve">сделать отдых детей ярким, содержательным и полезным. </w:t>
      </w:r>
    </w:p>
    <w:p w:rsidR="005E548E" w:rsidRPr="00F135A4" w:rsidRDefault="008A014E" w:rsidP="005172DB">
      <w:pPr>
        <w:spacing w:after="0" w:line="240" w:lineRule="auto"/>
        <w:ind w:firstLine="708"/>
        <w:jc w:val="both"/>
        <w:rPr>
          <w:rFonts w:ascii="Times New Roman" w:hAnsi="Times New Roman"/>
          <w:color w:val="000000"/>
          <w:sz w:val="28"/>
          <w:szCs w:val="28"/>
          <w:lang w:eastAsia="ru-RU" w:bidi="ru-RU"/>
        </w:rPr>
      </w:pPr>
      <w:r w:rsidRPr="00F135A4">
        <w:rPr>
          <w:rFonts w:ascii="Times New Roman" w:hAnsi="Times New Roman"/>
          <w:sz w:val="28"/>
          <w:szCs w:val="28"/>
        </w:rPr>
        <w:t xml:space="preserve">Приказом департамента образования Белгородской области </w:t>
      </w:r>
      <w:r w:rsidR="005E548E" w:rsidRPr="00F135A4">
        <w:rPr>
          <w:rFonts w:ascii="Times New Roman" w:hAnsi="Times New Roman"/>
          <w:sz w:val="28"/>
          <w:szCs w:val="28"/>
        </w:rPr>
        <w:t>от 20 мая 2021 года № 1280</w:t>
      </w:r>
      <w:bookmarkStart w:id="0" w:name="bookmark2"/>
      <w:r w:rsidR="005E548E" w:rsidRPr="00F135A4">
        <w:rPr>
          <w:rFonts w:ascii="Times New Roman" w:hAnsi="Times New Roman"/>
          <w:sz w:val="28"/>
          <w:szCs w:val="28"/>
          <w:shd w:val="clear" w:color="auto" w:fill="FFFFFF"/>
        </w:rPr>
        <w:t xml:space="preserve"> </w:t>
      </w:r>
      <w:r w:rsidR="00687831" w:rsidRPr="00F135A4">
        <w:rPr>
          <w:rFonts w:ascii="Times New Roman" w:hAnsi="Times New Roman"/>
          <w:sz w:val="28"/>
          <w:szCs w:val="28"/>
        </w:rPr>
        <w:t>«Об обеспечении отдыха, оздоровления и занятости детей в 2021 году</w:t>
      </w:r>
      <w:bookmarkEnd w:id="0"/>
      <w:r w:rsidR="00687831" w:rsidRPr="00F135A4">
        <w:rPr>
          <w:rFonts w:ascii="Times New Roman" w:hAnsi="Times New Roman"/>
          <w:sz w:val="28"/>
          <w:szCs w:val="28"/>
        </w:rPr>
        <w:t xml:space="preserve">» </w:t>
      </w:r>
      <w:r w:rsidR="005E548E" w:rsidRPr="00F135A4">
        <w:rPr>
          <w:rFonts w:ascii="Times New Roman" w:hAnsi="Times New Roman"/>
          <w:color w:val="000000"/>
          <w:sz w:val="28"/>
          <w:szCs w:val="28"/>
          <w:lang w:eastAsia="ru-RU" w:bidi="ru-RU"/>
        </w:rPr>
        <w:t xml:space="preserve">определены главные задачи в </w:t>
      </w:r>
      <w:r w:rsidR="00687831" w:rsidRPr="00F135A4">
        <w:rPr>
          <w:rFonts w:ascii="Times New Roman" w:hAnsi="Times New Roman"/>
          <w:color w:val="000000"/>
          <w:sz w:val="28"/>
          <w:szCs w:val="28"/>
          <w:lang w:eastAsia="ru-RU" w:bidi="ru-RU"/>
        </w:rPr>
        <w:t>оз</w:t>
      </w:r>
      <w:r w:rsidR="0070249A">
        <w:rPr>
          <w:rFonts w:ascii="Times New Roman" w:hAnsi="Times New Roman"/>
          <w:color w:val="000000"/>
          <w:sz w:val="28"/>
          <w:szCs w:val="28"/>
          <w:lang w:eastAsia="ru-RU" w:bidi="ru-RU"/>
        </w:rPr>
        <w:t>доровительной кампании этого лета</w:t>
      </w:r>
      <w:r w:rsidR="00687831" w:rsidRPr="00F135A4">
        <w:rPr>
          <w:rFonts w:ascii="Times New Roman" w:hAnsi="Times New Roman"/>
          <w:color w:val="000000"/>
          <w:sz w:val="28"/>
          <w:szCs w:val="28"/>
          <w:lang w:eastAsia="ru-RU" w:bidi="ru-RU"/>
        </w:rPr>
        <w:t>:</w:t>
      </w:r>
      <w:r w:rsidR="005E548E" w:rsidRPr="00F135A4">
        <w:rPr>
          <w:rFonts w:ascii="Times New Roman" w:hAnsi="Times New Roman"/>
          <w:color w:val="000000"/>
          <w:sz w:val="28"/>
          <w:szCs w:val="28"/>
          <w:lang w:eastAsia="ru-RU" w:bidi="ru-RU"/>
        </w:rPr>
        <w:t xml:space="preserve"> </w:t>
      </w:r>
    </w:p>
    <w:p w:rsidR="005E548E" w:rsidRPr="00F135A4" w:rsidRDefault="005E548E" w:rsidP="005172DB">
      <w:pPr>
        <w:spacing w:after="0" w:line="240" w:lineRule="auto"/>
        <w:ind w:firstLine="708"/>
        <w:jc w:val="both"/>
        <w:rPr>
          <w:rFonts w:ascii="Times New Roman" w:hAnsi="Times New Roman"/>
          <w:color w:val="000000"/>
          <w:sz w:val="28"/>
          <w:szCs w:val="28"/>
          <w:lang w:eastAsia="ru-RU" w:bidi="ru-RU"/>
        </w:rPr>
      </w:pPr>
      <w:r w:rsidRPr="00F135A4">
        <w:rPr>
          <w:rFonts w:ascii="Times New Roman" w:hAnsi="Times New Roman"/>
          <w:color w:val="000000"/>
          <w:sz w:val="28"/>
          <w:szCs w:val="28"/>
          <w:lang w:eastAsia="ru-RU" w:bidi="ru-RU"/>
        </w:rPr>
        <w:t>– с</w:t>
      </w:r>
      <w:r w:rsidR="0070249A">
        <w:rPr>
          <w:rFonts w:ascii="Times New Roman" w:hAnsi="Times New Roman"/>
          <w:color w:val="000000"/>
          <w:sz w:val="28"/>
          <w:szCs w:val="28"/>
          <w:lang w:eastAsia="ru-RU" w:bidi="ru-RU"/>
        </w:rPr>
        <w:t>оздать условия</w:t>
      </w:r>
      <w:r w:rsidR="00687831" w:rsidRPr="00F135A4">
        <w:rPr>
          <w:rFonts w:ascii="Times New Roman" w:hAnsi="Times New Roman"/>
          <w:color w:val="000000"/>
          <w:sz w:val="28"/>
          <w:szCs w:val="28"/>
          <w:lang w:eastAsia="ru-RU" w:bidi="ru-RU"/>
        </w:rPr>
        <w:t xml:space="preserve"> для разностороннего и содержательного отдыха </w:t>
      </w:r>
      <w:r w:rsidR="008301DD">
        <w:rPr>
          <w:rFonts w:ascii="Times New Roman" w:hAnsi="Times New Roman"/>
          <w:color w:val="000000"/>
          <w:sz w:val="28"/>
          <w:szCs w:val="28"/>
          <w:lang w:eastAsia="ru-RU" w:bidi="ru-RU"/>
        </w:rPr>
        <w:t xml:space="preserve">                       </w:t>
      </w:r>
      <w:r w:rsidR="00687831" w:rsidRPr="00F135A4">
        <w:rPr>
          <w:rFonts w:ascii="Times New Roman" w:hAnsi="Times New Roman"/>
          <w:color w:val="000000"/>
          <w:sz w:val="28"/>
          <w:szCs w:val="28"/>
          <w:lang w:eastAsia="ru-RU" w:bidi="ru-RU"/>
        </w:rPr>
        <w:t>и досуга, духовно-нравственного, гражданско-патриотического и трудового воспитания, укрепления творческо-познавательного и интеллектуального пот</w:t>
      </w:r>
      <w:r w:rsidRPr="00F135A4">
        <w:rPr>
          <w:rFonts w:ascii="Times New Roman" w:hAnsi="Times New Roman"/>
          <w:color w:val="000000"/>
          <w:sz w:val="28"/>
          <w:szCs w:val="28"/>
          <w:lang w:eastAsia="ru-RU" w:bidi="ru-RU"/>
        </w:rPr>
        <w:t>енциала детей и подростков с учё</w:t>
      </w:r>
      <w:r w:rsidR="00687831" w:rsidRPr="00F135A4">
        <w:rPr>
          <w:rFonts w:ascii="Times New Roman" w:hAnsi="Times New Roman"/>
          <w:color w:val="000000"/>
          <w:sz w:val="28"/>
          <w:szCs w:val="28"/>
          <w:lang w:eastAsia="ru-RU" w:bidi="ru-RU"/>
        </w:rPr>
        <w:t>том интересов, желаний и потребностей</w:t>
      </w:r>
      <w:r w:rsidRPr="00F135A4">
        <w:rPr>
          <w:rFonts w:ascii="Times New Roman" w:hAnsi="Times New Roman"/>
          <w:color w:val="000000"/>
          <w:sz w:val="28"/>
          <w:szCs w:val="28"/>
          <w:lang w:eastAsia="ru-RU" w:bidi="ru-RU"/>
        </w:rPr>
        <w:t>;</w:t>
      </w:r>
    </w:p>
    <w:p w:rsidR="005E548E" w:rsidRPr="00F135A4" w:rsidRDefault="0070249A" w:rsidP="005172DB">
      <w:pPr>
        <w:spacing w:after="0" w:line="240" w:lineRule="auto"/>
        <w:ind w:firstLine="708"/>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 повысить уровень</w:t>
      </w:r>
      <w:r w:rsidR="005E548E" w:rsidRPr="00F135A4">
        <w:rPr>
          <w:rFonts w:ascii="Times New Roman" w:hAnsi="Times New Roman"/>
          <w:color w:val="000000"/>
          <w:sz w:val="28"/>
          <w:szCs w:val="28"/>
          <w:lang w:eastAsia="ru-RU" w:bidi="ru-RU"/>
        </w:rPr>
        <w:t xml:space="preserve"> мотивации подраст</w:t>
      </w:r>
      <w:r>
        <w:rPr>
          <w:rFonts w:ascii="Times New Roman" w:hAnsi="Times New Roman"/>
          <w:color w:val="000000"/>
          <w:sz w:val="28"/>
          <w:szCs w:val="28"/>
          <w:lang w:eastAsia="ru-RU" w:bidi="ru-RU"/>
        </w:rPr>
        <w:t xml:space="preserve">ающего поколения к заботе </w:t>
      </w:r>
      <w:r w:rsidR="008301DD">
        <w:rPr>
          <w:rFonts w:ascii="Times New Roman" w:hAnsi="Times New Roman"/>
          <w:color w:val="000000"/>
          <w:sz w:val="28"/>
          <w:szCs w:val="28"/>
          <w:lang w:eastAsia="ru-RU" w:bidi="ru-RU"/>
        </w:rPr>
        <w:t xml:space="preserve">                      </w:t>
      </w:r>
      <w:r>
        <w:rPr>
          <w:rFonts w:ascii="Times New Roman" w:hAnsi="Times New Roman"/>
          <w:color w:val="000000"/>
          <w:sz w:val="28"/>
          <w:szCs w:val="28"/>
          <w:lang w:eastAsia="ru-RU" w:bidi="ru-RU"/>
        </w:rPr>
        <w:t>о своё</w:t>
      </w:r>
      <w:r w:rsidR="005E548E" w:rsidRPr="00F135A4">
        <w:rPr>
          <w:rFonts w:ascii="Times New Roman" w:hAnsi="Times New Roman"/>
          <w:color w:val="000000"/>
          <w:sz w:val="28"/>
          <w:szCs w:val="28"/>
          <w:lang w:eastAsia="ru-RU" w:bidi="ru-RU"/>
        </w:rPr>
        <w:t>м здоровье, ведению здорового образа жизни и формированию активной жизненной позиции;</w:t>
      </w:r>
    </w:p>
    <w:p w:rsidR="005E548E" w:rsidRPr="00F135A4" w:rsidRDefault="0070249A" w:rsidP="005172DB">
      <w:pPr>
        <w:spacing w:after="0" w:line="240" w:lineRule="auto"/>
        <w:ind w:firstLine="708"/>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 активизировать трудовую занятость</w:t>
      </w:r>
      <w:r w:rsidR="005E548E" w:rsidRPr="00F135A4">
        <w:rPr>
          <w:rFonts w:ascii="Times New Roman" w:hAnsi="Times New Roman"/>
          <w:color w:val="000000"/>
          <w:sz w:val="28"/>
          <w:szCs w:val="28"/>
          <w:lang w:eastAsia="ru-RU" w:bidi="ru-RU"/>
        </w:rPr>
        <w:t xml:space="preserve"> детей и подростков в период каникул;</w:t>
      </w:r>
    </w:p>
    <w:p w:rsidR="005E548E" w:rsidRPr="00F135A4" w:rsidRDefault="005E548E" w:rsidP="005172DB">
      <w:pPr>
        <w:spacing w:after="0" w:line="240" w:lineRule="auto"/>
        <w:ind w:firstLine="708"/>
        <w:jc w:val="both"/>
        <w:rPr>
          <w:rFonts w:ascii="Times New Roman" w:hAnsi="Times New Roman"/>
          <w:color w:val="000000"/>
          <w:sz w:val="28"/>
          <w:szCs w:val="28"/>
          <w:lang w:eastAsia="ru-RU" w:bidi="ru-RU"/>
        </w:rPr>
      </w:pPr>
      <w:r w:rsidRPr="00F135A4">
        <w:rPr>
          <w:rFonts w:ascii="Times New Roman" w:hAnsi="Times New Roman"/>
          <w:color w:val="000000"/>
          <w:sz w:val="28"/>
          <w:szCs w:val="28"/>
          <w:lang w:eastAsia="ru-RU" w:bidi="ru-RU"/>
        </w:rPr>
        <w:t xml:space="preserve">– </w:t>
      </w:r>
      <w:r w:rsidR="0070249A">
        <w:rPr>
          <w:rFonts w:ascii="Times New Roman" w:hAnsi="Times New Roman"/>
          <w:color w:val="000000"/>
          <w:sz w:val="28"/>
          <w:szCs w:val="28"/>
          <w:lang w:eastAsia="ru-RU" w:bidi="ru-RU"/>
        </w:rPr>
        <w:t>проводить профилактику</w:t>
      </w:r>
      <w:r w:rsidRPr="00F135A4">
        <w:rPr>
          <w:rFonts w:ascii="Times New Roman" w:hAnsi="Times New Roman"/>
          <w:color w:val="000000"/>
          <w:sz w:val="28"/>
          <w:szCs w:val="28"/>
          <w:lang w:eastAsia="ru-RU" w:bidi="ru-RU"/>
        </w:rPr>
        <w:t xml:space="preserve"> детской и подростковой безнадзорности, беспризорности, травматизма, правонарушений в период каникул;</w:t>
      </w:r>
    </w:p>
    <w:p w:rsidR="005E548E" w:rsidRPr="00F135A4" w:rsidRDefault="0070249A" w:rsidP="005172DB">
      <w:pPr>
        <w:spacing w:after="0" w:line="240" w:lineRule="auto"/>
        <w:ind w:firstLine="708"/>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t>– развивать инновационные</w:t>
      </w:r>
      <w:r w:rsidR="005E548E" w:rsidRPr="00F135A4">
        <w:rPr>
          <w:rFonts w:ascii="Times New Roman" w:hAnsi="Times New Roman"/>
          <w:color w:val="000000"/>
          <w:sz w:val="28"/>
          <w:szCs w:val="28"/>
          <w:lang w:eastAsia="ru-RU" w:bidi="ru-RU"/>
        </w:rPr>
        <w:t xml:space="preserve"> форм</w:t>
      </w:r>
      <w:r>
        <w:rPr>
          <w:rFonts w:ascii="Times New Roman" w:hAnsi="Times New Roman"/>
          <w:color w:val="000000"/>
          <w:sz w:val="28"/>
          <w:szCs w:val="28"/>
          <w:lang w:eastAsia="ru-RU" w:bidi="ru-RU"/>
        </w:rPr>
        <w:t>ы</w:t>
      </w:r>
      <w:r w:rsidR="005E548E" w:rsidRPr="00F135A4">
        <w:rPr>
          <w:rFonts w:ascii="Times New Roman" w:hAnsi="Times New Roman"/>
          <w:color w:val="000000"/>
          <w:sz w:val="28"/>
          <w:szCs w:val="28"/>
          <w:lang w:eastAsia="ru-RU" w:bidi="ru-RU"/>
        </w:rPr>
        <w:t xml:space="preserve"> организации детской оздоровительной кампании;</w:t>
      </w:r>
    </w:p>
    <w:p w:rsidR="005E548E" w:rsidRPr="00F135A4" w:rsidRDefault="0070249A" w:rsidP="005172DB">
      <w:pPr>
        <w:spacing w:after="0" w:line="240" w:lineRule="auto"/>
        <w:ind w:firstLine="708"/>
        <w:jc w:val="both"/>
        <w:rPr>
          <w:rFonts w:ascii="Times New Roman" w:hAnsi="Times New Roman"/>
          <w:color w:val="000000"/>
          <w:sz w:val="28"/>
          <w:szCs w:val="28"/>
          <w:lang w:eastAsia="ru-RU" w:bidi="ru-RU"/>
        </w:rPr>
      </w:pPr>
      <w:r>
        <w:rPr>
          <w:rFonts w:ascii="Times New Roman" w:hAnsi="Times New Roman"/>
          <w:color w:val="000000"/>
          <w:sz w:val="28"/>
          <w:szCs w:val="28"/>
          <w:lang w:eastAsia="ru-RU" w:bidi="ru-RU"/>
        </w:rPr>
        <w:lastRenderedPageBreak/>
        <w:t>– совершенствовать кадровое</w:t>
      </w:r>
      <w:r w:rsidR="005E548E" w:rsidRPr="00F135A4">
        <w:rPr>
          <w:rFonts w:ascii="Times New Roman" w:hAnsi="Times New Roman"/>
          <w:color w:val="000000"/>
          <w:sz w:val="28"/>
          <w:szCs w:val="28"/>
          <w:lang w:eastAsia="ru-RU" w:bidi="ru-RU"/>
        </w:rPr>
        <w:t xml:space="preserve"> и информа</w:t>
      </w:r>
      <w:r w:rsidR="00236293">
        <w:rPr>
          <w:rFonts w:ascii="Times New Roman" w:hAnsi="Times New Roman"/>
          <w:color w:val="000000"/>
          <w:sz w:val="28"/>
          <w:szCs w:val="28"/>
          <w:lang w:eastAsia="ru-RU" w:bidi="ru-RU"/>
        </w:rPr>
        <w:t>ционно-методическое</w:t>
      </w:r>
      <w:r>
        <w:rPr>
          <w:rFonts w:ascii="Times New Roman" w:hAnsi="Times New Roman"/>
          <w:color w:val="000000"/>
          <w:sz w:val="28"/>
          <w:szCs w:val="28"/>
          <w:lang w:eastAsia="ru-RU" w:bidi="ru-RU"/>
        </w:rPr>
        <w:t xml:space="preserve"> обеспечение</w:t>
      </w:r>
      <w:r w:rsidR="005E548E" w:rsidRPr="00F135A4">
        <w:rPr>
          <w:rFonts w:ascii="Times New Roman" w:hAnsi="Times New Roman"/>
          <w:color w:val="000000"/>
          <w:sz w:val="28"/>
          <w:szCs w:val="28"/>
          <w:lang w:eastAsia="ru-RU" w:bidi="ru-RU"/>
        </w:rPr>
        <w:t>:</w:t>
      </w:r>
    </w:p>
    <w:p w:rsidR="0070249A" w:rsidRDefault="005E548E" w:rsidP="0070249A">
      <w:pPr>
        <w:spacing w:after="0" w:line="240" w:lineRule="auto"/>
        <w:ind w:firstLine="708"/>
        <w:jc w:val="both"/>
        <w:rPr>
          <w:rFonts w:ascii="Times New Roman" w:hAnsi="Times New Roman"/>
          <w:color w:val="000000"/>
          <w:sz w:val="28"/>
          <w:szCs w:val="28"/>
          <w:lang w:eastAsia="ru-RU" w:bidi="ru-RU"/>
        </w:rPr>
      </w:pPr>
      <w:r w:rsidRPr="00F135A4">
        <w:rPr>
          <w:rFonts w:ascii="Times New Roman" w:hAnsi="Times New Roman"/>
          <w:color w:val="000000"/>
          <w:sz w:val="28"/>
          <w:szCs w:val="28"/>
          <w:lang w:eastAsia="ru-RU" w:bidi="ru-RU"/>
        </w:rPr>
        <w:t xml:space="preserve">– </w:t>
      </w:r>
      <w:r w:rsidR="0070249A">
        <w:rPr>
          <w:rFonts w:ascii="Times New Roman" w:hAnsi="Times New Roman"/>
          <w:color w:val="000000"/>
          <w:sz w:val="28"/>
          <w:szCs w:val="28"/>
          <w:lang w:eastAsia="ru-RU" w:bidi="ru-RU"/>
        </w:rPr>
        <w:t>организовывать работу</w:t>
      </w:r>
      <w:r w:rsidRPr="00F135A4">
        <w:rPr>
          <w:rFonts w:ascii="Times New Roman" w:hAnsi="Times New Roman"/>
          <w:color w:val="000000"/>
          <w:sz w:val="28"/>
          <w:szCs w:val="28"/>
          <w:lang w:eastAsia="ru-RU" w:bidi="ru-RU"/>
        </w:rPr>
        <w:t xml:space="preserve"> профильных смен</w:t>
      </w:r>
      <w:r w:rsidR="00386037" w:rsidRPr="00F135A4">
        <w:rPr>
          <w:rFonts w:ascii="Times New Roman" w:hAnsi="Times New Roman"/>
          <w:color w:val="000000"/>
          <w:sz w:val="28"/>
          <w:szCs w:val="28"/>
          <w:lang w:eastAsia="ru-RU" w:bidi="ru-RU"/>
        </w:rPr>
        <w:t xml:space="preserve"> (лингвистических, физкультурно-</w:t>
      </w:r>
      <w:r w:rsidRPr="00F135A4">
        <w:rPr>
          <w:rFonts w:ascii="Times New Roman" w:hAnsi="Times New Roman"/>
          <w:color w:val="000000"/>
          <w:sz w:val="28"/>
          <w:szCs w:val="28"/>
          <w:lang w:eastAsia="ru-RU" w:bidi="ru-RU"/>
        </w:rPr>
        <w:t>спортивных, естественнонаучных, художественных, туристско-краеведческих, социально-педагогических, технических, активистов детского самоуправления, военно-патриотических, для детей, состоящих на различных видах</w:t>
      </w:r>
      <w:r w:rsidR="004C6E6F" w:rsidRPr="00F135A4">
        <w:rPr>
          <w:rFonts w:ascii="Times New Roman" w:hAnsi="Times New Roman"/>
          <w:color w:val="000000"/>
          <w:sz w:val="28"/>
          <w:szCs w:val="28"/>
          <w:lang w:eastAsia="ru-RU" w:bidi="ru-RU"/>
        </w:rPr>
        <w:t xml:space="preserve"> учё</w:t>
      </w:r>
      <w:r w:rsidRPr="00F135A4">
        <w:rPr>
          <w:rFonts w:ascii="Times New Roman" w:hAnsi="Times New Roman"/>
          <w:color w:val="000000"/>
          <w:sz w:val="28"/>
          <w:szCs w:val="28"/>
          <w:lang w:eastAsia="ru-RU" w:bidi="ru-RU"/>
        </w:rPr>
        <w:t>та в органах и учреждениях системы профилактики, экологических, юнармейских и других)</w:t>
      </w:r>
      <w:r w:rsidR="0070249A">
        <w:rPr>
          <w:rFonts w:ascii="Times New Roman" w:hAnsi="Times New Roman"/>
          <w:color w:val="000000"/>
          <w:sz w:val="28"/>
          <w:szCs w:val="28"/>
          <w:lang w:eastAsia="ru-RU" w:bidi="ru-RU"/>
        </w:rPr>
        <w:t>.</w:t>
      </w:r>
    </w:p>
    <w:p w:rsidR="00EF6DDB" w:rsidRPr="0070249A" w:rsidRDefault="00386037" w:rsidP="0070249A">
      <w:pPr>
        <w:spacing w:after="0" w:line="240" w:lineRule="auto"/>
        <w:ind w:firstLine="708"/>
        <w:jc w:val="both"/>
        <w:rPr>
          <w:rFonts w:ascii="Times New Roman" w:hAnsi="Times New Roman"/>
          <w:color w:val="000000"/>
          <w:sz w:val="28"/>
          <w:szCs w:val="28"/>
          <w:lang w:eastAsia="ru-RU" w:bidi="ru-RU"/>
        </w:rPr>
      </w:pPr>
      <w:r w:rsidRPr="00F135A4">
        <w:rPr>
          <w:rFonts w:ascii="Times New Roman" w:hAnsi="Times New Roman"/>
          <w:sz w:val="28"/>
          <w:szCs w:val="28"/>
        </w:rPr>
        <w:t xml:space="preserve">В каждом </w:t>
      </w:r>
      <w:hyperlink r:id="rId11" w:tgtFrame="_blank" w:history="1">
        <w:r w:rsidRPr="00F135A4">
          <w:rPr>
            <w:rStyle w:val="a4"/>
            <w:rFonts w:ascii="Times New Roman" w:hAnsi="Times New Roman"/>
            <w:color w:val="auto"/>
            <w:sz w:val="28"/>
            <w:szCs w:val="28"/>
            <w:u w:val="none"/>
          </w:rPr>
          <w:t>детском оздоровительном лагере</w:t>
        </w:r>
      </w:hyperlink>
      <w:r w:rsidRPr="00F135A4">
        <w:rPr>
          <w:rFonts w:ascii="Times New Roman" w:hAnsi="Times New Roman"/>
          <w:sz w:val="28"/>
          <w:szCs w:val="28"/>
        </w:rPr>
        <w:t xml:space="preserve"> (с дневным пребыванием, загородном оздоровит</w:t>
      </w:r>
      <w:r w:rsidR="0070249A">
        <w:rPr>
          <w:rFonts w:ascii="Times New Roman" w:hAnsi="Times New Roman"/>
          <w:sz w:val="28"/>
          <w:szCs w:val="28"/>
        </w:rPr>
        <w:t>ельном стационарного типа</w:t>
      </w:r>
      <w:r w:rsidRPr="00F135A4">
        <w:rPr>
          <w:rFonts w:ascii="Times New Roman" w:hAnsi="Times New Roman"/>
          <w:sz w:val="28"/>
          <w:szCs w:val="28"/>
        </w:rPr>
        <w:t>, палаточном</w:t>
      </w:r>
      <w:r w:rsidR="004C6E6F" w:rsidRPr="00F135A4">
        <w:rPr>
          <w:rFonts w:ascii="Times New Roman" w:hAnsi="Times New Roman"/>
          <w:sz w:val="28"/>
          <w:szCs w:val="28"/>
        </w:rPr>
        <w:t xml:space="preserve"> и др.</w:t>
      </w:r>
      <w:r w:rsidRPr="00F135A4">
        <w:rPr>
          <w:rFonts w:ascii="Times New Roman" w:hAnsi="Times New Roman"/>
          <w:sz w:val="28"/>
          <w:szCs w:val="28"/>
        </w:rPr>
        <w:t>)</w:t>
      </w:r>
      <w:r w:rsidR="0070249A">
        <w:rPr>
          <w:rFonts w:ascii="Times New Roman" w:hAnsi="Times New Roman"/>
          <w:color w:val="000000"/>
          <w:sz w:val="28"/>
          <w:szCs w:val="28"/>
          <w:lang w:eastAsia="ru-RU" w:bidi="ru-RU"/>
        </w:rPr>
        <w:t xml:space="preserve"> </w:t>
      </w:r>
      <w:r w:rsidR="0093446E" w:rsidRPr="00F135A4">
        <w:rPr>
          <w:rFonts w:ascii="Times New Roman" w:hAnsi="Times New Roman"/>
          <w:sz w:val="28"/>
          <w:szCs w:val="28"/>
        </w:rPr>
        <w:t>п</w:t>
      </w:r>
      <w:r w:rsidR="004C6E6F" w:rsidRPr="00F135A4">
        <w:rPr>
          <w:rFonts w:ascii="Times New Roman" w:hAnsi="Times New Roman"/>
          <w:sz w:val="28"/>
          <w:szCs w:val="28"/>
        </w:rPr>
        <w:t>едагогическим</w:t>
      </w:r>
      <w:r w:rsidR="005172DB" w:rsidRPr="00F135A4">
        <w:rPr>
          <w:rFonts w:ascii="Times New Roman" w:hAnsi="Times New Roman"/>
          <w:sz w:val="28"/>
          <w:szCs w:val="28"/>
        </w:rPr>
        <w:t>и</w:t>
      </w:r>
      <w:r w:rsidR="0093446E" w:rsidRPr="00F135A4">
        <w:rPr>
          <w:rFonts w:ascii="Times New Roman" w:hAnsi="Times New Roman"/>
          <w:sz w:val="28"/>
          <w:szCs w:val="28"/>
        </w:rPr>
        <w:t xml:space="preserve"> командами </w:t>
      </w:r>
      <w:r w:rsidR="004C6E6F" w:rsidRPr="00F135A4">
        <w:rPr>
          <w:rFonts w:ascii="Times New Roman" w:hAnsi="Times New Roman"/>
          <w:sz w:val="28"/>
          <w:szCs w:val="28"/>
        </w:rPr>
        <w:t xml:space="preserve"> </w:t>
      </w:r>
      <w:r w:rsidRPr="00F135A4">
        <w:rPr>
          <w:rFonts w:ascii="Times New Roman" w:hAnsi="Times New Roman"/>
          <w:sz w:val="28"/>
          <w:szCs w:val="28"/>
        </w:rPr>
        <w:t>б</w:t>
      </w:r>
      <w:r w:rsidR="005172DB" w:rsidRPr="00F135A4">
        <w:rPr>
          <w:rFonts w:ascii="Times New Roman" w:hAnsi="Times New Roman"/>
          <w:sz w:val="28"/>
          <w:szCs w:val="28"/>
        </w:rPr>
        <w:t>уду</w:t>
      </w:r>
      <w:r w:rsidRPr="00F135A4">
        <w:rPr>
          <w:rFonts w:ascii="Times New Roman" w:hAnsi="Times New Roman"/>
          <w:sz w:val="28"/>
          <w:szCs w:val="28"/>
        </w:rPr>
        <w:t xml:space="preserve">т </w:t>
      </w:r>
      <w:r w:rsidR="00EF6DDB" w:rsidRPr="00F135A4">
        <w:rPr>
          <w:rFonts w:ascii="Times New Roman" w:hAnsi="Times New Roman"/>
          <w:sz w:val="28"/>
          <w:szCs w:val="28"/>
        </w:rPr>
        <w:t xml:space="preserve"> разработаны </w:t>
      </w:r>
      <w:r w:rsidR="005172DB" w:rsidRPr="00F135A4">
        <w:rPr>
          <w:rFonts w:ascii="Times New Roman" w:hAnsi="Times New Roman"/>
          <w:sz w:val="28"/>
          <w:szCs w:val="28"/>
        </w:rPr>
        <w:t>свои программы</w:t>
      </w:r>
      <w:r w:rsidRPr="00F135A4">
        <w:rPr>
          <w:rFonts w:ascii="Times New Roman" w:hAnsi="Times New Roman"/>
          <w:sz w:val="28"/>
          <w:szCs w:val="28"/>
        </w:rPr>
        <w:t xml:space="preserve"> отдыха</w:t>
      </w:r>
      <w:r w:rsidR="00236293">
        <w:rPr>
          <w:rFonts w:ascii="Times New Roman" w:hAnsi="Times New Roman"/>
          <w:sz w:val="28"/>
          <w:szCs w:val="28"/>
        </w:rPr>
        <w:t xml:space="preserve">                    </w:t>
      </w:r>
      <w:r w:rsidRPr="00F135A4">
        <w:rPr>
          <w:rFonts w:ascii="Times New Roman" w:hAnsi="Times New Roman"/>
          <w:sz w:val="28"/>
          <w:szCs w:val="28"/>
        </w:rPr>
        <w:t xml:space="preserve"> и оздоровления</w:t>
      </w:r>
      <w:r w:rsidR="005172DB" w:rsidRPr="00F135A4">
        <w:rPr>
          <w:rFonts w:ascii="Times New Roman" w:hAnsi="Times New Roman"/>
          <w:sz w:val="28"/>
          <w:szCs w:val="28"/>
        </w:rPr>
        <w:t xml:space="preserve">, которые </w:t>
      </w:r>
      <w:r w:rsidR="0070249A">
        <w:rPr>
          <w:rFonts w:ascii="Times New Roman" w:hAnsi="Times New Roman"/>
          <w:sz w:val="28"/>
          <w:szCs w:val="28"/>
        </w:rPr>
        <w:t xml:space="preserve">будут учитывать не только </w:t>
      </w:r>
      <w:r w:rsidRPr="00F135A4">
        <w:rPr>
          <w:rFonts w:ascii="Times New Roman" w:hAnsi="Times New Roman"/>
          <w:sz w:val="28"/>
          <w:szCs w:val="28"/>
        </w:rPr>
        <w:t xml:space="preserve">правильный распорядок дня, физическую нагрузку, полезное питание, </w:t>
      </w:r>
      <w:r w:rsidR="005172DB" w:rsidRPr="00F135A4">
        <w:rPr>
          <w:rFonts w:ascii="Times New Roman" w:hAnsi="Times New Roman"/>
          <w:sz w:val="28"/>
          <w:szCs w:val="28"/>
        </w:rPr>
        <w:t xml:space="preserve">но и организацию образовательной деятельности, повышение интеллектуального уровня детей, расширение их кругозора, </w:t>
      </w:r>
      <w:r w:rsidR="00EF6DDB" w:rsidRPr="00F135A4">
        <w:rPr>
          <w:rFonts w:ascii="Times New Roman" w:hAnsi="Times New Roman"/>
          <w:sz w:val="28"/>
          <w:szCs w:val="28"/>
        </w:rPr>
        <w:t xml:space="preserve">проведение воспитательных и </w:t>
      </w:r>
      <w:r w:rsidR="005172DB" w:rsidRPr="00F135A4">
        <w:rPr>
          <w:rFonts w:ascii="Times New Roman" w:hAnsi="Times New Roman"/>
          <w:sz w:val="28"/>
          <w:szCs w:val="28"/>
        </w:rPr>
        <w:t>культурно-досугов</w:t>
      </w:r>
      <w:r w:rsidR="00EF6DDB" w:rsidRPr="00F135A4">
        <w:rPr>
          <w:rFonts w:ascii="Times New Roman" w:hAnsi="Times New Roman"/>
          <w:sz w:val="28"/>
          <w:szCs w:val="28"/>
        </w:rPr>
        <w:t>ых</w:t>
      </w:r>
      <w:r w:rsidR="005172DB" w:rsidRPr="00F135A4">
        <w:rPr>
          <w:rFonts w:ascii="Times New Roman" w:hAnsi="Times New Roman"/>
          <w:sz w:val="28"/>
          <w:szCs w:val="28"/>
        </w:rPr>
        <w:t xml:space="preserve"> мероприяти</w:t>
      </w:r>
      <w:r w:rsidR="00EF6DDB" w:rsidRPr="00F135A4">
        <w:rPr>
          <w:rFonts w:ascii="Times New Roman" w:hAnsi="Times New Roman"/>
          <w:sz w:val="28"/>
          <w:szCs w:val="28"/>
        </w:rPr>
        <w:t>й</w:t>
      </w:r>
      <w:r w:rsidR="005172DB" w:rsidRPr="00F135A4">
        <w:rPr>
          <w:rFonts w:ascii="Times New Roman" w:hAnsi="Times New Roman"/>
          <w:sz w:val="28"/>
          <w:szCs w:val="28"/>
        </w:rPr>
        <w:t>, обеспечивающи</w:t>
      </w:r>
      <w:r w:rsidR="00EF6DDB" w:rsidRPr="00F135A4">
        <w:rPr>
          <w:rFonts w:ascii="Times New Roman" w:hAnsi="Times New Roman"/>
          <w:sz w:val="28"/>
          <w:szCs w:val="28"/>
        </w:rPr>
        <w:t>х</w:t>
      </w:r>
      <w:r w:rsidR="005172DB" w:rsidRPr="00F135A4">
        <w:rPr>
          <w:rFonts w:ascii="Times New Roman" w:hAnsi="Times New Roman"/>
          <w:sz w:val="28"/>
          <w:szCs w:val="28"/>
        </w:rPr>
        <w:t xml:space="preserve"> разумное и полезное проведение детьми свободного времени,</w:t>
      </w:r>
      <w:r w:rsidR="0070249A" w:rsidRPr="0070249A">
        <w:rPr>
          <w:rFonts w:ascii="Times New Roman" w:hAnsi="Times New Roman"/>
          <w:sz w:val="28"/>
          <w:szCs w:val="28"/>
        </w:rPr>
        <w:t xml:space="preserve"> </w:t>
      </w:r>
      <w:r w:rsidR="005172DB" w:rsidRPr="00F135A4">
        <w:rPr>
          <w:rFonts w:ascii="Times New Roman" w:hAnsi="Times New Roman"/>
          <w:sz w:val="28"/>
          <w:szCs w:val="28"/>
        </w:rPr>
        <w:t>духовно-нравственное развитие, приобщение к ценностям культуры и искусства</w:t>
      </w:r>
      <w:r w:rsidR="00EF6DDB" w:rsidRPr="00F135A4">
        <w:rPr>
          <w:rFonts w:ascii="Times New Roman" w:hAnsi="Times New Roman"/>
          <w:sz w:val="28"/>
          <w:szCs w:val="28"/>
        </w:rPr>
        <w:t xml:space="preserve"> и др.</w:t>
      </w:r>
    </w:p>
    <w:p w:rsidR="00B65683" w:rsidRPr="008E2236" w:rsidRDefault="00D9282D" w:rsidP="008E2236">
      <w:pPr>
        <w:spacing w:after="0" w:line="240" w:lineRule="auto"/>
        <w:ind w:firstLine="708"/>
        <w:jc w:val="both"/>
        <w:rPr>
          <w:rFonts w:ascii="Times New Roman CYR" w:hAnsi="Times New Roman CYR" w:cs="Times New Roman CYR"/>
          <w:color w:val="000000"/>
          <w:sz w:val="28"/>
          <w:szCs w:val="28"/>
          <w:lang w:eastAsia="ru-RU"/>
        </w:rPr>
      </w:pPr>
      <w:r w:rsidRPr="00F135A4">
        <w:rPr>
          <w:rFonts w:ascii="Times New Roman" w:hAnsi="Times New Roman"/>
          <w:sz w:val="28"/>
          <w:szCs w:val="28"/>
        </w:rPr>
        <w:t>В данном сборнике собраны</w:t>
      </w:r>
      <w:r w:rsidR="00EF6DDB" w:rsidRPr="00F135A4">
        <w:rPr>
          <w:rFonts w:ascii="Times New Roman" w:hAnsi="Times New Roman"/>
          <w:sz w:val="28"/>
          <w:szCs w:val="28"/>
        </w:rPr>
        <w:t xml:space="preserve"> лучшие </w:t>
      </w:r>
      <w:r w:rsidR="004A15E5" w:rsidRPr="00F135A4">
        <w:rPr>
          <w:rFonts w:ascii="Times New Roman" w:hAnsi="Times New Roman"/>
          <w:sz w:val="28"/>
          <w:szCs w:val="28"/>
        </w:rPr>
        <w:t xml:space="preserve">апробированные </w:t>
      </w:r>
      <w:r w:rsidR="00EF6DDB" w:rsidRPr="00F135A4">
        <w:rPr>
          <w:rFonts w:ascii="Times New Roman" w:hAnsi="Times New Roman"/>
          <w:sz w:val="28"/>
          <w:szCs w:val="28"/>
        </w:rPr>
        <w:t xml:space="preserve">практики образовательных  организаций и организаций дополнительного образования области, которые </w:t>
      </w:r>
      <w:r w:rsidR="004A15E5" w:rsidRPr="00F135A4">
        <w:rPr>
          <w:rFonts w:ascii="Times New Roman" w:hAnsi="Times New Roman"/>
          <w:sz w:val="28"/>
          <w:szCs w:val="28"/>
        </w:rPr>
        <w:t>был</w:t>
      </w:r>
      <w:r w:rsidR="008E2236">
        <w:rPr>
          <w:rFonts w:ascii="Times New Roman" w:hAnsi="Times New Roman"/>
          <w:sz w:val="28"/>
          <w:szCs w:val="28"/>
        </w:rPr>
        <w:t>и</w:t>
      </w:r>
      <w:r w:rsidR="004A15E5" w:rsidRPr="00F135A4">
        <w:rPr>
          <w:rFonts w:ascii="Times New Roman" w:hAnsi="Times New Roman"/>
          <w:sz w:val="28"/>
          <w:szCs w:val="28"/>
        </w:rPr>
        <w:t xml:space="preserve"> пред</w:t>
      </w:r>
      <w:r w:rsidR="008E2236">
        <w:rPr>
          <w:rFonts w:ascii="Times New Roman" w:hAnsi="Times New Roman"/>
          <w:sz w:val="28"/>
          <w:szCs w:val="28"/>
        </w:rPr>
        <w:t xml:space="preserve">ставлены на региональном этапе </w:t>
      </w:r>
      <w:r w:rsidR="004A15E5" w:rsidRPr="00F135A4">
        <w:rPr>
          <w:rFonts w:ascii="Times New Roman" w:hAnsi="Times New Roman"/>
          <w:sz w:val="28"/>
          <w:szCs w:val="28"/>
        </w:rPr>
        <w:t>Всероссийского конкурса программ и методических разработок «Лучшая программа организации отдыха и их оздоровления»</w:t>
      </w:r>
      <w:r w:rsidRPr="00F135A4">
        <w:rPr>
          <w:rFonts w:ascii="Times New Roman" w:hAnsi="Times New Roman"/>
          <w:sz w:val="28"/>
          <w:szCs w:val="28"/>
        </w:rPr>
        <w:t xml:space="preserve"> </w:t>
      </w:r>
      <w:r w:rsidR="00F704DF">
        <w:rPr>
          <w:rFonts w:ascii="Times New Roman" w:hAnsi="Times New Roman"/>
          <w:sz w:val="28"/>
          <w:szCs w:val="28"/>
        </w:rPr>
        <w:t xml:space="preserve">в 2020 году, </w:t>
      </w:r>
      <w:r w:rsidR="008E2236">
        <w:rPr>
          <w:rFonts w:ascii="Times New Roman" w:hAnsi="Times New Roman"/>
          <w:sz w:val="28"/>
          <w:szCs w:val="28"/>
        </w:rPr>
        <w:t xml:space="preserve">которые </w:t>
      </w:r>
      <w:r w:rsidR="008E2236">
        <w:rPr>
          <w:rFonts w:ascii="Times New Roman CYR" w:hAnsi="Times New Roman CYR" w:cs="Times New Roman CYR"/>
          <w:color w:val="000000"/>
          <w:sz w:val="28"/>
          <w:szCs w:val="28"/>
          <w:lang w:eastAsia="ru-RU"/>
        </w:rPr>
        <w:t>помогут спланировать воспитательную деятельность и разработать эффективную программу деятельности детского оздоровительного лагеря п</w:t>
      </w:r>
      <w:r w:rsidR="00236293">
        <w:rPr>
          <w:rFonts w:ascii="Times New Roman CYR" w:hAnsi="Times New Roman CYR" w:cs="Times New Roman CYR"/>
          <w:color w:val="000000"/>
          <w:sz w:val="28"/>
          <w:szCs w:val="28"/>
          <w:lang w:eastAsia="ru-RU"/>
        </w:rPr>
        <w:t xml:space="preserve">ри адаптации данных материалов </w:t>
      </w:r>
      <w:r w:rsidR="008E2236">
        <w:rPr>
          <w:rFonts w:ascii="Times New Roman CYR" w:hAnsi="Times New Roman CYR" w:cs="Times New Roman CYR"/>
          <w:color w:val="000000"/>
          <w:sz w:val="28"/>
          <w:szCs w:val="28"/>
          <w:lang w:eastAsia="ru-RU"/>
        </w:rPr>
        <w:t>к условиям образовательной организации.</w:t>
      </w:r>
    </w:p>
    <w:p w:rsidR="00D91A2D" w:rsidRDefault="005D6807" w:rsidP="00034BB1">
      <w:pPr>
        <w:spacing w:after="0" w:line="240" w:lineRule="auto"/>
        <w:jc w:val="center"/>
        <w:rPr>
          <w:rFonts w:ascii="Times New Roman" w:hAnsi="Times New Roman"/>
          <w:b/>
          <w:sz w:val="28"/>
          <w:szCs w:val="28"/>
        </w:rPr>
      </w:pPr>
      <w:r>
        <w:rPr>
          <w:rFonts w:ascii="Times New Roman" w:hAnsi="Times New Roman"/>
          <w:sz w:val="24"/>
          <w:szCs w:val="24"/>
        </w:rPr>
        <w:br w:type="column"/>
      </w:r>
      <w:r w:rsidR="00D91A2D" w:rsidRPr="00D91A2D">
        <w:rPr>
          <w:rFonts w:ascii="Times New Roman" w:hAnsi="Times New Roman"/>
          <w:b/>
          <w:sz w:val="28"/>
          <w:szCs w:val="28"/>
        </w:rPr>
        <w:lastRenderedPageBreak/>
        <w:t>Воспитательная система детского оздоровительного лагеря</w:t>
      </w:r>
    </w:p>
    <w:p w:rsidR="00034BB1" w:rsidRPr="007344D9" w:rsidRDefault="00034BB1" w:rsidP="00034BB1">
      <w:pPr>
        <w:spacing w:after="0" w:line="240" w:lineRule="auto"/>
        <w:jc w:val="center"/>
        <w:rPr>
          <w:rFonts w:ascii="Times New Roman" w:hAnsi="Times New Roman"/>
          <w:b/>
          <w:sz w:val="28"/>
          <w:szCs w:val="28"/>
        </w:rPr>
      </w:pPr>
    </w:p>
    <w:p w:rsidR="00D91A2D" w:rsidRPr="00364306" w:rsidRDefault="00D91A2D" w:rsidP="005D6807">
      <w:pPr>
        <w:spacing w:after="0" w:line="240" w:lineRule="auto"/>
        <w:ind w:firstLine="708"/>
        <w:jc w:val="both"/>
        <w:rPr>
          <w:rFonts w:ascii="Times New Roman" w:hAnsi="Times New Roman"/>
          <w:sz w:val="28"/>
          <w:szCs w:val="28"/>
        </w:rPr>
      </w:pPr>
      <w:r w:rsidRPr="00364306">
        <w:rPr>
          <w:rFonts w:ascii="Times New Roman" w:hAnsi="Times New Roman"/>
          <w:sz w:val="28"/>
          <w:szCs w:val="28"/>
        </w:rPr>
        <w:t>Воспитательная система детского оздоровительного лагеря – это,</w:t>
      </w:r>
      <w:r>
        <w:rPr>
          <w:rFonts w:ascii="Times New Roman" w:hAnsi="Times New Roman"/>
          <w:sz w:val="28"/>
          <w:szCs w:val="28"/>
        </w:rPr>
        <w:t xml:space="preserve"> </w:t>
      </w:r>
      <w:r w:rsidRPr="00364306">
        <w:rPr>
          <w:rFonts w:ascii="Times New Roman" w:hAnsi="Times New Roman"/>
          <w:sz w:val="28"/>
          <w:szCs w:val="28"/>
        </w:rPr>
        <w:t>прежде всего, педагогическая система, включающая основные элементы</w:t>
      </w:r>
      <w:r>
        <w:rPr>
          <w:rFonts w:ascii="Times New Roman" w:hAnsi="Times New Roman"/>
          <w:sz w:val="28"/>
          <w:szCs w:val="28"/>
        </w:rPr>
        <w:t xml:space="preserve"> </w:t>
      </w:r>
      <w:r w:rsidRPr="00364306">
        <w:rPr>
          <w:rFonts w:ascii="Times New Roman" w:hAnsi="Times New Roman"/>
          <w:sz w:val="28"/>
          <w:szCs w:val="28"/>
        </w:rPr>
        <w:t>целенаправленного воспитания, развития и саморазвития ребенка; особая</w:t>
      </w:r>
      <w:r>
        <w:rPr>
          <w:rFonts w:ascii="Times New Roman" w:hAnsi="Times New Roman"/>
          <w:sz w:val="28"/>
          <w:szCs w:val="28"/>
        </w:rPr>
        <w:t xml:space="preserve"> </w:t>
      </w:r>
      <w:r w:rsidRPr="00364306">
        <w:rPr>
          <w:rFonts w:ascii="Times New Roman" w:hAnsi="Times New Roman"/>
          <w:sz w:val="28"/>
          <w:szCs w:val="28"/>
        </w:rPr>
        <w:t>социально-природная, культурно-историческая среда жизнедеятельности</w:t>
      </w:r>
      <w:r>
        <w:rPr>
          <w:rFonts w:ascii="Times New Roman" w:hAnsi="Times New Roman"/>
          <w:sz w:val="28"/>
          <w:szCs w:val="28"/>
        </w:rPr>
        <w:t xml:space="preserve"> </w:t>
      </w:r>
      <w:r w:rsidRPr="00364306">
        <w:rPr>
          <w:rFonts w:ascii="Times New Roman" w:hAnsi="Times New Roman"/>
          <w:sz w:val="28"/>
          <w:szCs w:val="28"/>
        </w:rPr>
        <w:t>временного коллектива детей и взр</w:t>
      </w:r>
      <w:r>
        <w:rPr>
          <w:rFonts w:ascii="Times New Roman" w:hAnsi="Times New Roman"/>
          <w:sz w:val="28"/>
          <w:szCs w:val="28"/>
        </w:rPr>
        <w:t>ослых; механизм организации про</w:t>
      </w:r>
      <w:r w:rsidRPr="00364306">
        <w:rPr>
          <w:rFonts w:ascii="Times New Roman" w:hAnsi="Times New Roman"/>
          <w:sz w:val="28"/>
          <w:szCs w:val="28"/>
        </w:rPr>
        <w:t>странства здорового образа жизни; физического, психического, духовно-нравственного, естественного оздоровления ребенка через активный отдых; открытая система, позволяющая целенаправленно с пользой для каждого члена лагеря включать его в реальный окружающий мир; живое общение с природой, приобретать новый жизненный опыт.</w:t>
      </w:r>
    </w:p>
    <w:p w:rsidR="00D91A2D" w:rsidRPr="00D91A2D" w:rsidRDefault="00D91A2D" w:rsidP="005D6807">
      <w:pPr>
        <w:spacing w:after="0" w:line="240" w:lineRule="auto"/>
        <w:ind w:firstLine="709"/>
        <w:jc w:val="both"/>
        <w:rPr>
          <w:rFonts w:ascii="Times New Roman" w:hAnsi="Times New Roman"/>
          <w:sz w:val="28"/>
          <w:szCs w:val="28"/>
        </w:rPr>
      </w:pPr>
      <w:r w:rsidRPr="00364306">
        <w:rPr>
          <w:rFonts w:ascii="Times New Roman" w:hAnsi="Times New Roman"/>
          <w:sz w:val="28"/>
          <w:szCs w:val="28"/>
        </w:rPr>
        <w:t xml:space="preserve">Воспитательная система в центр внимания ставит ребенка и сообщество сверстников и взрослых. Создание воспитательной системы – это результат </w:t>
      </w:r>
      <w:r w:rsidR="005D6807">
        <w:rPr>
          <w:rFonts w:ascii="Times New Roman" w:hAnsi="Times New Roman"/>
          <w:sz w:val="28"/>
          <w:szCs w:val="28"/>
        </w:rPr>
        <w:t xml:space="preserve">              </w:t>
      </w:r>
      <w:r w:rsidRPr="00364306">
        <w:rPr>
          <w:rFonts w:ascii="Times New Roman" w:hAnsi="Times New Roman"/>
          <w:sz w:val="28"/>
          <w:szCs w:val="28"/>
        </w:rPr>
        <w:t>и показатель педагогического мастерства коллектива взрослых, его способности прогнозирования, научного осмысления результатов педагогической деятельности, определения оптимальных, рациональных путей, методов организации воспитательного процесса.</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Воспитательная деятельность в ДОЛ имеет свои особенности:</w:t>
      </w:r>
    </w:p>
    <w:p w:rsidR="00D91A2D" w:rsidRPr="00364306" w:rsidRDefault="005D6807" w:rsidP="005D6807">
      <w:pPr>
        <w:spacing w:after="0" w:line="240" w:lineRule="auto"/>
        <w:ind w:firstLine="708"/>
        <w:jc w:val="both"/>
        <w:rPr>
          <w:rFonts w:ascii="Times New Roman" w:hAnsi="Times New Roman"/>
          <w:sz w:val="28"/>
          <w:szCs w:val="28"/>
        </w:rPr>
      </w:pPr>
      <w:r w:rsidRPr="00364306">
        <w:rPr>
          <w:rFonts w:ascii="Times New Roman" w:hAnsi="Times New Roman"/>
          <w:sz w:val="28"/>
          <w:szCs w:val="28"/>
        </w:rPr>
        <w:t>во</w:t>
      </w:r>
      <w:r w:rsidR="00D91A2D" w:rsidRPr="00364306">
        <w:rPr>
          <w:rFonts w:ascii="Times New Roman" w:hAnsi="Times New Roman"/>
          <w:sz w:val="28"/>
          <w:szCs w:val="28"/>
        </w:rPr>
        <w:t>-первых, она представляет собой не прямое воздействие на ребёнка,</w:t>
      </w:r>
      <w:r>
        <w:rPr>
          <w:rFonts w:ascii="Times New Roman" w:hAnsi="Times New Roman"/>
          <w:sz w:val="28"/>
          <w:szCs w:val="28"/>
        </w:rPr>
        <w:t xml:space="preserve">                 </w:t>
      </w:r>
      <w:r w:rsidR="00D91A2D" w:rsidRPr="00364306">
        <w:rPr>
          <w:rFonts w:ascii="Times New Roman" w:hAnsi="Times New Roman"/>
          <w:sz w:val="28"/>
          <w:szCs w:val="28"/>
        </w:rPr>
        <w:t>а проявляется в ходе социального взаимодействия различных субъектов:</w:t>
      </w:r>
      <w:r>
        <w:rPr>
          <w:rFonts w:ascii="Times New Roman" w:hAnsi="Times New Roman"/>
          <w:sz w:val="28"/>
          <w:szCs w:val="28"/>
        </w:rPr>
        <w:t xml:space="preserve"> </w:t>
      </w:r>
      <w:r w:rsidR="00D91A2D" w:rsidRPr="00364306">
        <w:rPr>
          <w:rFonts w:ascii="Times New Roman" w:hAnsi="Times New Roman"/>
          <w:sz w:val="28"/>
          <w:szCs w:val="28"/>
        </w:rPr>
        <w:t>отдельных детей, групп</w:t>
      </w:r>
      <w:r>
        <w:rPr>
          <w:rFonts w:ascii="Times New Roman" w:hAnsi="Times New Roman"/>
          <w:sz w:val="28"/>
          <w:szCs w:val="28"/>
        </w:rPr>
        <w:t>, микрогрупп и микроколлективов;</w:t>
      </w:r>
    </w:p>
    <w:p w:rsidR="00D91A2D" w:rsidRPr="00364306" w:rsidRDefault="005D6807" w:rsidP="005D6807">
      <w:pPr>
        <w:suppressAutoHyphens/>
        <w:spacing w:after="0" w:line="240" w:lineRule="auto"/>
        <w:ind w:firstLine="708"/>
        <w:jc w:val="both"/>
        <w:rPr>
          <w:rFonts w:ascii="Times New Roman" w:hAnsi="Times New Roman"/>
          <w:sz w:val="28"/>
          <w:szCs w:val="28"/>
        </w:rPr>
      </w:pPr>
      <w:r w:rsidRPr="00364306">
        <w:rPr>
          <w:rFonts w:ascii="Times New Roman" w:hAnsi="Times New Roman"/>
          <w:sz w:val="28"/>
          <w:szCs w:val="28"/>
        </w:rPr>
        <w:t>во</w:t>
      </w:r>
      <w:r w:rsidR="00D91A2D" w:rsidRPr="00364306">
        <w:rPr>
          <w:rFonts w:ascii="Times New Roman" w:hAnsi="Times New Roman"/>
          <w:sz w:val="28"/>
          <w:szCs w:val="28"/>
        </w:rPr>
        <w:t xml:space="preserve">-вторых, содержание воспитательной деятельности и характер взаимодействия групп и личности обусловлены социальными ценностями, представлениями о нормах совместной жизни и деятельности. Идеи, заложенные в содержание воспитательной деятельности в детском </w:t>
      </w:r>
      <w:r>
        <w:rPr>
          <w:rFonts w:ascii="Times New Roman" w:hAnsi="Times New Roman"/>
          <w:sz w:val="28"/>
          <w:szCs w:val="28"/>
        </w:rPr>
        <w:t>оздорови</w:t>
      </w:r>
      <w:r w:rsidR="00D91A2D" w:rsidRPr="00364306">
        <w:rPr>
          <w:rFonts w:ascii="Times New Roman" w:hAnsi="Times New Roman"/>
          <w:sz w:val="28"/>
          <w:szCs w:val="28"/>
        </w:rPr>
        <w:t xml:space="preserve">тельном лагере, определяют отношение детей и взрослых </w:t>
      </w:r>
      <w:r>
        <w:rPr>
          <w:rFonts w:ascii="Times New Roman" w:hAnsi="Times New Roman"/>
          <w:sz w:val="28"/>
          <w:szCs w:val="28"/>
        </w:rPr>
        <w:t xml:space="preserve">                             </w:t>
      </w:r>
      <w:r w:rsidR="00D91A2D" w:rsidRPr="00364306">
        <w:rPr>
          <w:rFonts w:ascii="Times New Roman" w:hAnsi="Times New Roman"/>
          <w:sz w:val="28"/>
          <w:szCs w:val="28"/>
        </w:rPr>
        <w:t>к окружающему</w:t>
      </w:r>
      <w:r>
        <w:rPr>
          <w:rFonts w:ascii="Times New Roman" w:hAnsi="Times New Roman"/>
          <w:sz w:val="28"/>
          <w:szCs w:val="28"/>
        </w:rPr>
        <w:t xml:space="preserve"> </w:t>
      </w:r>
      <w:r w:rsidR="00D91A2D" w:rsidRPr="00364306">
        <w:rPr>
          <w:rFonts w:ascii="Times New Roman" w:hAnsi="Times New Roman"/>
          <w:sz w:val="28"/>
          <w:szCs w:val="28"/>
        </w:rPr>
        <w:t>м</w:t>
      </w:r>
      <w:r>
        <w:rPr>
          <w:rFonts w:ascii="Times New Roman" w:hAnsi="Times New Roman"/>
          <w:sz w:val="28"/>
          <w:szCs w:val="28"/>
        </w:rPr>
        <w:t>иру, к коллективу, к самим себе;</w:t>
      </w:r>
    </w:p>
    <w:p w:rsidR="00D91A2D" w:rsidRPr="00364306" w:rsidRDefault="005D6807" w:rsidP="005D6807">
      <w:pPr>
        <w:shd w:val="clear" w:color="auto" w:fill="FFFFFF"/>
        <w:suppressAutoHyphens/>
        <w:spacing w:after="0" w:line="240" w:lineRule="auto"/>
        <w:ind w:firstLine="708"/>
        <w:jc w:val="both"/>
        <w:rPr>
          <w:rFonts w:ascii="Times New Roman" w:eastAsia="Times New Roman" w:hAnsi="Times New Roman"/>
          <w:color w:val="000000"/>
          <w:sz w:val="28"/>
          <w:szCs w:val="28"/>
        </w:rPr>
      </w:pPr>
      <w:r w:rsidRPr="00554AD1">
        <w:rPr>
          <w:rFonts w:ascii="Times New Roman" w:eastAsia="Times New Roman" w:hAnsi="Times New Roman"/>
          <w:color w:val="000000"/>
          <w:sz w:val="28"/>
          <w:szCs w:val="28"/>
        </w:rPr>
        <w:t>в</w:t>
      </w:r>
      <w:r w:rsidR="00D91A2D" w:rsidRPr="00554AD1">
        <w:rPr>
          <w:rFonts w:ascii="Times New Roman" w:eastAsia="Times New Roman" w:hAnsi="Times New Roman"/>
          <w:color w:val="000000"/>
          <w:sz w:val="28"/>
          <w:szCs w:val="28"/>
        </w:rPr>
        <w:t>-третьих, воспитательная деятельн</w:t>
      </w:r>
      <w:r w:rsidR="00D91A2D" w:rsidRPr="00364306">
        <w:rPr>
          <w:rFonts w:ascii="Times New Roman" w:eastAsia="Times New Roman" w:hAnsi="Times New Roman"/>
          <w:color w:val="000000"/>
          <w:sz w:val="28"/>
          <w:szCs w:val="28"/>
        </w:rPr>
        <w:t>ость в лагере проходит в услови</w:t>
      </w:r>
      <w:r w:rsidR="00D91A2D" w:rsidRPr="00554AD1">
        <w:rPr>
          <w:rFonts w:ascii="Times New Roman" w:eastAsia="Times New Roman" w:hAnsi="Times New Roman"/>
          <w:color w:val="000000"/>
          <w:sz w:val="28"/>
          <w:szCs w:val="28"/>
        </w:rPr>
        <w:t>ях временного детского объединения, ра</w:t>
      </w:r>
      <w:r>
        <w:rPr>
          <w:rFonts w:ascii="Times New Roman" w:eastAsia="Times New Roman" w:hAnsi="Times New Roman"/>
          <w:color w:val="000000"/>
          <w:sz w:val="28"/>
          <w:szCs w:val="28"/>
        </w:rPr>
        <w:t>знородности его состава, относи</w:t>
      </w:r>
      <w:r w:rsidR="00D91A2D" w:rsidRPr="00554AD1">
        <w:rPr>
          <w:rFonts w:ascii="Times New Roman" w:eastAsia="Times New Roman" w:hAnsi="Times New Roman"/>
          <w:color w:val="000000"/>
          <w:sz w:val="28"/>
          <w:szCs w:val="28"/>
        </w:rPr>
        <w:t>тельной автономности существования, коллективного характера жизни и</w:t>
      </w:r>
      <w:r w:rsidR="00D91A2D" w:rsidRPr="00364306">
        <w:rPr>
          <w:rFonts w:ascii="Times New Roman" w:eastAsia="Times New Roman" w:hAnsi="Times New Roman"/>
          <w:color w:val="000000"/>
          <w:sz w:val="28"/>
          <w:szCs w:val="28"/>
        </w:rPr>
        <w:t xml:space="preserve"> </w:t>
      </w:r>
      <w:r w:rsidR="00D91A2D" w:rsidRPr="00554AD1">
        <w:rPr>
          <w:rFonts w:ascii="Times New Roman" w:eastAsia="Times New Roman" w:hAnsi="Times New Roman"/>
          <w:color w:val="000000"/>
          <w:sz w:val="28"/>
          <w:szCs w:val="28"/>
        </w:rPr>
        <w:t>многих видов деятельности, завершенног</w:t>
      </w:r>
      <w:r w:rsidR="00D91A2D" w:rsidRPr="00364306">
        <w:rPr>
          <w:rFonts w:ascii="Times New Roman" w:eastAsia="Times New Roman" w:hAnsi="Times New Roman"/>
          <w:color w:val="000000"/>
          <w:sz w:val="28"/>
          <w:szCs w:val="28"/>
        </w:rPr>
        <w:t>о цикла развития. У многих педа</w:t>
      </w:r>
      <w:r w:rsidR="00D91A2D" w:rsidRPr="00554AD1">
        <w:rPr>
          <w:rFonts w:ascii="Times New Roman" w:eastAsia="Times New Roman" w:hAnsi="Times New Roman"/>
          <w:color w:val="000000"/>
          <w:sz w:val="28"/>
          <w:szCs w:val="28"/>
        </w:rPr>
        <w:t>гогов</w:t>
      </w:r>
      <w:r>
        <w:rPr>
          <w:rFonts w:ascii="Times New Roman" w:eastAsia="Times New Roman" w:hAnsi="Times New Roman"/>
          <w:color w:val="000000"/>
          <w:sz w:val="28"/>
          <w:szCs w:val="28"/>
        </w:rPr>
        <w:t xml:space="preserve"> всё</w:t>
      </w:r>
      <w:r w:rsidR="00D91A2D" w:rsidRPr="00554AD1">
        <w:rPr>
          <w:rFonts w:ascii="Times New Roman" w:eastAsia="Times New Roman" w:hAnsi="Times New Roman"/>
          <w:color w:val="000000"/>
          <w:sz w:val="28"/>
          <w:szCs w:val="28"/>
        </w:rPr>
        <w:t xml:space="preserve"> это вызывает серьезные затруднения.</w:t>
      </w:r>
    </w:p>
    <w:p w:rsidR="00D91A2D" w:rsidRPr="00364306" w:rsidRDefault="00D91A2D" w:rsidP="005D6807">
      <w:pPr>
        <w:spacing w:after="0" w:line="240" w:lineRule="auto"/>
        <w:ind w:firstLine="708"/>
        <w:jc w:val="both"/>
        <w:rPr>
          <w:rFonts w:ascii="Times New Roman" w:hAnsi="Times New Roman"/>
          <w:sz w:val="28"/>
          <w:szCs w:val="28"/>
        </w:rPr>
      </w:pPr>
      <w:r w:rsidRPr="00364306">
        <w:rPr>
          <w:rFonts w:ascii="Times New Roman" w:hAnsi="Times New Roman"/>
          <w:sz w:val="28"/>
          <w:szCs w:val="28"/>
        </w:rPr>
        <w:t>Временное детское объединение в лагере существует не более 21 дня.</w:t>
      </w:r>
      <w:r w:rsidR="005D6807">
        <w:rPr>
          <w:rFonts w:ascii="Times New Roman" w:hAnsi="Times New Roman"/>
          <w:sz w:val="28"/>
          <w:szCs w:val="28"/>
        </w:rPr>
        <w:t xml:space="preserve">                </w:t>
      </w:r>
      <w:r w:rsidRPr="00364306">
        <w:rPr>
          <w:rFonts w:ascii="Times New Roman" w:hAnsi="Times New Roman"/>
          <w:sz w:val="28"/>
          <w:szCs w:val="28"/>
        </w:rPr>
        <w:t>За это время в ребёнке возрастных изменений не происходит. Однако ребята привносят в коллектив детского оздоровительного лагеря свой опыт</w:t>
      </w:r>
      <w:r w:rsidR="005D6807">
        <w:rPr>
          <w:rFonts w:ascii="Times New Roman" w:hAnsi="Times New Roman"/>
          <w:sz w:val="28"/>
          <w:szCs w:val="28"/>
        </w:rPr>
        <w:t xml:space="preserve"> </w:t>
      </w:r>
      <w:r w:rsidRPr="00364306">
        <w:rPr>
          <w:rFonts w:ascii="Times New Roman" w:hAnsi="Times New Roman"/>
          <w:sz w:val="28"/>
          <w:szCs w:val="28"/>
        </w:rPr>
        <w:t>деятельности и отношений. Временное объединение способствует интенсивности</w:t>
      </w:r>
      <w:r w:rsidR="005D6807">
        <w:rPr>
          <w:rFonts w:ascii="Times New Roman" w:hAnsi="Times New Roman"/>
          <w:sz w:val="28"/>
          <w:szCs w:val="28"/>
        </w:rPr>
        <w:t xml:space="preserve"> новых связей, контактов. За 18–</w:t>
      </w:r>
      <w:r w:rsidRPr="00364306">
        <w:rPr>
          <w:rFonts w:ascii="Times New Roman" w:hAnsi="Times New Roman"/>
          <w:sz w:val="28"/>
          <w:szCs w:val="28"/>
        </w:rPr>
        <w:t>20 дней временное объединение проходит полный цикл развития: уже на 3–4-й день оно обладает основными признаками коллектива, а к завершающей стадии может стать ф</w:t>
      </w:r>
      <w:r w:rsidR="005D6807">
        <w:rPr>
          <w:rFonts w:ascii="Times New Roman" w:hAnsi="Times New Roman"/>
          <w:sz w:val="28"/>
          <w:szCs w:val="28"/>
        </w:rPr>
        <w:t>ормированием сплочё</w:t>
      </w:r>
      <w:r w:rsidRPr="00364306">
        <w:rPr>
          <w:rFonts w:ascii="Times New Roman" w:hAnsi="Times New Roman"/>
          <w:sz w:val="28"/>
          <w:szCs w:val="28"/>
        </w:rPr>
        <w:t>нным, ценностно-значимым для его участников.</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 xml:space="preserve">Интенсивная воспитательная деятельность в лагере иногда создает </w:t>
      </w:r>
      <w:r w:rsidR="005D6807">
        <w:rPr>
          <w:rFonts w:ascii="Times New Roman" w:hAnsi="Times New Roman"/>
          <w:sz w:val="28"/>
          <w:szCs w:val="28"/>
        </w:rPr>
        <w:t xml:space="preserve">                      </w:t>
      </w:r>
      <w:r w:rsidRPr="00364306">
        <w:rPr>
          <w:rFonts w:ascii="Times New Roman" w:hAnsi="Times New Roman"/>
          <w:sz w:val="28"/>
          <w:szCs w:val="28"/>
        </w:rPr>
        <w:t xml:space="preserve">у детей психологическое напряжение. Поэтому так необходимы смена деятельности, индивидуальный подход со стороны вожатых, воспитателей. При этом свободное общение, творческая деятельность по выбору и желанию детей, </w:t>
      </w:r>
      <w:r w:rsidRPr="00364306">
        <w:rPr>
          <w:rFonts w:ascii="Times New Roman" w:hAnsi="Times New Roman"/>
          <w:sz w:val="28"/>
          <w:szCs w:val="28"/>
        </w:rPr>
        <w:lastRenderedPageBreak/>
        <w:t>общая заинтересованность в ее ближайших, достигаемых совместно результатах позволяют организовать воспитательную работу наиболее оптим</w:t>
      </w:r>
      <w:r w:rsidR="00380AB2">
        <w:rPr>
          <w:rFonts w:ascii="Times New Roman" w:hAnsi="Times New Roman"/>
          <w:sz w:val="28"/>
          <w:szCs w:val="28"/>
        </w:rPr>
        <w:t>ально. Временное объединение даё</w:t>
      </w:r>
      <w:r w:rsidRPr="00364306">
        <w:rPr>
          <w:rFonts w:ascii="Times New Roman" w:hAnsi="Times New Roman"/>
          <w:sz w:val="28"/>
          <w:szCs w:val="28"/>
        </w:rPr>
        <w:t>т возможность проверить на практике творческие замыслы взрослых, возможности детей, экспериментальные формы и методы воспитательной работы.</w:t>
      </w:r>
    </w:p>
    <w:p w:rsidR="00D91A2D" w:rsidRPr="00364306" w:rsidRDefault="00D91A2D" w:rsidP="00380AB2">
      <w:pPr>
        <w:spacing w:after="0" w:line="240" w:lineRule="auto"/>
        <w:ind w:firstLine="708"/>
        <w:jc w:val="both"/>
        <w:rPr>
          <w:rFonts w:ascii="Times New Roman" w:hAnsi="Times New Roman"/>
          <w:sz w:val="28"/>
          <w:szCs w:val="28"/>
        </w:rPr>
      </w:pPr>
      <w:r w:rsidRPr="00364306">
        <w:rPr>
          <w:rFonts w:ascii="Times New Roman" w:hAnsi="Times New Roman"/>
          <w:sz w:val="28"/>
          <w:szCs w:val="28"/>
        </w:rPr>
        <w:t xml:space="preserve">Отношения между детьми и взрослыми во временном объединении строятся на принципах сотрудничества, взаимопонимания, опоры на интересы детей, гармонизации мотивов совместной деятельности. Гуманистическая позиция взрослого определяется тем, что педагог стремится реализовать цели каждого ребенка, а собственно педагогические цели ставит и достигает </w:t>
      </w:r>
      <w:r w:rsidR="00380AB2">
        <w:rPr>
          <w:rFonts w:ascii="Times New Roman" w:hAnsi="Times New Roman"/>
          <w:sz w:val="28"/>
          <w:szCs w:val="28"/>
        </w:rPr>
        <w:t xml:space="preserve">                      </w:t>
      </w:r>
      <w:r w:rsidRPr="00364306">
        <w:rPr>
          <w:rFonts w:ascii="Times New Roman" w:hAnsi="Times New Roman"/>
          <w:sz w:val="28"/>
          <w:szCs w:val="28"/>
        </w:rPr>
        <w:t xml:space="preserve">их на основании проблем, наиболее ярко проявившихся в индивидуальных </w:t>
      </w:r>
      <w:r w:rsidR="00380AB2">
        <w:rPr>
          <w:rFonts w:ascii="Times New Roman" w:hAnsi="Times New Roman"/>
          <w:sz w:val="28"/>
          <w:szCs w:val="28"/>
        </w:rPr>
        <w:t xml:space="preserve">                </w:t>
      </w:r>
      <w:r w:rsidRPr="00364306">
        <w:rPr>
          <w:rFonts w:ascii="Times New Roman" w:hAnsi="Times New Roman"/>
          <w:sz w:val="28"/>
          <w:szCs w:val="28"/>
        </w:rPr>
        <w:t>и коллективных формах деятельности. У детей в результате</w:t>
      </w:r>
      <w:r w:rsidR="00380AB2">
        <w:rPr>
          <w:rFonts w:ascii="Times New Roman" w:hAnsi="Times New Roman"/>
          <w:sz w:val="28"/>
          <w:szCs w:val="28"/>
        </w:rPr>
        <w:t xml:space="preserve"> </w:t>
      </w:r>
      <w:r w:rsidRPr="00364306">
        <w:rPr>
          <w:rFonts w:ascii="Times New Roman" w:hAnsi="Times New Roman"/>
          <w:sz w:val="28"/>
          <w:szCs w:val="28"/>
        </w:rPr>
        <w:t>формируются мотивация, навыки управления своей деятельностью, они проявляют инициативу.</w:t>
      </w:r>
    </w:p>
    <w:p w:rsidR="00D91A2D" w:rsidRPr="00D91A2D" w:rsidRDefault="00D91A2D" w:rsidP="00380AB2">
      <w:pPr>
        <w:spacing w:after="0" w:line="240" w:lineRule="auto"/>
        <w:ind w:firstLine="708"/>
        <w:jc w:val="both"/>
        <w:rPr>
          <w:rFonts w:ascii="Times New Roman" w:hAnsi="Times New Roman"/>
          <w:sz w:val="28"/>
          <w:szCs w:val="28"/>
        </w:rPr>
      </w:pPr>
      <w:r w:rsidRPr="00364306">
        <w:rPr>
          <w:rFonts w:ascii="Times New Roman" w:hAnsi="Times New Roman"/>
          <w:sz w:val="28"/>
          <w:szCs w:val="28"/>
        </w:rPr>
        <w:t>Цели детского оздоровительного лагеря: оздоровление детей; создание</w:t>
      </w:r>
      <w:r w:rsidR="00380AB2">
        <w:rPr>
          <w:rFonts w:ascii="Times New Roman" w:hAnsi="Times New Roman"/>
          <w:sz w:val="28"/>
          <w:szCs w:val="28"/>
        </w:rPr>
        <w:t xml:space="preserve">                 </w:t>
      </w:r>
      <w:r w:rsidRPr="00364306">
        <w:rPr>
          <w:rFonts w:ascii="Times New Roman" w:hAnsi="Times New Roman"/>
          <w:sz w:val="28"/>
          <w:szCs w:val="28"/>
        </w:rPr>
        <w:t xml:space="preserve"> у них хорошего эмоционального настроя; внесение игры-романтики </w:t>
      </w:r>
      <w:r w:rsidR="00380AB2">
        <w:rPr>
          <w:rFonts w:ascii="Times New Roman" w:hAnsi="Times New Roman"/>
          <w:sz w:val="28"/>
          <w:szCs w:val="28"/>
        </w:rPr>
        <w:t xml:space="preserve">                          </w:t>
      </w:r>
      <w:r w:rsidRPr="00364306">
        <w:rPr>
          <w:rFonts w:ascii="Times New Roman" w:hAnsi="Times New Roman"/>
          <w:sz w:val="28"/>
          <w:szCs w:val="28"/>
        </w:rPr>
        <w:t>в их повседневную жизнь; выявление интересов, увлечений детей; развитие желания приобрести новые знания, умения, навыки; обучение детей</w:t>
      </w:r>
      <w:r w:rsidR="00380AB2">
        <w:rPr>
          <w:rFonts w:ascii="Times New Roman" w:hAnsi="Times New Roman"/>
          <w:sz w:val="28"/>
          <w:szCs w:val="28"/>
        </w:rPr>
        <w:t xml:space="preserve"> </w:t>
      </w:r>
      <w:r w:rsidRPr="00364306">
        <w:rPr>
          <w:rFonts w:ascii="Times New Roman" w:hAnsi="Times New Roman"/>
          <w:sz w:val="28"/>
          <w:szCs w:val="28"/>
        </w:rPr>
        <w:t>действиям в коллективе; приобщение к трудовым делам.</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Воспитательные задачи:</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w:t>
      </w:r>
      <w:r w:rsidR="00380AB2">
        <w:rPr>
          <w:rFonts w:ascii="Times New Roman" w:hAnsi="Times New Roman"/>
          <w:sz w:val="28"/>
          <w:szCs w:val="28"/>
        </w:rPr>
        <w:t xml:space="preserve"> </w:t>
      </w:r>
      <w:r w:rsidRPr="00364306">
        <w:rPr>
          <w:rFonts w:ascii="Times New Roman" w:hAnsi="Times New Roman"/>
          <w:sz w:val="28"/>
          <w:szCs w:val="28"/>
        </w:rPr>
        <w:t xml:space="preserve">создать коллектив отряда, уделяя особое внимание развитию детского самоуправления и формированию организационных умений (выполнение трудовых, творческих заданий, поручений, умения отчитываться </w:t>
      </w:r>
      <w:r w:rsidR="00380AB2">
        <w:rPr>
          <w:rFonts w:ascii="Times New Roman" w:hAnsi="Times New Roman"/>
          <w:sz w:val="28"/>
          <w:szCs w:val="28"/>
        </w:rPr>
        <w:t xml:space="preserve">                            </w:t>
      </w:r>
      <w:r w:rsidRPr="00364306">
        <w:rPr>
          <w:rFonts w:ascii="Times New Roman" w:hAnsi="Times New Roman"/>
          <w:sz w:val="28"/>
          <w:szCs w:val="28"/>
        </w:rPr>
        <w:t>об их исполнении перед коллективом, умения быть руководителем несложных общих дел и т.д.);</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w:t>
      </w:r>
      <w:r w:rsidR="00380AB2">
        <w:rPr>
          <w:rFonts w:ascii="Times New Roman" w:hAnsi="Times New Roman"/>
          <w:sz w:val="28"/>
          <w:szCs w:val="28"/>
        </w:rPr>
        <w:t xml:space="preserve"> </w:t>
      </w:r>
      <w:r w:rsidRPr="00364306">
        <w:rPr>
          <w:rFonts w:ascii="Times New Roman" w:hAnsi="Times New Roman"/>
          <w:sz w:val="28"/>
          <w:szCs w:val="28"/>
        </w:rPr>
        <w:t>привлечь каждого ребёнка к деятельности через систему поручений, содержание которых существенно отличается от школьных;</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 научить работать вместе всем отрядом, доводить начатое дело до конца, приобрести навыки самообслуживания;</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w:t>
      </w:r>
      <w:r w:rsidR="00380AB2">
        <w:rPr>
          <w:rFonts w:ascii="Times New Roman" w:hAnsi="Times New Roman"/>
          <w:sz w:val="28"/>
          <w:szCs w:val="28"/>
        </w:rPr>
        <w:t xml:space="preserve"> </w:t>
      </w:r>
      <w:r w:rsidRPr="00364306">
        <w:rPr>
          <w:rFonts w:ascii="Times New Roman" w:hAnsi="Times New Roman"/>
          <w:sz w:val="28"/>
          <w:szCs w:val="28"/>
        </w:rPr>
        <w:t>привить детям санитарно-гигиенические навыки;</w:t>
      </w:r>
    </w:p>
    <w:p w:rsidR="00D91A2D" w:rsidRPr="00364306" w:rsidRDefault="00D91A2D" w:rsidP="00D91A2D">
      <w:pPr>
        <w:spacing w:after="0" w:line="240" w:lineRule="auto"/>
        <w:ind w:firstLine="708"/>
        <w:jc w:val="both"/>
        <w:rPr>
          <w:rFonts w:ascii="Times New Roman" w:hAnsi="Times New Roman"/>
          <w:sz w:val="28"/>
          <w:szCs w:val="28"/>
        </w:rPr>
      </w:pPr>
      <w:r w:rsidRPr="00364306">
        <w:rPr>
          <w:rFonts w:ascii="Times New Roman" w:hAnsi="Times New Roman"/>
          <w:sz w:val="28"/>
          <w:szCs w:val="28"/>
        </w:rPr>
        <w:t>–</w:t>
      </w:r>
      <w:r w:rsidR="00380AB2">
        <w:rPr>
          <w:rFonts w:ascii="Times New Roman" w:hAnsi="Times New Roman"/>
          <w:sz w:val="28"/>
          <w:szCs w:val="28"/>
        </w:rPr>
        <w:t xml:space="preserve"> </w:t>
      </w:r>
      <w:r w:rsidRPr="00364306">
        <w:rPr>
          <w:rFonts w:ascii="Times New Roman" w:hAnsi="Times New Roman"/>
          <w:sz w:val="28"/>
          <w:szCs w:val="28"/>
        </w:rPr>
        <w:t>развивать волю, воспитывать дисциплинированность при выполнении режимных моментов;</w:t>
      </w:r>
    </w:p>
    <w:p w:rsidR="00D91A2D" w:rsidRPr="00364306" w:rsidRDefault="00D91A2D" w:rsidP="004F17BC">
      <w:pPr>
        <w:spacing w:after="0" w:line="240" w:lineRule="auto"/>
        <w:ind w:firstLine="708"/>
        <w:jc w:val="both"/>
        <w:rPr>
          <w:rFonts w:ascii="Times New Roman" w:hAnsi="Times New Roman"/>
          <w:sz w:val="28"/>
          <w:szCs w:val="28"/>
        </w:rPr>
      </w:pPr>
      <w:r w:rsidRPr="00364306">
        <w:rPr>
          <w:rFonts w:ascii="Times New Roman" w:hAnsi="Times New Roman"/>
          <w:sz w:val="28"/>
          <w:szCs w:val="28"/>
        </w:rPr>
        <w:t>–</w:t>
      </w:r>
      <w:r w:rsidR="00380AB2">
        <w:rPr>
          <w:rFonts w:ascii="Times New Roman" w:hAnsi="Times New Roman"/>
          <w:sz w:val="28"/>
          <w:szCs w:val="28"/>
        </w:rPr>
        <w:t xml:space="preserve"> </w:t>
      </w:r>
      <w:r w:rsidRPr="00364306">
        <w:rPr>
          <w:rFonts w:ascii="Times New Roman" w:hAnsi="Times New Roman"/>
          <w:sz w:val="28"/>
          <w:szCs w:val="28"/>
        </w:rPr>
        <w:t>воспитывать у детей доброжелательность, уважение к окружающим людям, поощрять их любознательность, развивать эстетические чувства</w:t>
      </w:r>
      <w:r w:rsidR="00380AB2">
        <w:rPr>
          <w:rFonts w:ascii="Times New Roman" w:hAnsi="Times New Roman"/>
          <w:sz w:val="28"/>
          <w:szCs w:val="28"/>
        </w:rPr>
        <w:t xml:space="preserve">                       </w:t>
      </w:r>
      <w:r w:rsidRPr="00364306">
        <w:rPr>
          <w:rFonts w:ascii="Times New Roman" w:hAnsi="Times New Roman"/>
          <w:sz w:val="28"/>
          <w:szCs w:val="28"/>
        </w:rPr>
        <w:t xml:space="preserve"> и творческие способности.</w:t>
      </w:r>
    </w:p>
    <w:p w:rsidR="00D91A2D" w:rsidRPr="00364306" w:rsidRDefault="00D91A2D" w:rsidP="004F17BC">
      <w:pPr>
        <w:spacing w:after="0" w:line="240" w:lineRule="auto"/>
        <w:ind w:firstLine="708"/>
        <w:jc w:val="both"/>
        <w:rPr>
          <w:rFonts w:ascii="Times New Roman" w:hAnsi="Times New Roman"/>
          <w:sz w:val="28"/>
          <w:szCs w:val="28"/>
        </w:rPr>
      </w:pPr>
      <w:r w:rsidRPr="00364306">
        <w:rPr>
          <w:rFonts w:ascii="Times New Roman" w:hAnsi="Times New Roman"/>
          <w:sz w:val="28"/>
          <w:szCs w:val="28"/>
        </w:rPr>
        <w:t>Деятельность детских оздоровите</w:t>
      </w:r>
      <w:r w:rsidR="004F17BC">
        <w:rPr>
          <w:rFonts w:ascii="Times New Roman" w:hAnsi="Times New Roman"/>
          <w:sz w:val="28"/>
          <w:szCs w:val="28"/>
        </w:rPr>
        <w:t xml:space="preserve">льных лагерей базируется </w:t>
      </w:r>
      <w:r w:rsidR="00380AB2">
        <w:rPr>
          <w:rFonts w:ascii="Times New Roman" w:hAnsi="Times New Roman"/>
          <w:sz w:val="28"/>
          <w:szCs w:val="28"/>
        </w:rPr>
        <w:t xml:space="preserve">                                </w:t>
      </w:r>
      <w:r w:rsidR="004F17BC">
        <w:rPr>
          <w:rFonts w:ascii="Times New Roman" w:hAnsi="Times New Roman"/>
          <w:sz w:val="28"/>
          <w:szCs w:val="28"/>
        </w:rPr>
        <w:t>на сле</w:t>
      </w:r>
      <w:r w:rsidRPr="00364306">
        <w:rPr>
          <w:rFonts w:ascii="Times New Roman" w:hAnsi="Times New Roman"/>
          <w:sz w:val="28"/>
          <w:szCs w:val="28"/>
        </w:rPr>
        <w:t>дующих принципах:</w:t>
      </w:r>
    </w:p>
    <w:p w:rsidR="00D91A2D" w:rsidRPr="00554AD1" w:rsidRDefault="00D91A2D" w:rsidP="004F17BC">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безопасность жизни и здоровья детей, защита их прав</w:t>
      </w:r>
      <w:r w:rsidR="00380AB2">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 xml:space="preserve"> и личного</w:t>
      </w:r>
      <w:r w:rsidR="00380AB2">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достоинства;</w:t>
      </w:r>
    </w:p>
    <w:p w:rsidR="00D91A2D" w:rsidRPr="00554AD1" w:rsidRDefault="00D91A2D" w:rsidP="004F17BC">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 xml:space="preserve">приоритет индивидуальных интересов, личностного развития </w:t>
      </w:r>
      <w:r w:rsidR="00380AB2">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и</w:t>
      </w:r>
      <w:r w:rsidR="004F17BC">
        <w:rPr>
          <w:rFonts w:ascii="Times New Roman" w:eastAsia="Times New Roman" w:hAnsi="Times New Roman"/>
          <w:color w:val="000000"/>
          <w:sz w:val="28"/>
          <w:szCs w:val="28"/>
        </w:rPr>
        <w:t xml:space="preserve"> </w:t>
      </w:r>
      <w:r w:rsidR="00380AB2">
        <w:rPr>
          <w:rFonts w:ascii="Times New Roman" w:eastAsia="Times New Roman" w:hAnsi="Times New Roman"/>
          <w:color w:val="000000"/>
          <w:sz w:val="28"/>
          <w:szCs w:val="28"/>
        </w:rPr>
        <w:t>самореализации ребё</w:t>
      </w:r>
      <w:r w:rsidRPr="00554AD1">
        <w:rPr>
          <w:rFonts w:ascii="Times New Roman" w:eastAsia="Times New Roman" w:hAnsi="Times New Roman"/>
          <w:color w:val="000000"/>
          <w:sz w:val="28"/>
          <w:szCs w:val="28"/>
        </w:rPr>
        <w:t xml:space="preserve">нка в сочетании с соблюдением социальных норм </w:t>
      </w:r>
      <w:r w:rsidR="00380AB2">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и</w:t>
      </w:r>
      <w:r w:rsidR="004F17BC">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правил учреждения;</w:t>
      </w:r>
    </w:p>
    <w:p w:rsidR="00D91A2D" w:rsidRPr="00554AD1" w:rsidRDefault="00D91A2D" w:rsidP="004F17BC">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t>–</w:t>
      </w:r>
      <w:r w:rsidR="00380AB2">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гуманный характер отношений и оздоровительно-образовательных</w:t>
      </w: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программ;</w:t>
      </w:r>
    </w:p>
    <w:p w:rsidR="00D91A2D" w:rsidRPr="00554AD1" w:rsidRDefault="00D91A2D" w:rsidP="004F17BC">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конфиденциальность в решении личных проблем и конфликтов</w:t>
      </w: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детей;</w:t>
      </w:r>
    </w:p>
    <w:p w:rsidR="00D91A2D" w:rsidRPr="00554AD1" w:rsidRDefault="00D91A2D" w:rsidP="00380AB2">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lastRenderedPageBreak/>
        <w:t xml:space="preserve">– </w:t>
      </w:r>
      <w:r w:rsidRPr="00554AD1">
        <w:rPr>
          <w:rFonts w:ascii="Times New Roman" w:eastAsia="Times New Roman" w:hAnsi="Times New Roman"/>
          <w:color w:val="000000"/>
          <w:sz w:val="28"/>
          <w:szCs w:val="28"/>
        </w:rPr>
        <w:t>единоначалие в сочет</w:t>
      </w:r>
      <w:r w:rsidR="004F17BC">
        <w:rPr>
          <w:rFonts w:ascii="Times New Roman" w:eastAsia="Times New Roman" w:hAnsi="Times New Roman"/>
          <w:color w:val="000000"/>
          <w:sz w:val="28"/>
          <w:szCs w:val="28"/>
        </w:rPr>
        <w:t>а</w:t>
      </w:r>
      <w:r w:rsidR="00380AB2">
        <w:rPr>
          <w:rFonts w:ascii="Times New Roman" w:eastAsia="Times New Roman" w:hAnsi="Times New Roman"/>
          <w:color w:val="000000"/>
          <w:sz w:val="28"/>
          <w:szCs w:val="28"/>
        </w:rPr>
        <w:t xml:space="preserve">нии с детским и педагогическим </w:t>
      </w:r>
      <w:r w:rsidRPr="00554AD1">
        <w:rPr>
          <w:rFonts w:ascii="Times New Roman" w:eastAsia="Times New Roman" w:hAnsi="Times New Roman"/>
          <w:color w:val="000000"/>
          <w:sz w:val="28"/>
          <w:szCs w:val="28"/>
        </w:rPr>
        <w:t>самоуправлением;</w:t>
      </w:r>
    </w:p>
    <w:p w:rsidR="00D91A2D" w:rsidRPr="00554AD1" w:rsidRDefault="00D91A2D" w:rsidP="00380AB2">
      <w:pPr>
        <w:shd w:val="clear" w:color="auto" w:fill="FFFFFF"/>
        <w:spacing w:after="0" w:line="240" w:lineRule="auto"/>
        <w:ind w:firstLine="708"/>
        <w:jc w:val="both"/>
        <w:rPr>
          <w:rFonts w:ascii="Times New Roman" w:eastAsia="Times New Roman" w:hAnsi="Times New Roman"/>
          <w:color w:val="000000"/>
          <w:sz w:val="28"/>
          <w:szCs w:val="28"/>
        </w:rPr>
      </w:pPr>
      <w:r w:rsidRPr="00364306">
        <w:rPr>
          <w:rFonts w:ascii="Times New Roman" w:eastAsia="Times New Roman" w:hAnsi="Times New Roman"/>
          <w:color w:val="000000"/>
          <w:sz w:val="28"/>
          <w:szCs w:val="28"/>
        </w:rPr>
        <w:t xml:space="preserve">– </w:t>
      </w:r>
      <w:r w:rsidRPr="00554AD1">
        <w:rPr>
          <w:rFonts w:ascii="Times New Roman" w:eastAsia="Times New Roman" w:hAnsi="Times New Roman"/>
          <w:color w:val="000000"/>
          <w:sz w:val="28"/>
          <w:szCs w:val="28"/>
        </w:rPr>
        <w:t>вариативность программ и методов их реализации.</w:t>
      </w:r>
    </w:p>
    <w:p w:rsidR="00D91A2D" w:rsidRPr="006417E2" w:rsidRDefault="00D91A2D" w:rsidP="006417E2">
      <w:pPr>
        <w:pStyle w:val="a3"/>
        <w:spacing w:before="0" w:beforeAutospacing="0" w:after="0" w:afterAutospacing="0"/>
        <w:jc w:val="both"/>
        <w:rPr>
          <w:b/>
          <w:bCs/>
          <w:sz w:val="28"/>
          <w:szCs w:val="28"/>
        </w:rPr>
      </w:pPr>
    </w:p>
    <w:p w:rsidR="00C47475" w:rsidRPr="00380AB2" w:rsidRDefault="006417E2" w:rsidP="00380AB2">
      <w:pPr>
        <w:pStyle w:val="a3"/>
        <w:spacing w:before="0" w:beforeAutospacing="0" w:after="0" w:afterAutospacing="0"/>
        <w:ind w:left="1080"/>
        <w:jc w:val="center"/>
        <w:rPr>
          <w:b/>
          <w:sz w:val="28"/>
          <w:szCs w:val="28"/>
        </w:rPr>
      </w:pPr>
      <w:r w:rsidRPr="00380AB2">
        <w:rPr>
          <w:b/>
          <w:sz w:val="28"/>
          <w:szCs w:val="28"/>
        </w:rPr>
        <w:t>Ведущие направления</w:t>
      </w:r>
      <w:r w:rsidR="00C47475" w:rsidRPr="00380AB2">
        <w:rPr>
          <w:b/>
          <w:sz w:val="28"/>
          <w:szCs w:val="28"/>
        </w:rPr>
        <w:t xml:space="preserve"> и формы </w:t>
      </w:r>
      <w:r w:rsidRPr="00380AB2">
        <w:rPr>
          <w:b/>
          <w:sz w:val="28"/>
          <w:szCs w:val="28"/>
        </w:rPr>
        <w:t xml:space="preserve">воспитательной работы </w:t>
      </w:r>
    </w:p>
    <w:p w:rsidR="00C47475" w:rsidRPr="00380AB2" w:rsidRDefault="006417E2" w:rsidP="00380AB2">
      <w:pPr>
        <w:pStyle w:val="a3"/>
        <w:spacing w:before="0" w:beforeAutospacing="0" w:after="0" w:afterAutospacing="0"/>
        <w:ind w:firstLine="708"/>
        <w:jc w:val="center"/>
        <w:rPr>
          <w:b/>
          <w:sz w:val="28"/>
          <w:szCs w:val="28"/>
        </w:rPr>
      </w:pPr>
      <w:r w:rsidRPr="00380AB2">
        <w:rPr>
          <w:b/>
          <w:sz w:val="28"/>
          <w:szCs w:val="28"/>
        </w:rPr>
        <w:t xml:space="preserve">в детском </w:t>
      </w:r>
      <w:r w:rsidR="00C47475" w:rsidRPr="00380AB2">
        <w:rPr>
          <w:b/>
          <w:sz w:val="28"/>
          <w:szCs w:val="28"/>
        </w:rPr>
        <w:t xml:space="preserve">оздоровительном </w:t>
      </w:r>
      <w:r w:rsidRPr="00380AB2">
        <w:rPr>
          <w:b/>
          <w:sz w:val="28"/>
          <w:szCs w:val="28"/>
        </w:rPr>
        <w:t>лагере:</w:t>
      </w:r>
    </w:p>
    <w:p w:rsidR="00CF06E9" w:rsidRPr="00380AB2" w:rsidRDefault="00CF06E9" w:rsidP="00380AB2">
      <w:pPr>
        <w:pStyle w:val="a3"/>
        <w:spacing w:before="0" w:beforeAutospacing="0" w:after="0" w:afterAutospacing="0"/>
        <w:ind w:firstLine="708"/>
        <w:jc w:val="both"/>
        <w:rPr>
          <w:sz w:val="28"/>
          <w:szCs w:val="28"/>
        </w:rPr>
      </w:pPr>
      <w:r w:rsidRPr="00380AB2">
        <w:rPr>
          <w:b/>
          <w:sz w:val="28"/>
          <w:szCs w:val="28"/>
        </w:rPr>
        <w:t>1. Гражданско-патриотическое:</w:t>
      </w:r>
      <w:r w:rsidR="00380AB2">
        <w:rPr>
          <w:sz w:val="28"/>
          <w:szCs w:val="28"/>
        </w:rPr>
        <w:t xml:space="preserve"> </w:t>
      </w:r>
      <w:r w:rsidRPr="00380AB2">
        <w:rPr>
          <w:sz w:val="28"/>
          <w:szCs w:val="28"/>
        </w:rPr>
        <w:t>воспитание уважения к правам, с</w:t>
      </w:r>
      <w:r w:rsidR="00E9670B" w:rsidRPr="00380AB2">
        <w:rPr>
          <w:sz w:val="28"/>
          <w:szCs w:val="28"/>
        </w:rPr>
        <w:t xml:space="preserve">вободам и обязанностям человека, </w:t>
      </w:r>
      <w:r w:rsidRPr="00380AB2">
        <w:rPr>
          <w:sz w:val="28"/>
          <w:szCs w:val="28"/>
        </w:rPr>
        <w:t xml:space="preserve">формирование ценностных представлений </w:t>
      </w:r>
      <w:r w:rsidR="00471EBE">
        <w:rPr>
          <w:sz w:val="28"/>
          <w:szCs w:val="28"/>
        </w:rPr>
        <w:t xml:space="preserve">              </w:t>
      </w:r>
      <w:r w:rsidRPr="00380AB2">
        <w:rPr>
          <w:sz w:val="28"/>
          <w:szCs w:val="28"/>
        </w:rPr>
        <w:t xml:space="preserve">о любви к России, народам Российской Федерации, к своей малой родине; </w:t>
      </w:r>
      <w:r w:rsidR="00E9670B" w:rsidRPr="00380AB2">
        <w:rPr>
          <w:sz w:val="28"/>
          <w:szCs w:val="28"/>
        </w:rPr>
        <w:t xml:space="preserve"> </w:t>
      </w:r>
      <w:r w:rsidRPr="00380AB2">
        <w:rPr>
          <w:sz w:val="28"/>
          <w:szCs w:val="28"/>
        </w:rPr>
        <w:t>усвоение ценности и содержания таких понятий</w:t>
      </w:r>
      <w:r w:rsidR="00380AB2">
        <w:rPr>
          <w:sz w:val="28"/>
          <w:szCs w:val="28"/>
        </w:rPr>
        <w:t>,</w:t>
      </w:r>
      <w:r w:rsidRPr="00380AB2">
        <w:rPr>
          <w:sz w:val="28"/>
          <w:szCs w:val="28"/>
        </w:rPr>
        <w:t xml:space="preserve"> как «служение Отечеству», «правовая система и правовое государство», «гражданское общество», </w:t>
      </w:r>
      <w:r w:rsidR="00471EBE">
        <w:rPr>
          <w:sz w:val="28"/>
          <w:szCs w:val="28"/>
        </w:rPr>
        <w:t xml:space="preserve">                      </w:t>
      </w:r>
      <w:r w:rsidRPr="00380AB2">
        <w:rPr>
          <w:sz w:val="28"/>
          <w:szCs w:val="28"/>
        </w:rPr>
        <w:t>об этических категориях «свобода и ответственность», о мировоззренческих</w:t>
      </w:r>
      <w:r w:rsidR="00380AB2">
        <w:rPr>
          <w:sz w:val="28"/>
          <w:szCs w:val="28"/>
        </w:rPr>
        <w:t xml:space="preserve"> понятиях «честь», «совесть», «</w:t>
      </w:r>
      <w:r w:rsidRPr="00380AB2">
        <w:rPr>
          <w:sz w:val="28"/>
          <w:szCs w:val="28"/>
        </w:rPr>
        <w:t>долг», «справедливость» «доверие» и др.; развитие нравственных представлений о долге, чести и достоинстве в контексте отношения к От</w:t>
      </w:r>
      <w:r w:rsidR="0018396C" w:rsidRPr="00380AB2">
        <w:rPr>
          <w:sz w:val="28"/>
          <w:szCs w:val="28"/>
        </w:rPr>
        <w:t>ечеству, к согражданам, к семье.</w:t>
      </w:r>
      <w:r w:rsidRPr="00380AB2">
        <w:rPr>
          <w:sz w:val="28"/>
          <w:szCs w:val="28"/>
        </w:rPr>
        <w:t xml:space="preserve"> </w:t>
      </w:r>
    </w:p>
    <w:p w:rsidR="00E9670B" w:rsidRPr="00380AB2" w:rsidRDefault="00E9670B" w:rsidP="00380AB2">
      <w:pPr>
        <w:pStyle w:val="a3"/>
        <w:spacing w:before="0" w:beforeAutospacing="0" w:after="0" w:afterAutospacing="0"/>
        <w:ind w:firstLine="708"/>
        <w:jc w:val="both"/>
        <w:rPr>
          <w:sz w:val="28"/>
          <w:szCs w:val="28"/>
        </w:rPr>
      </w:pPr>
      <w:r w:rsidRPr="00380AB2">
        <w:rPr>
          <w:sz w:val="28"/>
          <w:szCs w:val="28"/>
        </w:rPr>
        <w:t>Задачи:</w:t>
      </w:r>
    </w:p>
    <w:p w:rsidR="0018396C" w:rsidRPr="00380AB2" w:rsidRDefault="0018396C" w:rsidP="00380AB2">
      <w:pPr>
        <w:pStyle w:val="a3"/>
        <w:spacing w:before="0" w:beforeAutospacing="0" w:after="0" w:afterAutospacing="0"/>
        <w:ind w:firstLine="708"/>
        <w:jc w:val="both"/>
        <w:rPr>
          <w:color w:val="000000"/>
          <w:sz w:val="28"/>
          <w:szCs w:val="28"/>
        </w:rPr>
      </w:pPr>
      <w:r w:rsidRPr="00380AB2">
        <w:rPr>
          <w:color w:val="000000"/>
          <w:sz w:val="28"/>
          <w:szCs w:val="28"/>
        </w:rPr>
        <w:t xml:space="preserve">– формирование патриотических чувств и сознания обучающихся </w:t>
      </w:r>
      <w:r w:rsidR="00471EBE">
        <w:rPr>
          <w:color w:val="000000"/>
          <w:sz w:val="28"/>
          <w:szCs w:val="28"/>
        </w:rPr>
        <w:t xml:space="preserve">                     </w:t>
      </w:r>
      <w:r w:rsidRPr="00380AB2">
        <w:rPr>
          <w:color w:val="000000"/>
          <w:sz w:val="28"/>
          <w:szCs w:val="28"/>
        </w:rPr>
        <w:t>на основе исторических ценносте</w:t>
      </w:r>
      <w:r w:rsidR="00471EBE">
        <w:rPr>
          <w:color w:val="000000"/>
          <w:sz w:val="28"/>
          <w:szCs w:val="28"/>
        </w:rPr>
        <w:t>й и роли России в судьбах мира;</w:t>
      </w:r>
    </w:p>
    <w:p w:rsidR="0018396C" w:rsidRPr="00380AB2" w:rsidRDefault="00471EBE" w:rsidP="00380AB2">
      <w:pPr>
        <w:pStyle w:val="a3"/>
        <w:spacing w:before="0" w:beforeAutospacing="0" w:after="0" w:afterAutospacing="0"/>
        <w:ind w:firstLine="708"/>
        <w:jc w:val="both"/>
        <w:rPr>
          <w:color w:val="000000"/>
          <w:sz w:val="28"/>
          <w:szCs w:val="28"/>
        </w:rPr>
      </w:pPr>
      <w:r>
        <w:rPr>
          <w:color w:val="000000"/>
          <w:sz w:val="28"/>
          <w:szCs w:val="28"/>
        </w:rPr>
        <w:t xml:space="preserve">– </w:t>
      </w:r>
      <w:r w:rsidR="0018396C" w:rsidRPr="00380AB2">
        <w:rPr>
          <w:color w:val="000000"/>
          <w:sz w:val="28"/>
          <w:szCs w:val="28"/>
        </w:rPr>
        <w:t xml:space="preserve">сохранение и развитие чувства гордости за свою страну, край, школу, семью; </w:t>
      </w:r>
    </w:p>
    <w:p w:rsidR="0018396C" w:rsidRPr="00380AB2" w:rsidRDefault="0018396C" w:rsidP="00380AB2">
      <w:pPr>
        <w:pStyle w:val="a3"/>
        <w:spacing w:before="0" w:beforeAutospacing="0" w:after="0" w:afterAutospacing="0"/>
        <w:ind w:firstLine="708"/>
        <w:jc w:val="both"/>
        <w:rPr>
          <w:color w:val="000000"/>
          <w:sz w:val="28"/>
          <w:szCs w:val="28"/>
        </w:rPr>
      </w:pPr>
      <w:r w:rsidRPr="00380AB2">
        <w:rPr>
          <w:color w:val="000000"/>
          <w:sz w:val="28"/>
          <w:szCs w:val="28"/>
        </w:rPr>
        <w:t xml:space="preserve">– </w:t>
      </w:r>
      <w:r w:rsidR="00471EBE">
        <w:rPr>
          <w:color w:val="000000"/>
          <w:sz w:val="28"/>
          <w:szCs w:val="28"/>
        </w:rPr>
        <w:t>воспитание личности гражданина –</w:t>
      </w:r>
      <w:r w:rsidRPr="00380AB2">
        <w:rPr>
          <w:color w:val="000000"/>
          <w:sz w:val="28"/>
          <w:szCs w:val="28"/>
        </w:rPr>
        <w:t xml:space="preserve"> патриота Родины, способного встать на защиту государственных интересов;</w:t>
      </w:r>
    </w:p>
    <w:p w:rsidR="0018396C" w:rsidRPr="00380AB2" w:rsidRDefault="00380AB2" w:rsidP="00380AB2">
      <w:pPr>
        <w:pStyle w:val="a3"/>
        <w:spacing w:before="0" w:beforeAutospacing="0" w:after="0" w:afterAutospacing="0"/>
        <w:ind w:firstLine="708"/>
        <w:jc w:val="both"/>
        <w:rPr>
          <w:color w:val="000000"/>
          <w:sz w:val="28"/>
          <w:szCs w:val="28"/>
        </w:rPr>
      </w:pPr>
      <w:r>
        <w:rPr>
          <w:color w:val="000000"/>
          <w:sz w:val="28"/>
          <w:szCs w:val="28"/>
        </w:rPr>
        <w:t>– воспитание любви</w:t>
      </w:r>
      <w:r w:rsidR="0018396C" w:rsidRPr="00380AB2">
        <w:rPr>
          <w:color w:val="000000"/>
          <w:sz w:val="28"/>
          <w:szCs w:val="28"/>
        </w:rPr>
        <w:t xml:space="preserve"> к родному городу, республике, Родине, её истории, культуре, традициям;</w:t>
      </w:r>
    </w:p>
    <w:p w:rsidR="0018396C" w:rsidRPr="00380AB2" w:rsidRDefault="00380AB2" w:rsidP="00380AB2">
      <w:pPr>
        <w:pStyle w:val="a3"/>
        <w:spacing w:before="0" w:beforeAutospacing="0" w:after="0" w:afterAutospacing="0"/>
        <w:ind w:firstLine="708"/>
        <w:jc w:val="both"/>
        <w:rPr>
          <w:color w:val="000000"/>
          <w:sz w:val="28"/>
          <w:szCs w:val="28"/>
        </w:rPr>
      </w:pPr>
      <w:r>
        <w:rPr>
          <w:color w:val="000000"/>
          <w:sz w:val="28"/>
          <w:szCs w:val="28"/>
        </w:rPr>
        <w:t>– изучение</w:t>
      </w:r>
      <w:r w:rsidR="0018396C" w:rsidRPr="00380AB2">
        <w:rPr>
          <w:color w:val="000000"/>
          <w:sz w:val="28"/>
          <w:szCs w:val="28"/>
        </w:rPr>
        <w:t xml:space="preserve"> истории своей семьи, школы, района, города, куль</w:t>
      </w:r>
      <w:r>
        <w:rPr>
          <w:color w:val="000000"/>
          <w:sz w:val="28"/>
          <w:szCs w:val="28"/>
        </w:rPr>
        <w:t>туры народов мира, своей страны;</w:t>
      </w:r>
      <w:r w:rsidR="0018396C" w:rsidRPr="00380AB2">
        <w:rPr>
          <w:color w:val="000000"/>
          <w:sz w:val="28"/>
          <w:szCs w:val="28"/>
        </w:rPr>
        <w:t xml:space="preserve"> </w:t>
      </w:r>
    </w:p>
    <w:p w:rsidR="0018396C" w:rsidRPr="00380AB2" w:rsidRDefault="00471EBE" w:rsidP="00380AB2">
      <w:pPr>
        <w:pStyle w:val="a3"/>
        <w:spacing w:before="0" w:beforeAutospacing="0" w:after="0" w:afterAutospacing="0"/>
        <w:ind w:firstLine="708"/>
        <w:jc w:val="both"/>
        <w:rPr>
          <w:color w:val="000000"/>
          <w:sz w:val="28"/>
          <w:szCs w:val="28"/>
        </w:rPr>
      </w:pPr>
      <w:r>
        <w:rPr>
          <w:color w:val="000000"/>
          <w:sz w:val="28"/>
          <w:szCs w:val="28"/>
        </w:rPr>
        <w:t xml:space="preserve">– </w:t>
      </w:r>
      <w:r w:rsidR="0018396C" w:rsidRPr="00380AB2">
        <w:rPr>
          <w:color w:val="000000"/>
          <w:sz w:val="28"/>
          <w:szCs w:val="28"/>
        </w:rPr>
        <w:t xml:space="preserve">развитие чувства ответственности и гордости за достижения страны, культуру; </w:t>
      </w:r>
    </w:p>
    <w:p w:rsidR="0018396C" w:rsidRPr="00380AB2" w:rsidRDefault="0018396C" w:rsidP="00380AB2">
      <w:pPr>
        <w:pStyle w:val="a3"/>
        <w:spacing w:before="0" w:beforeAutospacing="0" w:after="0" w:afterAutospacing="0"/>
        <w:ind w:firstLine="708"/>
        <w:jc w:val="both"/>
        <w:rPr>
          <w:sz w:val="28"/>
          <w:szCs w:val="28"/>
        </w:rPr>
      </w:pPr>
      <w:r w:rsidRPr="00380AB2">
        <w:rPr>
          <w:color w:val="000000"/>
          <w:sz w:val="28"/>
          <w:szCs w:val="28"/>
        </w:rPr>
        <w:t xml:space="preserve">– формирование толерантности, чувства уважения к другим народам, </w:t>
      </w:r>
      <w:r w:rsidR="00471EBE">
        <w:rPr>
          <w:color w:val="000000"/>
          <w:sz w:val="28"/>
          <w:szCs w:val="28"/>
        </w:rPr>
        <w:t xml:space="preserve">               </w:t>
      </w:r>
      <w:r w:rsidRPr="00380AB2">
        <w:rPr>
          <w:color w:val="000000"/>
          <w:sz w:val="28"/>
          <w:szCs w:val="28"/>
        </w:rPr>
        <w:t>их традициям.</w:t>
      </w:r>
    </w:p>
    <w:p w:rsidR="00637A30" w:rsidRPr="00380AB2" w:rsidRDefault="00E9670B" w:rsidP="00380AB2">
      <w:pPr>
        <w:spacing w:after="0" w:line="240" w:lineRule="auto"/>
        <w:ind w:firstLine="708"/>
        <w:jc w:val="both"/>
        <w:rPr>
          <w:rFonts w:ascii="Times New Roman" w:eastAsia="Times New Roman" w:hAnsi="Times New Roman"/>
          <w:color w:val="111111"/>
          <w:sz w:val="28"/>
          <w:szCs w:val="28"/>
          <w:shd w:val="clear" w:color="auto" w:fill="FFFFFF"/>
        </w:rPr>
      </w:pPr>
      <w:r w:rsidRPr="00380AB2">
        <w:rPr>
          <w:rFonts w:ascii="Times New Roman" w:eastAsia="Times New Roman" w:hAnsi="Times New Roman"/>
          <w:color w:val="111111"/>
          <w:sz w:val="28"/>
          <w:szCs w:val="28"/>
          <w:shd w:val="clear" w:color="auto" w:fill="FFFFFF"/>
        </w:rPr>
        <w:t>Формы реализации</w:t>
      </w:r>
      <w:r w:rsidR="00637A30" w:rsidRPr="00380AB2">
        <w:rPr>
          <w:rFonts w:ascii="Times New Roman" w:eastAsia="Times New Roman" w:hAnsi="Times New Roman"/>
          <w:color w:val="111111"/>
          <w:sz w:val="28"/>
          <w:szCs w:val="28"/>
          <w:shd w:val="clear" w:color="auto" w:fill="FFFFFF"/>
        </w:rPr>
        <w:t>:</w:t>
      </w:r>
    </w:p>
    <w:p w:rsidR="00637A30" w:rsidRPr="00380AB2" w:rsidRDefault="006A1AE8" w:rsidP="00380AB2">
      <w:pPr>
        <w:spacing w:after="0" w:line="240" w:lineRule="auto"/>
        <w:ind w:firstLine="708"/>
        <w:jc w:val="both"/>
        <w:rPr>
          <w:rFonts w:ascii="Times New Roman" w:hAnsi="Times New Roman"/>
          <w:sz w:val="28"/>
          <w:szCs w:val="28"/>
        </w:rPr>
      </w:pPr>
      <w:r w:rsidRPr="00380AB2">
        <w:rPr>
          <w:rFonts w:ascii="Times New Roman" w:eastAsia="Times New Roman" w:hAnsi="Times New Roman"/>
          <w:color w:val="111111"/>
          <w:sz w:val="28"/>
          <w:szCs w:val="28"/>
          <w:shd w:val="clear" w:color="auto" w:fill="FFFFFF"/>
        </w:rPr>
        <w:t xml:space="preserve">– </w:t>
      </w:r>
      <w:r w:rsidR="00637A30" w:rsidRPr="00380AB2">
        <w:rPr>
          <w:rFonts w:ascii="Times New Roman" w:eastAsia="Times New Roman" w:hAnsi="Times New Roman"/>
          <w:color w:val="111111"/>
          <w:sz w:val="28"/>
          <w:szCs w:val="28"/>
          <w:shd w:val="clear" w:color="auto" w:fill="FFFFFF"/>
        </w:rPr>
        <w:t xml:space="preserve">проведение общелагерных и отрядных </w:t>
      </w:r>
      <w:r w:rsidR="00380AB2">
        <w:rPr>
          <w:rFonts w:ascii="Times New Roman" w:eastAsia="Times New Roman" w:hAnsi="Times New Roman"/>
          <w:color w:val="111111"/>
          <w:sz w:val="28"/>
          <w:szCs w:val="28"/>
          <w:shd w:val="clear" w:color="auto" w:fill="FFFFFF"/>
        </w:rPr>
        <w:t>форм работы, позволяющих расширить представления</w:t>
      </w:r>
      <w:r w:rsidR="00637A30" w:rsidRPr="00380AB2">
        <w:rPr>
          <w:rFonts w:ascii="Times New Roman" w:eastAsia="Times New Roman" w:hAnsi="Times New Roman"/>
          <w:color w:val="111111"/>
          <w:sz w:val="28"/>
          <w:szCs w:val="28"/>
          <w:shd w:val="clear" w:color="auto" w:fill="FFFFFF"/>
        </w:rPr>
        <w:t xml:space="preserve"> и знания детей о событиях Великой От</w:t>
      </w:r>
      <w:r w:rsidR="00294027" w:rsidRPr="00380AB2">
        <w:rPr>
          <w:rFonts w:ascii="Times New Roman" w:eastAsia="Times New Roman" w:hAnsi="Times New Roman"/>
          <w:color w:val="111111"/>
          <w:sz w:val="28"/>
          <w:szCs w:val="28"/>
          <w:shd w:val="clear" w:color="auto" w:fill="FFFFFF"/>
        </w:rPr>
        <w:t>ечественной войны,</w:t>
      </w:r>
      <w:r w:rsidR="00637A30" w:rsidRPr="00380AB2">
        <w:rPr>
          <w:rFonts w:ascii="Times New Roman" w:eastAsia="Times New Roman" w:hAnsi="Times New Roman"/>
          <w:color w:val="111111"/>
          <w:sz w:val="28"/>
          <w:szCs w:val="28"/>
          <w:shd w:val="clear" w:color="auto" w:fill="FFFFFF"/>
        </w:rPr>
        <w:t xml:space="preserve"> о героях войны, что будет способствовать формированию таких нравственных качеств, как </w:t>
      </w:r>
      <w:r w:rsidR="00637A30" w:rsidRPr="00380AB2">
        <w:rPr>
          <w:rFonts w:ascii="Times New Roman" w:hAnsi="Times New Roman"/>
          <w:sz w:val="28"/>
          <w:szCs w:val="28"/>
        </w:rPr>
        <w:t>любовь к Родине, её истории, культуре и традициям, гражданская позиция, ответственность;</w:t>
      </w:r>
    </w:p>
    <w:p w:rsidR="00637A30" w:rsidRPr="00380AB2" w:rsidRDefault="006A1AE8" w:rsidP="00380AB2">
      <w:pPr>
        <w:spacing w:after="0" w:line="240" w:lineRule="auto"/>
        <w:ind w:firstLine="708"/>
        <w:jc w:val="both"/>
        <w:rPr>
          <w:rFonts w:ascii="Times New Roman" w:hAnsi="Times New Roman"/>
          <w:sz w:val="28"/>
          <w:szCs w:val="28"/>
        </w:rPr>
      </w:pPr>
      <w:r w:rsidRPr="00380AB2">
        <w:rPr>
          <w:rFonts w:ascii="Times New Roman" w:eastAsia="Times New Roman" w:hAnsi="Times New Roman"/>
          <w:color w:val="111111"/>
          <w:sz w:val="28"/>
          <w:szCs w:val="28"/>
          <w:shd w:val="clear" w:color="auto" w:fill="FFFFFF"/>
        </w:rPr>
        <w:t xml:space="preserve">– </w:t>
      </w:r>
      <w:r w:rsidR="00637A30" w:rsidRPr="00380AB2">
        <w:rPr>
          <w:rFonts w:ascii="Times New Roman" w:eastAsia="Times New Roman" w:hAnsi="Times New Roman"/>
          <w:color w:val="111111"/>
          <w:sz w:val="28"/>
          <w:szCs w:val="28"/>
          <w:shd w:val="clear" w:color="auto" w:fill="FFFFFF"/>
        </w:rPr>
        <w:t>проведение специальных туристических маршрутов по местам боевой славы,</w:t>
      </w:r>
      <w:r w:rsidR="00637A30" w:rsidRPr="00380AB2">
        <w:rPr>
          <w:rFonts w:ascii="Times New Roman" w:eastAsia="Times New Roman" w:hAnsi="Times New Roman"/>
          <w:sz w:val="28"/>
          <w:szCs w:val="28"/>
          <w:shd w:val="clear" w:color="auto" w:fill="FFFFFF"/>
        </w:rPr>
        <w:t xml:space="preserve"> благотворительных акций </w:t>
      </w:r>
      <w:r w:rsidR="00637A30" w:rsidRPr="00380AB2">
        <w:rPr>
          <w:rFonts w:ascii="Times New Roman" w:eastAsia="Times New Roman" w:hAnsi="Times New Roman"/>
          <w:bCs/>
          <w:sz w:val="28"/>
          <w:szCs w:val="28"/>
          <w:shd w:val="clear" w:color="auto" w:fill="FFFFFF"/>
        </w:rPr>
        <w:t>«Забота»,</w:t>
      </w:r>
      <w:r w:rsidR="00637A30" w:rsidRPr="00380AB2">
        <w:rPr>
          <w:rFonts w:ascii="Times New Roman" w:eastAsia="Times New Roman" w:hAnsi="Times New Roman"/>
          <w:sz w:val="28"/>
          <w:szCs w:val="28"/>
          <w:shd w:val="clear" w:color="auto" w:fill="FFFFFF"/>
        </w:rPr>
        <w:t xml:space="preserve"> </w:t>
      </w:r>
      <w:r w:rsidR="00637A30" w:rsidRPr="00380AB2">
        <w:rPr>
          <w:rFonts w:ascii="Times New Roman" w:eastAsia="Times New Roman" w:hAnsi="Times New Roman"/>
          <w:bCs/>
          <w:sz w:val="28"/>
          <w:szCs w:val="28"/>
          <w:shd w:val="clear" w:color="auto" w:fill="FFFFFF"/>
        </w:rPr>
        <w:t>«Милосердие»</w:t>
      </w:r>
      <w:r w:rsidR="00637A30" w:rsidRPr="00380AB2">
        <w:rPr>
          <w:rFonts w:ascii="Times New Roman" w:eastAsia="Times New Roman" w:hAnsi="Times New Roman"/>
          <w:sz w:val="28"/>
          <w:szCs w:val="28"/>
          <w:shd w:val="clear" w:color="auto" w:fill="FFFFFF"/>
        </w:rPr>
        <w:t xml:space="preserve">, </w:t>
      </w:r>
      <w:r w:rsidR="00637A30" w:rsidRPr="00380AB2">
        <w:rPr>
          <w:rFonts w:ascii="Times New Roman" w:eastAsia="Times New Roman" w:hAnsi="Times New Roman"/>
          <w:bCs/>
          <w:sz w:val="28"/>
          <w:szCs w:val="28"/>
          <w:shd w:val="clear" w:color="auto" w:fill="FFFFFF"/>
        </w:rPr>
        <w:t>«Письмо ветерану»</w:t>
      </w:r>
      <w:r w:rsidR="00637A30" w:rsidRPr="00380AB2">
        <w:rPr>
          <w:rFonts w:ascii="Times New Roman" w:eastAsia="Times New Roman" w:hAnsi="Times New Roman"/>
          <w:sz w:val="28"/>
          <w:szCs w:val="28"/>
          <w:shd w:val="clear" w:color="auto" w:fill="FFFFFF"/>
        </w:rPr>
        <w:t xml:space="preserve"> и др.;</w:t>
      </w:r>
    </w:p>
    <w:p w:rsidR="00637A30" w:rsidRPr="00F135A4" w:rsidRDefault="00637A30" w:rsidP="00380AB2">
      <w:pPr>
        <w:spacing w:after="0" w:line="240" w:lineRule="auto"/>
        <w:ind w:firstLine="708"/>
        <w:jc w:val="both"/>
        <w:rPr>
          <w:rFonts w:ascii="Times New Roman" w:eastAsia="Times New Roman" w:hAnsi="Times New Roman"/>
          <w:sz w:val="28"/>
          <w:szCs w:val="28"/>
          <w:shd w:val="clear" w:color="auto" w:fill="FFFFFF"/>
        </w:rPr>
      </w:pPr>
      <w:r w:rsidRPr="00380AB2">
        <w:rPr>
          <w:rFonts w:ascii="Times New Roman" w:hAnsi="Times New Roman"/>
          <w:sz w:val="28"/>
          <w:szCs w:val="28"/>
        </w:rPr>
        <w:t>–</w:t>
      </w:r>
      <w:r w:rsidR="00080A41" w:rsidRPr="00380AB2">
        <w:rPr>
          <w:rFonts w:ascii="Times New Roman" w:hAnsi="Times New Roman"/>
          <w:sz w:val="28"/>
          <w:szCs w:val="28"/>
        </w:rPr>
        <w:t xml:space="preserve"> </w:t>
      </w:r>
      <w:r w:rsidR="00106E3D" w:rsidRPr="00380AB2">
        <w:rPr>
          <w:rFonts w:ascii="Times New Roman" w:hAnsi="Times New Roman"/>
          <w:sz w:val="28"/>
          <w:szCs w:val="28"/>
        </w:rPr>
        <w:t>проведение виртуальных туров</w:t>
      </w:r>
      <w:r w:rsidRPr="00380AB2">
        <w:rPr>
          <w:rFonts w:ascii="Times New Roman" w:hAnsi="Times New Roman"/>
          <w:sz w:val="28"/>
          <w:szCs w:val="28"/>
        </w:rPr>
        <w:t xml:space="preserve"> </w:t>
      </w:r>
      <w:hyperlink r:id="rId12" w:anchor="friends" w:history="1">
        <w:r w:rsidRPr="00380AB2">
          <w:rPr>
            <w:rStyle w:val="af0"/>
            <w:rFonts w:ascii="Times New Roman" w:hAnsi="Times New Roman"/>
            <w:b w:val="0"/>
            <w:sz w:val="28"/>
            <w:szCs w:val="28"/>
            <w:shd w:val="clear" w:color="auto" w:fill="FFFFFF"/>
          </w:rPr>
          <w:t>по музею «Третье ратное поле России»</w:t>
        </w:r>
      </w:hyperlink>
      <w:r w:rsidRPr="00380AB2">
        <w:rPr>
          <w:rFonts w:ascii="Times New Roman" w:hAnsi="Times New Roman"/>
          <w:b/>
          <w:sz w:val="28"/>
          <w:szCs w:val="28"/>
        </w:rPr>
        <w:t xml:space="preserve"> </w:t>
      </w:r>
      <w:r w:rsidRPr="00380AB2">
        <w:rPr>
          <w:rFonts w:ascii="Times New Roman" w:hAnsi="Times New Roman"/>
          <w:sz w:val="28"/>
          <w:szCs w:val="28"/>
        </w:rPr>
        <w:t>ФГБУК Государственный военно-исторический музей-заповедник «Прохоровское поле» на сайте</w:t>
      </w:r>
      <w:r w:rsidRPr="00380AB2">
        <w:rPr>
          <w:rFonts w:ascii="Times New Roman" w:eastAsia="Times New Roman" w:hAnsi="Times New Roman"/>
          <w:caps/>
          <w:sz w:val="28"/>
          <w:szCs w:val="28"/>
        </w:rPr>
        <w:t xml:space="preserve"> </w:t>
      </w:r>
      <w:hyperlink r:id="rId13" w:history="1">
        <w:r w:rsidRPr="00380AB2">
          <w:rPr>
            <w:rStyle w:val="a4"/>
            <w:rFonts w:ascii="Times New Roman" w:hAnsi="Times New Roman"/>
            <w:color w:val="auto"/>
            <w:sz w:val="28"/>
            <w:szCs w:val="28"/>
            <w:u w:val="none"/>
            <w:shd w:val="clear" w:color="auto" w:fill="FFFFFF"/>
          </w:rPr>
          <w:t>https://xn-ctbjbwiqaaccdifcs7d.xn-p1ai/muzej-trete-ratnoe-pole-rossii.html</w:t>
        </w:r>
      </w:hyperlink>
      <w:r w:rsidRPr="00380AB2">
        <w:rPr>
          <w:rFonts w:ascii="Times New Roman" w:eastAsia="Times New Roman" w:hAnsi="Times New Roman"/>
          <w:sz w:val="28"/>
          <w:szCs w:val="28"/>
          <w:shd w:val="clear" w:color="auto" w:fill="FFFFFF"/>
        </w:rPr>
        <w:t xml:space="preserve">  и </w:t>
      </w:r>
      <w:r w:rsidRPr="00380AB2">
        <w:rPr>
          <w:rFonts w:ascii="Times New Roman" w:hAnsi="Times New Roman"/>
          <w:sz w:val="28"/>
          <w:szCs w:val="28"/>
        </w:rPr>
        <w:t xml:space="preserve">виртуальные выставки «Художники Победы», </w:t>
      </w:r>
      <w:r w:rsidR="00471EBE">
        <w:rPr>
          <w:rFonts w:ascii="Times New Roman" w:hAnsi="Times New Roman"/>
          <w:sz w:val="28"/>
          <w:szCs w:val="28"/>
        </w:rPr>
        <w:t xml:space="preserve">                           </w:t>
      </w:r>
      <w:r w:rsidRPr="00380AB2">
        <w:rPr>
          <w:rFonts w:ascii="Times New Roman" w:hAnsi="Times New Roman"/>
          <w:sz w:val="28"/>
          <w:szCs w:val="28"/>
        </w:rPr>
        <w:t>«Два бойца», «Народная летоп</w:t>
      </w:r>
      <w:r w:rsidR="00471EBE">
        <w:rPr>
          <w:rFonts w:ascii="Times New Roman" w:hAnsi="Times New Roman"/>
          <w:sz w:val="28"/>
          <w:szCs w:val="28"/>
        </w:rPr>
        <w:t xml:space="preserve">ись войны. Фольклор на фронте» </w:t>
      </w:r>
      <w:r w:rsidRPr="00380AB2">
        <w:rPr>
          <w:rFonts w:ascii="Times New Roman" w:hAnsi="Times New Roman"/>
          <w:sz w:val="28"/>
          <w:szCs w:val="28"/>
        </w:rPr>
        <w:t xml:space="preserve">на сайте </w:t>
      </w:r>
      <w:hyperlink r:id="rId14" w:history="1">
        <w:r w:rsidRPr="00380AB2">
          <w:rPr>
            <w:rStyle w:val="sitedescription"/>
            <w:rFonts w:ascii="Times New Roman" w:hAnsi="Times New Roman"/>
            <w:sz w:val="28"/>
            <w:szCs w:val="28"/>
            <w:bdr w:val="none" w:sz="0" w:space="0" w:color="auto" w:frame="1"/>
            <w:shd w:val="clear" w:color="auto" w:fill="FFFFFF"/>
          </w:rPr>
          <w:t xml:space="preserve">Белгородского государственного историко-художественного музея-диорамы </w:t>
        </w:r>
        <w:r w:rsidRPr="00380AB2">
          <w:rPr>
            <w:rStyle w:val="sitedescription"/>
            <w:rFonts w:ascii="Times New Roman" w:hAnsi="Times New Roman"/>
            <w:sz w:val="28"/>
            <w:szCs w:val="28"/>
            <w:bdr w:val="none" w:sz="0" w:space="0" w:color="auto" w:frame="1"/>
            <w:shd w:val="clear" w:color="auto" w:fill="FFFFFF"/>
          </w:rPr>
          <w:lastRenderedPageBreak/>
          <w:t>«Курская битва. Белгородское направление»</w:t>
        </w:r>
      </w:hyperlink>
      <w:r w:rsidRPr="00080A41">
        <w:rPr>
          <w:rFonts w:ascii="Times New Roman" w:hAnsi="Times New Roman"/>
          <w:sz w:val="28"/>
          <w:szCs w:val="28"/>
        </w:rPr>
        <w:t xml:space="preserve"> на своём сайте </w:t>
      </w:r>
      <w:hyperlink r:id="rId15" w:history="1">
        <w:r w:rsidRPr="00080A41">
          <w:rPr>
            <w:rStyle w:val="a4"/>
            <w:rFonts w:ascii="Times New Roman" w:hAnsi="Times New Roman"/>
            <w:color w:val="auto"/>
            <w:sz w:val="28"/>
            <w:szCs w:val="28"/>
            <w:u w:val="none"/>
          </w:rPr>
          <w:t>http://www.31md.ru/index.php?option=com_content&amp;view=category&amp;layout=blog&amp;id=96&amp;Itemid=113</w:t>
        </w:r>
      </w:hyperlink>
      <w:r w:rsidRPr="00F135A4">
        <w:rPr>
          <w:rFonts w:ascii="Times New Roman" w:hAnsi="Times New Roman"/>
          <w:sz w:val="28"/>
          <w:szCs w:val="28"/>
        </w:rPr>
        <w:t>;</w:t>
      </w:r>
    </w:p>
    <w:p w:rsidR="00637A30" w:rsidRPr="00F135A4" w:rsidRDefault="00294027" w:rsidP="00637A30">
      <w:pPr>
        <w:spacing w:after="0" w:line="240" w:lineRule="auto"/>
        <w:ind w:firstLine="708"/>
        <w:jc w:val="both"/>
        <w:rPr>
          <w:rFonts w:ascii="Times New Roman" w:hAnsi="Times New Roman"/>
          <w:sz w:val="28"/>
          <w:szCs w:val="28"/>
        </w:rPr>
      </w:pPr>
      <w:r w:rsidRPr="00F135A4">
        <w:rPr>
          <w:rFonts w:ascii="Times New Roman" w:hAnsi="Times New Roman"/>
          <w:sz w:val="28"/>
          <w:szCs w:val="28"/>
        </w:rPr>
        <w:t>–</w:t>
      </w:r>
      <w:r w:rsidR="00637A30" w:rsidRPr="00F135A4">
        <w:rPr>
          <w:rFonts w:ascii="Times New Roman" w:hAnsi="Times New Roman"/>
          <w:sz w:val="28"/>
          <w:szCs w:val="28"/>
        </w:rPr>
        <w:t xml:space="preserve"> </w:t>
      </w:r>
      <w:r w:rsidRPr="00F135A4">
        <w:rPr>
          <w:rFonts w:ascii="Times New Roman" w:hAnsi="Times New Roman"/>
          <w:sz w:val="28"/>
          <w:szCs w:val="28"/>
        </w:rPr>
        <w:t>п</w:t>
      </w:r>
      <w:r w:rsidR="00637A30" w:rsidRPr="00F135A4">
        <w:rPr>
          <w:rFonts w:ascii="Times New Roman" w:hAnsi="Times New Roman"/>
          <w:sz w:val="28"/>
          <w:szCs w:val="28"/>
        </w:rPr>
        <w:t>роведение меропри</w:t>
      </w:r>
      <w:r w:rsidR="002039A5">
        <w:rPr>
          <w:rFonts w:ascii="Times New Roman" w:hAnsi="Times New Roman"/>
          <w:sz w:val="28"/>
          <w:szCs w:val="28"/>
        </w:rPr>
        <w:t xml:space="preserve">ятий, посвящённых «Дню России» </w:t>
      </w:r>
      <w:r w:rsidR="00637A30" w:rsidRPr="00F135A4">
        <w:rPr>
          <w:rFonts w:ascii="Times New Roman" w:hAnsi="Times New Roman"/>
          <w:sz w:val="28"/>
          <w:szCs w:val="28"/>
        </w:rPr>
        <w:t xml:space="preserve">(12 июня): </w:t>
      </w:r>
      <w:r w:rsidRPr="00F135A4">
        <w:rPr>
          <w:rFonts w:ascii="Times New Roman" w:hAnsi="Times New Roman"/>
          <w:color w:val="000000"/>
          <w:sz w:val="28"/>
          <w:szCs w:val="28"/>
          <w:shd w:val="clear" w:color="auto" w:fill="FFFFFF"/>
        </w:rPr>
        <w:t>тематических программ</w:t>
      </w:r>
      <w:r w:rsidR="00637A30" w:rsidRPr="00F135A4">
        <w:rPr>
          <w:rFonts w:ascii="Times New Roman" w:hAnsi="Times New Roman"/>
          <w:color w:val="000000"/>
          <w:sz w:val="28"/>
          <w:szCs w:val="28"/>
          <w:shd w:val="clear" w:color="auto" w:fill="FFFFFF"/>
        </w:rPr>
        <w:t xml:space="preserve"> «Моя родина Россия», </w:t>
      </w:r>
      <w:r w:rsidR="00637A30" w:rsidRPr="00F135A4">
        <w:rPr>
          <w:rFonts w:ascii="Times New Roman" w:hAnsi="Times New Roman"/>
          <w:sz w:val="28"/>
          <w:szCs w:val="28"/>
        </w:rPr>
        <w:t>«Вместе мы большая сила, вместе мы страна Россия»</w:t>
      </w:r>
      <w:r w:rsidR="00EC332E">
        <w:rPr>
          <w:rFonts w:ascii="Times New Roman" w:hAnsi="Times New Roman"/>
          <w:sz w:val="28"/>
          <w:szCs w:val="28"/>
        </w:rPr>
        <w:t>,</w:t>
      </w:r>
      <w:r w:rsidRPr="00F135A4">
        <w:rPr>
          <w:rFonts w:ascii="Times New Roman" w:hAnsi="Times New Roman"/>
          <w:color w:val="000000"/>
          <w:sz w:val="28"/>
          <w:szCs w:val="28"/>
          <w:shd w:val="clear" w:color="auto" w:fill="FFFFFF"/>
        </w:rPr>
        <w:t xml:space="preserve"> выставки</w:t>
      </w:r>
      <w:r w:rsidR="00637A30" w:rsidRPr="00F135A4">
        <w:rPr>
          <w:rFonts w:ascii="Times New Roman" w:hAnsi="Times New Roman"/>
          <w:color w:val="000000"/>
          <w:sz w:val="28"/>
          <w:szCs w:val="28"/>
          <w:shd w:val="clear" w:color="auto" w:fill="FFFFFF"/>
        </w:rPr>
        <w:t>-в</w:t>
      </w:r>
      <w:r w:rsidRPr="00F135A4">
        <w:rPr>
          <w:rFonts w:ascii="Times New Roman" w:hAnsi="Times New Roman"/>
          <w:sz w:val="28"/>
          <w:szCs w:val="28"/>
        </w:rPr>
        <w:t>икторины</w:t>
      </w:r>
      <w:r w:rsidR="00637A30" w:rsidRPr="00F135A4">
        <w:rPr>
          <w:rFonts w:ascii="Times New Roman" w:hAnsi="Times New Roman"/>
          <w:sz w:val="28"/>
          <w:szCs w:val="28"/>
        </w:rPr>
        <w:t xml:space="preserve"> «Россия начинаетс</w:t>
      </w:r>
      <w:r w:rsidRPr="00F135A4">
        <w:rPr>
          <w:rFonts w:ascii="Times New Roman" w:hAnsi="Times New Roman"/>
          <w:sz w:val="28"/>
          <w:szCs w:val="28"/>
        </w:rPr>
        <w:t>я с тебя», познавательно-игровой программы</w:t>
      </w:r>
      <w:r w:rsidR="002039A5">
        <w:rPr>
          <w:rFonts w:ascii="Times New Roman" w:hAnsi="Times New Roman"/>
          <w:sz w:val="28"/>
          <w:szCs w:val="28"/>
        </w:rPr>
        <w:t xml:space="preserve"> «Россия – Родина моя!», </w:t>
      </w:r>
      <w:r w:rsidR="00637A30" w:rsidRPr="00F135A4">
        <w:rPr>
          <w:rFonts w:ascii="Times New Roman" w:hAnsi="Times New Roman"/>
          <w:sz w:val="28"/>
          <w:szCs w:val="28"/>
        </w:rPr>
        <w:t xml:space="preserve">концерт  </w:t>
      </w:r>
      <w:r w:rsidR="002039A5">
        <w:rPr>
          <w:rFonts w:ascii="Times New Roman" w:hAnsi="Times New Roman"/>
          <w:sz w:val="28"/>
          <w:szCs w:val="28"/>
        </w:rPr>
        <w:t xml:space="preserve">                    </w:t>
      </w:r>
      <w:r w:rsidR="00637A30" w:rsidRPr="00F135A4">
        <w:rPr>
          <w:rFonts w:ascii="Times New Roman" w:hAnsi="Times New Roman"/>
          <w:sz w:val="28"/>
          <w:szCs w:val="28"/>
        </w:rPr>
        <w:t>«Мы едины!», флешмоб</w:t>
      </w:r>
      <w:r w:rsidRPr="00F135A4">
        <w:rPr>
          <w:rFonts w:ascii="Times New Roman" w:hAnsi="Times New Roman"/>
          <w:sz w:val="28"/>
          <w:szCs w:val="28"/>
        </w:rPr>
        <w:t>а</w:t>
      </w:r>
      <w:r w:rsidR="002039A5">
        <w:rPr>
          <w:rFonts w:ascii="Times New Roman" w:hAnsi="Times New Roman"/>
          <w:sz w:val="28"/>
          <w:szCs w:val="28"/>
        </w:rPr>
        <w:t xml:space="preserve"> «Россия, вперё</w:t>
      </w:r>
      <w:r w:rsidR="00637A30" w:rsidRPr="00F135A4">
        <w:rPr>
          <w:rFonts w:ascii="Times New Roman" w:hAnsi="Times New Roman"/>
          <w:sz w:val="28"/>
          <w:szCs w:val="28"/>
        </w:rPr>
        <w:t>д!», конкурс</w:t>
      </w:r>
      <w:r w:rsidRPr="00F135A4">
        <w:rPr>
          <w:rFonts w:ascii="Times New Roman" w:hAnsi="Times New Roman"/>
          <w:sz w:val="28"/>
          <w:szCs w:val="28"/>
        </w:rPr>
        <w:t>а</w:t>
      </w:r>
      <w:r w:rsidR="00637A30" w:rsidRPr="00F135A4">
        <w:rPr>
          <w:rFonts w:ascii="Times New Roman" w:hAnsi="Times New Roman"/>
          <w:sz w:val="28"/>
          <w:szCs w:val="28"/>
        </w:rPr>
        <w:t xml:space="preserve"> рисунка «Я жив</w:t>
      </w:r>
      <w:r w:rsidRPr="00F135A4">
        <w:rPr>
          <w:rFonts w:ascii="Times New Roman" w:hAnsi="Times New Roman"/>
          <w:sz w:val="28"/>
          <w:szCs w:val="28"/>
        </w:rPr>
        <w:t>у</w:t>
      </w:r>
      <w:r w:rsidR="002039A5">
        <w:rPr>
          <w:rFonts w:ascii="Times New Roman" w:hAnsi="Times New Roman"/>
          <w:sz w:val="28"/>
          <w:szCs w:val="28"/>
        </w:rPr>
        <w:t xml:space="preserve">                         </w:t>
      </w:r>
      <w:r w:rsidRPr="00F135A4">
        <w:rPr>
          <w:rFonts w:ascii="Times New Roman" w:hAnsi="Times New Roman"/>
          <w:sz w:val="28"/>
          <w:szCs w:val="28"/>
        </w:rPr>
        <w:t xml:space="preserve"> в стране – Россия», квест-игры</w:t>
      </w:r>
      <w:r w:rsidR="00637A30" w:rsidRPr="00F135A4">
        <w:rPr>
          <w:rFonts w:ascii="Times New Roman" w:hAnsi="Times New Roman"/>
          <w:sz w:val="28"/>
          <w:szCs w:val="28"/>
        </w:rPr>
        <w:t xml:space="preserve"> «Моя Россия», эрудит-марафон</w:t>
      </w:r>
      <w:r w:rsidRPr="00F135A4">
        <w:rPr>
          <w:rFonts w:ascii="Times New Roman" w:hAnsi="Times New Roman"/>
          <w:sz w:val="28"/>
          <w:szCs w:val="28"/>
        </w:rPr>
        <w:t>ы</w:t>
      </w:r>
      <w:r w:rsidR="00637A30" w:rsidRPr="00F135A4">
        <w:rPr>
          <w:rFonts w:ascii="Times New Roman" w:hAnsi="Times New Roman"/>
          <w:sz w:val="28"/>
          <w:szCs w:val="28"/>
        </w:rPr>
        <w:t xml:space="preserve"> «Путешествуем по стране</w:t>
      </w:r>
      <w:r w:rsidRPr="00F135A4">
        <w:rPr>
          <w:rFonts w:ascii="Times New Roman" w:hAnsi="Times New Roman"/>
          <w:sz w:val="28"/>
          <w:szCs w:val="28"/>
        </w:rPr>
        <w:t>»;</w:t>
      </w:r>
      <w:r w:rsidR="00637A30" w:rsidRPr="00F135A4">
        <w:rPr>
          <w:rFonts w:ascii="Times New Roman" w:hAnsi="Times New Roman"/>
          <w:sz w:val="28"/>
          <w:szCs w:val="28"/>
        </w:rPr>
        <w:t xml:space="preserve"> </w:t>
      </w:r>
    </w:p>
    <w:p w:rsidR="006A1AE8" w:rsidRPr="00F135A4" w:rsidRDefault="006A1AE8" w:rsidP="0003431B">
      <w:pPr>
        <w:spacing w:after="0" w:line="240" w:lineRule="auto"/>
        <w:ind w:firstLine="708"/>
        <w:jc w:val="both"/>
        <w:rPr>
          <w:rFonts w:ascii="Times New Roman" w:hAnsi="Times New Roman"/>
          <w:sz w:val="28"/>
          <w:szCs w:val="28"/>
        </w:rPr>
      </w:pPr>
      <w:r w:rsidRPr="00F135A4">
        <w:rPr>
          <w:rFonts w:ascii="Times New Roman" w:hAnsi="Times New Roman"/>
          <w:sz w:val="28"/>
          <w:szCs w:val="28"/>
        </w:rPr>
        <w:t>–</w:t>
      </w:r>
      <w:r w:rsidR="00C91C20" w:rsidRPr="00F135A4">
        <w:rPr>
          <w:rFonts w:ascii="Times New Roman" w:hAnsi="Times New Roman"/>
          <w:sz w:val="28"/>
          <w:szCs w:val="28"/>
        </w:rPr>
        <w:t xml:space="preserve"> </w:t>
      </w:r>
      <w:r w:rsidRPr="00F135A4">
        <w:rPr>
          <w:rFonts w:ascii="Times New Roman" w:hAnsi="Times New Roman"/>
          <w:sz w:val="28"/>
          <w:szCs w:val="28"/>
        </w:rPr>
        <w:t xml:space="preserve">проведение информационно-патриотического часа «За час до рассвета» (22 июня </w:t>
      </w:r>
      <w:r w:rsidR="00C91C20" w:rsidRPr="00F135A4">
        <w:rPr>
          <w:rFonts w:ascii="Times New Roman" w:hAnsi="Times New Roman"/>
          <w:sz w:val="28"/>
          <w:szCs w:val="28"/>
        </w:rPr>
        <w:t>«День</w:t>
      </w:r>
      <w:r w:rsidRPr="00F135A4">
        <w:rPr>
          <w:rFonts w:ascii="Times New Roman" w:hAnsi="Times New Roman"/>
          <w:sz w:val="28"/>
          <w:szCs w:val="28"/>
        </w:rPr>
        <w:t xml:space="preserve"> памяти и скорби»)</w:t>
      </w:r>
      <w:r w:rsidR="00C91C20" w:rsidRPr="00F135A4">
        <w:rPr>
          <w:rFonts w:ascii="Times New Roman" w:hAnsi="Times New Roman"/>
          <w:sz w:val="28"/>
          <w:szCs w:val="28"/>
        </w:rPr>
        <w:t>;</w:t>
      </w:r>
    </w:p>
    <w:p w:rsidR="00CF06E9" w:rsidRPr="00F135A4" w:rsidRDefault="0003431B" w:rsidP="0003431B">
      <w:pPr>
        <w:pStyle w:val="a3"/>
        <w:spacing w:before="0" w:beforeAutospacing="0" w:after="0" w:afterAutospacing="0"/>
        <w:ind w:firstLine="708"/>
        <w:jc w:val="both"/>
        <w:rPr>
          <w:sz w:val="28"/>
          <w:szCs w:val="28"/>
        </w:rPr>
      </w:pPr>
      <w:r w:rsidRPr="00F135A4">
        <w:rPr>
          <w:sz w:val="28"/>
          <w:szCs w:val="28"/>
        </w:rPr>
        <w:t xml:space="preserve">– </w:t>
      </w:r>
      <w:r w:rsidR="002039A5">
        <w:rPr>
          <w:sz w:val="28"/>
          <w:szCs w:val="28"/>
        </w:rPr>
        <w:t xml:space="preserve">проведение </w:t>
      </w:r>
      <w:r w:rsidR="00C91C20" w:rsidRPr="00F135A4">
        <w:rPr>
          <w:sz w:val="28"/>
          <w:szCs w:val="28"/>
        </w:rPr>
        <w:t>познавательной игры</w:t>
      </w:r>
      <w:r w:rsidR="00EC332E">
        <w:rPr>
          <w:sz w:val="28"/>
          <w:szCs w:val="28"/>
        </w:rPr>
        <w:t xml:space="preserve"> «Флаг России – гордость наша»</w:t>
      </w:r>
      <w:r w:rsidRPr="00F135A4">
        <w:rPr>
          <w:sz w:val="28"/>
          <w:szCs w:val="28"/>
        </w:rPr>
        <w:t xml:space="preserve"> </w:t>
      </w:r>
      <w:r w:rsidR="002039A5">
        <w:rPr>
          <w:sz w:val="28"/>
          <w:szCs w:val="28"/>
        </w:rPr>
        <w:t xml:space="preserve">                     </w:t>
      </w:r>
      <w:r w:rsidRPr="00F135A4">
        <w:rPr>
          <w:sz w:val="28"/>
          <w:szCs w:val="28"/>
        </w:rPr>
        <w:t xml:space="preserve">(22 августа – День Государственного флага), </w:t>
      </w:r>
      <w:r w:rsidR="00637A30" w:rsidRPr="00F135A4">
        <w:rPr>
          <w:sz w:val="28"/>
          <w:szCs w:val="28"/>
        </w:rPr>
        <w:t>мастер-класс</w:t>
      </w:r>
      <w:r w:rsidR="00C91C20" w:rsidRPr="00F135A4">
        <w:rPr>
          <w:sz w:val="28"/>
          <w:szCs w:val="28"/>
        </w:rPr>
        <w:t>а</w:t>
      </w:r>
      <w:r w:rsidR="00637A30" w:rsidRPr="00F135A4">
        <w:rPr>
          <w:sz w:val="28"/>
          <w:szCs w:val="28"/>
        </w:rPr>
        <w:t xml:space="preserve"> «Флаг</w:t>
      </w:r>
      <w:r w:rsidR="00C91C20" w:rsidRPr="00F135A4">
        <w:rPr>
          <w:sz w:val="28"/>
          <w:szCs w:val="28"/>
        </w:rPr>
        <w:t xml:space="preserve"> страны моей родной», спортивных соревнований</w:t>
      </w:r>
      <w:r w:rsidR="00637A30" w:rsidRPr="00F135A4">
        <w:rPr>
          <w:sz w:val="28"/>
          <w:szCs w:val="28"/>
        </w:rPr>
        <w:t xml:space="preserve"> «П</w:t>
      </w:r>
      <w:r w:rsidR="00C91C20" w:rsidRPr="00F135A4">
        <w:rPr>
          <w:sz w:val="28"/>
          <w:szCs w:val="28"/>
        </w:rPr>
        <w:t>од флагом России», викторины</w:t>
      </w:r>
      <w:r w:rsidR="00637A30" w:rsidRPr="00F135A4">
        <w:rPr>
          <w:sz w:val="28"/>
          <w:szCs w:val="28"/>
        </w:rPr>
        <w:t xml:space="preserve"> «Святыня Росси</w:t>
      </w:r>
      <w:r w:rsidRPr="00F135A4">
        <w:rPr>
          <w:sz w:val="28"/>
          <w:szCs w:val="28"/>
        </w:rPr>
        <w:t>йской державы», иллюстрированной выставки</w:t>
      </w:r>
      <w:r w:rsidR="00637A30" w:rsidRPr="00F135A4">
        <w:rPr>
          <w:sz w:val="28"/>
          <w:szCs w:val="28"/>
        </w:rPr>
        <w:t xml:space="preserve"> «Мы флагом Российским гордимся», </w:t>
      </w:r>
      <w:r w:rsidR="00637A30" w:rsidRPr="00F135A4">
        <w:rPr>
          <w:sz w:val="28"/>
          <w:szCs w:val="28"/>
          <w:shd w:val="clear" w:color="auto" w:fill="F9F9F9"/>
        </w:rPr>
        <w:t>конкурс</w:t>
      </w:r>
      <w:r w:rsidRPr="00F135A4">
        <w:rPr>
          <w:sz w:val="28"/>
          <w:szCs w:val="28"/>
          <w:shd w:val="clear" w:color="auto" w:fill="F9F9F9"/>
        </w:rPr>
        <w:t>а</w:t>
      </w:r>
      <w:r w:rsidR="00637A30" w:rsidRPr="00F135A4">
        <w:rPr>
          <w:sz w:val="28"/>
          <w:szCs w:val="28"/>
          <w:shd w:val="clear" w:color="auto" w:fill="F9F9F9"/>
        </w:rPr>
        <w:t xml:space="preserve"> рисунков «История флага Российского»</w:t>
      </w:r>
      <w:r w:rsidR="00637A30" w:rsidRPr="00F135A4">
        <w:rPr>
          <w:sz w:val="28"/>
          <w:szCs w:val="28"/>
        </w:rPr>
        <w:t>, концерт</w:t>
      </w:r>
      <w:r w:rsidRPr="00F135A4">
        <w:rPr>
          <w:sz w:val="28"/>
          <w:szCs w:val="28"/>
        </w:rPr>
        <w:t>а</w:t>
      </w:r>
      <w:r w:rsidR="00EC332E">
        <w:rPr>
          <w:sz w:val="28"/>
          <w:szCs w:val="28"/>
        </w:rPr>
        <w:t>, посвящённого</w:t>
      </w:r>
      <w:r w:rsidR="00637A30" w:rsidRPr="00F135A4">
        <w:rPr>
          <w:sz w:val="28"/>
          <w:szCs w:val="28"/>
        </w:rPr>
        <w:t xml:space="preserve"> празднованию Дня государственного флага Российской Федерации</w:t>
      </w:r>
      <w:r w:rsidRPr="00F135A4">
        <w:rPr>
          <w:sz w:val="28"/>
          <w:szCs w:val="28"/>
        </w:rPr>
        <w:t>.</w:t>
      </w:r>
    </w:p>
    <w:p w:rsidR="00CF06E9" w:rsidRPr="00F135A4" w:rsidRDefault="00CF06E9" w:rsidP="00E9670B">
      <w:pPr>
        <w:pStyle w:val="a3"/>
        <w:spacing w:before="0" w:beforeAutospacing="0" w:after="0" w:afterAutospacing="0"/>
        <w:ind w:firstLine="708"/>
        <w:jc w:val="both"/>
        <w:rPr>
          <w:color w:val="000000"/>
          <w:sz w:val="28"/>
          <w:szCs w:val="28"/>
        </w:rPr>
      </w:pPr>
      <w:r w:rsidRPr="00F135A4">
        <w:rPr>
          <w:b/>
          <w:sz w:val="28"/>
          <w:szCs w:val="28"/>
        </w:rPr>
        <w:t xml:space="preserve">2. Нравственное и духовное воспитание: </w:t>
      </w:r>
      <w:r w:rsidR="00EC332E">
        <w:rPr>
          <w:color w:val="000000"/>
          <w:sz w:val="28"/>
          <w:szCs w:val="28"/>
        </w:rPr>
        <w:t>воспитание у обучающихся понимания</w:t>
      </w:r>
      <w:r w:rsidR="00E9670B" w:rsidRPr="00F135A4">
        <w:rPr>
          <w:color w:val="000000"/>
          <w:sz w:val="28"/>
          <w:szCs w:val="28"/>
        </w:rPr>
        <w:t xml:space="preserve"> смысла человеческого существования, ценности своего существования и ценности существования других людей.</w:t>
      </w:r>
    </w:p>
    <w:p w:rsidR="00E9670B" w:rsidRPr="00F135A4" w:rsidRDefault="00E9670B" w:rsidP="00E9670B">
      <w:pPr>
        <w:pStyle w:val="a3"/>
        <w:spacing w:before="0" w:beforeAutospacing="0" w:after="0" w:afterAutospacing="0"/>
        <w:ind w:firstLine="708"/>
        <w:jc w:val="both"/>
        <w:rPr>
          <w:color w:val="000000"/>
          <w:sz w:val="28"/>
          <w:szCs w:val="28"/>
        </w:rPr>
      </w:pPr>
      <w:r w:rsidRPr="00F135A4">
        <w:rPr>
          <w:color w:val="000000"/>
          <w:sz w:val="28"/>
          <w:szCs w:val="28"/>
        </w:rPr>
        <w:t>Задачи:</w:t>
      </w:r>
    </w:p>
    <w:p w:rsidR="00E9670B" w:rsidRPr="00F135A4" w:rsidRDefault="002039A5" w:rsidP="002039A5">
      <w:pPr>
        <w:pStyle w:val="a3"/>
        <w:spacing w:before="0" w:beforeAutospacing="0" w:after="0" w:afterAutospacing="0"/>
        <w:ind w:firstLine="709"/>
        <w:jc w:val="both"/>
        <w:rPr>
          <w:color w:val="000000"/>
          <w:sz w:val="28"/>
          <w:szCs w:val="28"/>
        </w:rPr>
      </w:pPr>
      <w:r>
        <w:rPr>
          <w:color w:val="000000"/>
          <w:sz w:val="28"/>
          <w:szCs w:val="28"/>
        </w:rPr>
        <w:t>– </w:t>
      </w:r>
      <w:r w:rsidR="0089781B" w:rsidRPr="00F135A4">
        <w:rPr>
          <w:color w:val="000000"/>
          <w:sz w:val="28"/>
          <w:szCs w:val="28"/>
        </w:rPr>
        <w:t>ф</w:t>
      </w:r>
      <w:r w:rsidR="00E9670B" w:rsidRPr="00F135A4">
        <w:rPr>
          <w:color w:val="000000"/>
          <w:sz w:val="28"/>
          <w:szCs w:val="28"/>
        </w:rPr>
        <w:t>ормиро</w:t>
      </w:r>
      <w:r w:rsidR="00EC332E">
        <w:rPr>
          <w:color w:val="000000"/>
          <w:sz w:val="28"/>
          <w:szCs w:val="28"/>
        </w:rPr>
        <w:t>вание у о</w:t>
      </w:r>
      <w:r>
        <w:rPr>
          <w:color w:val="000000"/>
          <w:sz w:val="28"/>
          <w:szCs w:val="28"/>
        </w:rPr>
        <w:t xml:space="preserve">бучающихся нравственной культуры </w:t>
      </w:r>
      <w:r w:rsidR="0089781B" w:rsidRPr="00F135A4">
        <w:rPr>
          <w:color w:val="000000"/>
          <w:sz w:val="28"/>
          <w:szCs w:val="28"/>
        </w:rPr>
        <w:t>миропонимания;</w:t>
      </w:r>
      <w:r w:rsidR="00E9670B" w:rsidRPr="00F135A4">
        <w:rPr>
          <w:color w:val="000000"/>
          <w:sz w:val="28"/>
          <w:szCs w:val="28"/>
        </w:rPr>
        <w:t xml:space="preserve"> </w:t>
      </w:r>
    </w:p>
    <w:p w:rsidR="0089781B" w:rsidRPr="00F135A4" w:rsidRDefault="002039A5" w:rsidP="002039A5">
      <w:pPr>
        <w:pStyle w:val="a3"/>
        <w:tabs>
          <w:tab w:val="left" w:pos="1134"/>
        </w:tabs>
        <w:spacing w:before="0" w:beforeAutospacing="0" w:after="0" w:afterAutospacing="0"/>
        <w:ind w:firstLine="709"/>
        <w:jc w:val="both"/>
        <w:rPr>
          <w:color w:val="000000"/>
          <w:sz w:val="28"/>
          <w:szCs w:val="28"/>
        </w:rPr>
      </w:pPr>
      <w:r>
        <w:rPr>
          <w:color w:val="000000"/>
          <w:sz w:val="28"/>
          <w:szCs w:val="28"/>
        </w:rPr>
        <w:t>– </w:t>
      </w:r>
      <w:r w:rsidR="0089781B" w:rsidRPr="00F135A4">
        <w:rPr>
          <w:color w:val="000000"/>
          <w:sz w:val="28"/>
          <w:szCs w:val="28"/>
        </w:rPr>
        <w:t>ф</w:t>
      </w:r>
      <w:r w:rsidR="00E9670B" w:rsidRPr="00F135A4">
        <w:rPr>
          <w:color w:val="000000"/>
          <w:sz w:val="28"/>
          <w:szCs w:val="28"/>
        </w:rPr>
        <w:t>орм</w:t>
      </w:r>
      <w:r w:rsidR="00EC332E">
        <w:rPr>
          <w:color w:val="000000"/>
          <w:sz w:val="28"/>
          <w:szCs w:val="28"/>
        </w:rPr>
        <w:t>ирование у обучающихся осознания</w:t>
      </w:r>
      <w:r w:rsidR="00E9670B" w:rsidRPr="00F135A4">
        <w:rPr>
          <w:color w:val="000000"/>
          <w:sz w:val="28"/>
          <w:szCs w:val="28"/>
        </w:rPr>
        <w:t xml:space="preserve"> значимости нравственного опыта прошлого</w:t>
      </w:r>
      <w:r w:rsidR="00EC332E">
        <w:rPr>
          <w:color w:val="000000"/>
          <w:sz w:val="28"/>
          <w:szCs w:val="28"/>
        </w:rPr>
        <w:t xml:space="preserve"> и будущего</w:t>
      </w:r>
      <w:r>
        <w:rPr>
          <w:color w:val="000000"/>
          <w:sz w:val="28"/>
          <w:szCs w:val="28"/>
        </w:rPr>
        <w:t xml:space="preserve"> и своей роли в нё</w:t>
      </w:r>
      <w:r w:rsidR="0089781B" w:rsidRPr="00F135A4">
        <w:rPr>
          <w:color w:val="000000"/>
          <w:sz w:val="28"/>
          <w:szCs w:val="28"/>
        </w:rPr>
        <w:t>м;</w:t>
      </w:r>
    </w:p>
    <w:p w:rsidR="0089781B" w:rsidRPr="00F135A4" w:rsidRDefault="002039A5" w:rsidP="002039A5">
      <w:pPr>
        <w:pStyle w:val="a3"/>
        <w:spacing w:before="0" w:beforeAutospacing="0" w:after="0" w:afterAutospacing="0"/>
        <w:ind w:firstLine="709"/>
        <w:jc w:val="both"/>
        <w:rPr>
          <w:color w:val="000000"/>
          <w:sz w:val="28"/>
          <w:szCs w:val="28"/>
        </w:rPr>
      </w:pPr>
      <w:r>
        <w:rPr>
          <w:color w:val="000000"/>
          <w:sz w:val="28"/>
          <w:szCs w:val="28"/>
        </w:rPr>
        <w:t>– </w:t>
      </w:r>
      <w:r w:rsidR="0089781B" w:rsidRPr="00F135A4">
        <w:rPr>
          <w:color w:val="000000"/>
          <w:sz w:val="28"/>
          <w:szCs w:val="28"/>
        </w:rPr>
        <w:t>в</w:t>
      </w:r>
      <w:r w:rsidR="00E9670B" w:rsidRPr="00F135A4">
        <w:rPr>
          <w:color w:val="000000"/>
          <w:sz w:val="28"/>
          <w:szCs w:val="28"/>
        </w:rPr>
        <w:t>оспитание доброго отношения к родителям, к</w:t>
      </w:r>
      <w:r w:rsidR="0089781B" w:rsidRPr="00F135A4">
        <w:rPr>
          <w:color w:val="000000"/>
          <w:sz w:val="28"/>
          <w:szCs w:val="28"/>
        </w:rPr>
        <w:t xml:space="preserve"> окружающим людям, сверстникам;</w:t>
      </w:r>
    </w:p>
    <w:p w:rsidR="00E9670B" w:rsidRPr="00F135A4" w:rsidRDefault="002039A5" w:rsidP="002039A5">
      <w:pPr>
        <w:pStyle w:val="a3"/>
        <w:spacing w:before="0" w:beforeAutospacing="0" w:after="0" w:afterAutospacing="0"/>
        <w:ind w:firstLine="709"/>
        <w:jc w:val="both"/>
        <w:rPr>
          <w:color w:val="000000"/>
          <w:sz w:val="28"/>
          <w:szCs w:val="28"/>
        </w:rPr>
      </w:pPr>
      <w:r>
        <w:rPr>
          <w:color w:val="000000"/>
          <w:sz w:val="28"/>
          <w:szCs w:val="28"/>
        </w:rPr>
        <w:t>– </w:t>
      </w:r>
      <w:r w:rsidR="0089781B" w:rsidRPr="00F135A4">
        <w:rPr>
          <w:color w:val="000000"/>
          <w:sz w:val="28"/>
          <w:szCs w:val="28"/>
        </w:rPr>
        <w:t>в</w:t>
      </w:r>
      <w:r w:rsidR="00E9670B" w:rsidRPr="00F135A4">
        <w:rPr>
          <w:color w:val="000000"/>
          <w:sz w:val="28"/>
          <w:szCs w:val="28"/>
        </w:rPr>
        <w:t xml:space="preserve">оспитание добросовестного отношения к своим обязанностям, </w:t>
      </w:r>
      <w:r>
        <w:rPr>
          <w:color w:val="000000"/>
          <w:sz w:val="28"/>
          <w:szCs w:val="28"/>
        </w:rPr>
        <w:t xml:space="preserve">                      </w:t>
      </w:r>
      <w:r w:rsidR="00E9670B" w:rsidRPr="00F135A4">
        <w:rPr>
          <w:color w:val="000000"/>
          <w:sz w:val="28"/>
          <w:szCs w:val="28"/>
        </w:rPr>
        <w:t>к самому себе, к общественным поручениям.</w:t>
      </w:r>
    </w:p>
    <w:p w:rsidR="00E9670B" w:rsidRPr="00F135A4" w:rsidRDefault="0089781B" w:rsidP="00CF06E9">
      <w:pPr>
        <w:pStyle w:val="a3"/>
        <w:spacing w:before="0" w:beforeAutospacing="0" w:after="0" w:afterAutospacing="0"/>
        <w:ind w:firstLine="708"/>
        <w:jc w:val="both"/>
        <w:rPr>
          <w:sz w:val="28"/>
          <w:szCs w:val="28"/>
        </w:rPr>
      </w:pPr>
      <w:r w:rsidRPr="00F135A4">
        <w:rPr>
          <w:sz w:val="28"/>
          <w:szCs w:val="28"/>
        </w:rPr>
        <w:t>Формы реализации:</w:t>
      </w:r>
    </w:p>
    <w:p w:rsidR="0089781B" w:rsidRPr="00F135A4" w:rsidRDefault="002039A5" w:rsidP="002039A5">
      <w:pPr>
        <w:pStyle w:val="a3"/>
        <w:spacing w:before="0" w:beforeAutospacing="0" w:after="0" w:afterAutospacing="0"/>
        <w:ind w:firstLine="709"/>
        <w:jc w:val="both"/>
        <w:rPr>
          <w:sz w:val="28"/>
          <w:szCs w:val="28"/>
        </w:rPr>
      </w:pPr>
      <w:r>
        <w:rPr>
          <w:sz w:val="28"/>
          <w:szCs w:val="28"/>
        </w:rPr>
        <w:t>– </w:t>
      </w:r>
      <w:r w:rsidR="0089781B" w:rsidRPr="00F135A4">
        <w:rPr>
          <w:sz w:val="28"/>
          <w:szCs w:val="28"/>
        </w:rPr>
        <w:t>работа краеведческого клуба;</w:t>
      </w:r>
    </w:p>
    <w:p w:rsidR="0089781B" w:rsidRPr="00F135A4" w:rsidRDefault="002039A5" w:rsidP="002039A5">
      <w:pPr>
        <w:pStyle w:val="a3"/>
        <w:spacing w:before="0" w:beforeAutospacing="0" w:after="0" w:afterAutospacing="0"/>
        <w:ind w:firstLine="709"/>
        <w:jc w:val="both"/>
        <w:rPr>
          <w:sz w:val="28"/>
          <w:szCs w:val="28"/>
        </w:rPr>
      </w:pPr>
      <w:r>
        <w:rPr>
          <w:sz w:val="28"/>
          <w:szCs w:val="28"/>
        </w:rPr>
        <w:t>– </w:t>
      </w:r>
      <w:r w:rsidR="0089781B" w:rsidRPr="00F135A4">
        <w:rPr>
          <w:sz w:val="28"/>
          <w:szCs w:val="28"/>
        </w:rPr>
        <w:t xml:space="preserve">проведение беседы «Каждый даёт другому </w:t>
      </w:r>
      <w:r>
        <w:rPr>
          <w:sz w:val="28"/>
          <w:szCs w:val="28"/>
        </w:rPr>
        <w:t xml:space="preserve">то, что имеет в своём сердце», </w:t>
      </w:r>
      <w:r w:rsidR="0089781B" w:rsidRPr="00F135A4">
        <w:rPr>
          <w:sz w:val="28"/>
          <w:szCs w:val="28"/>
        </w:rPr>
        <w:t>«Добро и зло», выставки творческих работ «Православные ценности Рос</w:t>
      </w:r>
      <w:r w:rsidR="00BA3F1D">
        <w:rPr>
          <w:sz w:val="28"/>
          <w:szCs w:val="28"/>
        </w:rPr>
        <w:t>сии», «Страна Милосердия», акции</w:t>
      </w:r>
      <w:r w:rsidR="0089781B" w:rsidRPr="00F135A4">
        <w:rPr>
          <w:sz w:val="28"/>
          <w:szCs w:val="28"/>
        </w:rPr>
        <w:t xml:space="preserve"> «Спешите сделать добро»,  фотоконкурса «Святое и вечное», познавательных программ «Путешествие</w:t>
      </w:r>
      <w:r>
        <w:rPr>
          <w:sz w:val="28"/>
          <w:szCs w:val="28"/>
        </w:rPr>
        <w:t xml:space="preserve">                   </w:t>
      </w:r>
      <w:r w:rsidR="0089781B" w:rsidRPr="00F135A4">
        <w:rPr>
          <w:sz w:val="28"/>
          <w:szCs w:val="28"/>
        </w:rPr>
        <w:t xml:space="preserve"> в страну вежливости»</w:t>
      </w:r>
      <w:r w:rsidR="00106E3D">
        <w:rPr>
          <w:sz w:val="28"/>
          <w:szCs w:val="28"/>
        </w:rPr>
        <w:t>,</w:t>
      </w:r>
      <w:r w:rsidR="0089781B" w:rsidRPr="00F135A4">
        <w:rPr>
          <w:sz w:val="28"/>
          <w:szCs w:val="28"/>
        </w:rPr>
        <w:t xml:space="preserve"> «Вежливость на каждый день»;</w:t>
      </w:r>
    </w:p>
    <w:p w:rsidR="0089781B" w:rsidRPr="00F135A4" w:rsidRDefault="002039A5" w:rsidP="00895DB5">
      <w:pPr>
        <w:pStyle w:val="a3"/>
        <w:spacing w:before="0" w:beforeAutospacing="0" w:after="0" w:afterAutospacing="0"/>
        <w:ind w:firstLine="708"/>
        <w:jc w:val="both"/>
        <w:rPr>
          <w:sz w:val="28"/>
          <w:szCs w:val="28"/>
        </w:rPr>
      </w:pPr>
      <w:r>
        <w:rPr>
          <w:sz w:val="28"/>
          <w:szCs w:val="28"/>
        </w:rPr>
        <w:t>– </w:t>
      </w:r>
      <w:r w:rsidR="0089781B" w:rsidRPr="00F135A4">
        <w:rPr>
          <w:sz w:val="28"/>
          <w:szCs w:val="28"/>
        </w:rPr>
        <w:t xml:space="preserve">знакомство </w:t>
      </w:r>
      <w:r w:rsidR="00EC332E">
        <w:rPr>
          <w:sz w:val="28"/>
          <w:szCs w:val="28"/>
        </w:rPr>
        <w:t xml:space="preserve">с </w:t>
      </w:r>
      <w:r>
        <w:rPr>
          <w:sz w:val="28"/>
          <w:szCs w:val="28"/>
        </w:rPr>
        <w:t xml:space="preserve">жизнью и деятельностью </w:t>
      </w:r>
      <w:r w:rsidR="0089781B" w:rsidRPr="00F135A4">
        <w:rPr>
          <w:sz w:val="28"/>
          <w:szCs w:val="28"/>
        </w:rPr>
        <w:t>Святого</w:t>
      </w:r>
      <w:r w:rsidR="0089781B" w:rsidRPr="00F135A4">
        <w:rPr>
          <w:spacing w:val="1"/>
          <w:sz w:val="28"/>
          <w:szCs w:val="28"/>
        </w:rPr>
        <w:t xml:space="preserve"> </w:t>
      </w:r>
      <w:r w:rsidR="0089781B" w:rsidRPr="00F135A4">
        <w:rPr>
          <w:sz w:val="28"/>
          <w:szCs w:val="28"/>
        </w:rPr>
        <w:t>Благоверного князя Александра Невского – полководца и дипломата, выдающегося государственного деятеля Древней</w:t>
      </w:r>
      <w:r w:rsidR="0089781B" w:rsidRPr="00F135A4">
        <w:rPr>
          <w:spacing w:val="1"/>
          <w:sz w:val="28"/>
          <w:szCs w:val="28"/>
        </w:rPr>
        <w:t xml:space="preserve"> </w:t>
      </w:r>
      <w:r w:rsidR="0089781B" w:rsidRPr="00F135A4">
        <w:rPr>
          <w:sz w:val="28"/>
          <w:szCs w:val="28"/>
        </w:rPr>
        <w:t>Руси, чья деятельность не просто оказала влияние на судьбы</w:t>
      </w:r>
      <w:r w:rsidR="0089781B" w:rsidRPr="00F135A4">
        <w:rPr>
          <w:spacing w:val="1"/>
          <w:sz w:val="28"/>
          <w:szCs w:val="28"/>
        </w:rPr>
        <w:t xml:space="preserve"> </w:t>
      </w:r>
      <w:r w:rsidR="0089781B" w:rsidRPr="00F135A4">
        <w:rPr>
          <w:sz w:val="28"/>
          <w:szCs w:val="28"/>
        </w:rPr>
        <w:t xml:space="preserve">страны и народа, но во многом изменила </w:t>
      </w:r>
      <w:r>
        <w:rPr>
          <w:sz w:val="28"/>
          <w:szCs w:val="28"/>
        </w:rPr>
        <w:t xml:space="preserve">                                      </w:t>
      </w:r>
      <w:r w:rsidR="0089781B" w:rsidRPr="00F135A4">
        <w:rPr>
          <w:sz w:val="28"/>
          <w:szCs w:val="28"/>
        </w:rPr>
        <w:t>их, предопределила ход русской</w:t>
      </w:r>
      <w:r w:rsidR="0089781B" w:rsidRPr="00F135A4">
        <w:rPr>
          <w:spacing w:val="1"/>
          <w:sz w:val="28"/>
          <w:szCs w:val="28"/>
        </w:rPr>
        <w:t xml:space="preserve"> </w:t>
      </w:r>
      <w:r w:rsidR="0089781B" w:rsidRPr="00F135A4">
        <w:rPr>
          <w:sz w:val="28"/>
          <w:szCs w:val="28"/>
        </w:rPr>
        <w:t>истории на многие столетия вперёд;</w:t>
      </w:r>
    </w:p>
    <w:p w:rsidR="00895DB5" w:rsidRPr="00F135A4" w:rsidRDefault="002039A5" w:rsidP="00895DB5">
      <w:pPr>
        <w:pStyle w:val="a3"/>
        <w:spacing w:before="0" w:beforeAutospacing="0" w:after="0" w:afterAutospacing="0"/>
        <w:ind w:firstLine="708"/>
        <w:jc w:val="both"/>
        <w:rPr>
          <w:sz w:val="28"/>
          <w:szCs w:val="28"/>
        </w:rPr>
      </w:pPr>
      <w:r>
        <w:rPr>
          <w:sz w:val="28"/>
          <w:szCs w:val="28"/>
        </w:rPr>
        <w:t>– </w:t>
      </w:r>
      <w:r w:rsidR="0089781B" w:rsidRPr="00F135A4">
        <w:rPr>
          <w:sz w:val="28"/>
          <w:szCs w:val="28"/>
        </w:rPr>
        <w:t>проведение информационного</w:t>
      </w:r>
      <w:r w:rsidR="0089781B" w:rsidRPr="00F135A4">
        <w:rPr>
          <w:spacing w:val="-6"/>
          <w:sz w:val="28"/>
          <w:szCs w:val="28"/>
        </w:rPr>
        <w:t xml:space="preserve"> </w:t>
      </w:r>
      <w:r w:rsidR="0089781B" w:rsidRPr="00F135A4">
        <w:rPr>
          <w:sz w:val="28"/>
          <w:szCs w:val="28"/>
        </w:rPr>
        <w:t>часа «Александр</w:t>
      </w:r>
      <w:r w:rsidR="0089781B" w:rsidRPr="00F135A4">
        <w:rPr>
          <w:spacing w:val="-2"/>
          <w:sz w:val="28"/>
          <w:szCs w:val="28"/>
        </w:rPr>
        <w:t xml:space="preserve"> </w:t>
      </w:r>
      <w:r w:rsidR="0089781B" w:rsidRPr="00F135A4">
        <w:rPr>
          <w:sz w:val="28"/>
          <w:szCs w:val="28"/>
        </w:rPr>
        <w:t>Невский:</w:t>
      </w:r>
      <w:r w:rsidR="0089781B" w:rsidRPr="00F135A4">
        <w:rPr>
          <w:spacing w:val="-2"/>
          <w:sz w:val="28"/>
          <w:szCs w:val="28"/>
        </w:rPr>
        <w:t xml:space="preserve"> </w:t>
      </w:r>
      <w:r w:rsidR="0089781B" w:rsidRPr="002039A5">
        <w:rPr>
          <w:spacing w:val="-2"/>
          <w:sz w:val="28"/>
          <w:szCs w:val="28"/>
        </w:rPr>
        <w:t>прикосновение к подвигу», воспитательного мероприятия «Александр Невский –</w:t>
      </w:r>
      <w:r w:rsidR="0089781B" w:rsidRPr="00F135A4">
        <w:rPr>
          <w:spacing w:val="-2"/>
          <w:sz w:val="28"/>
          <w:szCs w:val="28"/>
        </w:rPr>
        <w:t xml:space="preserve"> </w:t>
      </w:r>
      <w:r w:rsidR="0089781B" w:rsidRPr="00F135A4">
        <w:rPr>
          <w:sz w:val="28"/>
          <w:szCs w:val="28"/>
        </w:rPr>
        <w:t>истинный</w:t>
      </w:r>
      <w:r w:rsidR="0089781B" w:rsidRPr="00F135A4">
        <w:rPr>
          <w:spacing w:val="-3"/>
          <w:sz w:val="28"/>
          <w:szCs w:val="28"/>
        </w:rPr>
        <w:t xml:space="preserve"> </w:t>
      </w:r>
      <w:r w:rsidR="0089781B" w:rsidRPr="00F135A4">
        <w:rPr>
          <w:sz w:val="28"/>
          <w:szCs w:val="28"/>
        </w:rPr>
        <w:t>патриот</w:t>
      </w:r>
      <w:r w:rsidR="0089781B" w:rsidRPr="00F135A4">
        <w:rPr>
          <w:spacing w:val="-1"/>
          <w:sz w:val="28"/>
          <w:szCs w:val="28"/>
        </w:rPr>
        <w:t xml:space="preserve"> </w:t>
      </w:r>
      <w:r w:rsidR="0089781B" w:rsidRPr="00F135A4">
        <w:rPr>
          <w:sz w:val="28"/>
          <w:szCs w:val="28"/>
        </w:rPr>
        <w:t>Земли</w:t>
      </w:r>
      <w:r w:rsidR="0089781B" w:rsidRPr="00F135A4">
        <w:rPr>
          <w:spacing w:val="-3"/>
          <w:sz w:val="28"/>
          <w:szCs w:val="28"/>
        </w:rPr>
        <w:t xml:space="preserve"> </w:t>
      </w:r>
      <w:r w:rsidR="0089781B" w:rsidRPr="00F135A4">
        <w:rPr>
          <w:sz w:val="28"/>
          <w:szCs w:val="28"/>
        </w:rPr>
        <w:t>русской»;</w:t>
      </w:r>
    </w:p>
    <w:p w:rsidR="007344D9" w:rsidRPr="00F135A4" w:rsidRDefault="00820E28" w:rsidP="002A2BBD">
      <w:pPr>
        <w:pStyle w:val="a3"/>
        <w:spacing w:before="0" w:beforeAutospacing="0" w:after="0" w:afterAutospacing="0"/>
        <w:ind w:firstLine="708"/>
        <w:jc w:val="both"/>
        <w:rPr>
          <w:sz w:val="28"/>
          <w:szCs w:val="28"/>
        </w:rPr>
      </w:pPr>
      <w:r>
        <w:rPr>
          <w:sz w:val="28"/>
          <w:szCs w:val="28"/>
        </w:rPr>
        <w:lastRenderedPageBreak/>
        <w:t>– </w:t>
      </w:r>
      <w:r w:rsidR="003156D3">
        <w:rPr>
          <w:sz w:val="28"/>
          <w:szCs w:val="28"/>
        </w:rPr>
        <w:t>проведение выставки</w:t>
      </w:r>
      <w:r w:rsidR="0089781B" w:rsidRPr="00F135A4">
        <w:rPr>
          <w:sz w:val="28"/>
          <w:szCs w:val="28"/>
        </w:rPr>
        <w:t xml:space="preserve"> рисунков «Моя семья – мо</w:t>
      </w:r>
      <w:r>
        <w:rPr>
          <w:sz w:val="28"/>
          <w:szCs w:val="28"/>
        </w:rPr>
        <w:t xml:space="preserve">й мир», </w:t>
      </w:r>
      <w:r w:rsidR="003156D3">
        <w:rPr>
          <w:sz w:val="28"/>
          <w:szCs w:val="28"/>
        </w:rPr>
        <w:t>литературно-музыкальной композиции</w:t>
      </w:r>
      <w:r w:rsidR="0089781B" w:rsidRPr="00F135A4">
        <w:rPr>
          <w:sz w:val="28"/>
          <w:szCs w:val="28"/>
        </w:rPr>
        <w:t xml:space="preserve"> «Сказ о Петре и Февронии Муромских»</w:t>
      </w:r>
      <w:r w:rsidR="00895DB5" w:rsidRPr="00F135A4">
        <w:rPr>
          <w:sz w:val="28"/>
          <w:szCs w:val="28"/>
        </w:rPr>
        <w:t xml:space="preserve"> (21 июня – День семьи, любви и верности).</w:t>
      </w:r>
    </w:p>
    <w:p w:rsidR="007A0367" w:rsidRPr="00820E28" w:rsidRDefault="00CF06E9" w:rsidP="00820E28">
      <w:pPr>
        <w:pStyle w:val="a3"/>
        <w:spacing w:before="0" w:beforeAutospacing="0" w:after="0" w:afterAutospacing="0"/>
        <w:ind w:firstLine="708"/>
        <w:jc w:val="both"/>
        <w:rPr>
          <w:b/>
          <w:sz w:val="28"/>
          <w:szCs w:val="28"/>
        </w:rPr>
      </w:pPr>
      <w:r w:rsidRPr="00F135A4">
        <w:rPr>
          <w:b/>
          <w:sz w:val="28"/>
          <w:szCs w:val="28"/>
        </w:rPr>
        <w:t>3. Воспитание положительного отношения к труду и творчеству:</w:t>
      </w:r>
      <w:r w:rsidR="00820E28">
        <w:rPr>
          <w:b/>
          <w:sz w:val="28"/>
          <w:szCs w:val="28"/>
        </w:rPr>
        <w:t xml:space="preserve"> </w:t>
      </w:r>
      <w:r w:rsidRPr="00F135A4">
        <w:rPr>
          <w:sz w:val="28"/>
          <w:szCs w:val="28"/>
        </w:rPr>
        <w:t>формирование представлений об уважении к человеку труда, о ценности труда и творчества для лич</w:t>
      </w:r>
      <w:r w:rsidR="007A0367" w:rsidRPr="00F135A4">
        <w:rPr>
          <w:sz w:val="28"/>
          <w:szCs w:val="28"/>
        </w:rPr>
        <w:t>ности, общества и государства.</w:t>
      </w:r>
    </w:p>
    <w:p w:rsidR="007A0367" w:rsidRPr="00F135A4" w:rsidRDefault="007A0367" w:rsidP="007A0367">
      <w:pPr>
        <w:pStyle w:val="a3"/>
        <w:spacing w:before="0" w:beforeAutospacing="0" w:after="0" w:afterAutospacing="0"/>
        <w:ind w:firstLine="708"/>
        <w:jc w:val="both"/>
        <w:rPr>
          <w:sz w:val="28"/>
          <w:szCs w:val="28"/>
        </w:rPr>
      </w:pPr>
      <w:r w:rsidRPr="00F135A4">
        <w:rPr>
          <w:sz w:val="28"/>
          <w:szCs w:val="28"/>
        </w:rPr>
        <w:t>Задачи:</w:t>
      </w:r>
      <w:r w:rsidR="00B87C01" w:rsidRPr="00F135A4">
        <w:rPr>
          <w:sz w:val="28"/>
          <w:szCs w:val="28"/>
        </w:rPr>
        <w:t xml:space="preserve"> </w:t>
      </w:r>
      <w:r w:rsidR="00CF06E9" w:rsidRPr="00F135A4">
        <w:rPr>
          <w:sz w:val="28"/>
          <w:szCs w:val="28"/>
        </w:rPr>
        <w:t xml:space="preserve"> </w:t>
      </w:r>
    </w:p>
    <w:p w:rsidR="00975337" w:rsidRPr="00F135A4" w:rsidRDefault="00820E28" w:rsidP="007A0367">
      <w:pPr>
        <w:pStyle w:val="a3"/>
        <w:spacing w:before="0" w:beforeAutospacing="0" w:after="0" w:afterAutospacing="0"/>
        <w:ind w:firstLine="708"/>
        <w:jc w:val="both"/>
        <w:rPr>
          <w:sz w:val="28"/>
          <w:szCs w:val="28"/>
        </w:rPr>
      </w:pPr>
      <w:r>
        <w:rPr>
          <w:sz w:val="28"/>
          <w:szCs w:val="28"/>
        </w:rPr>
        <w:t>– формирование</w:t>
      </w:r>
      <w:r w:rsidR="00975337" w:rsidRPr="00F135A4">
        <w:rPr>
          <w:sz w:val="28"/>
          <w:szCs w:val="28"/>
        </w:rPr>
        <w:t xml:space="preserve">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7A0367" w:rsidRPr="00F135A4" w:rsidRDefault="00820E28" w:rsidP="007A0367">
      <w:pPr>
        <w:pStyle w:val="a3"/>
        <w:spacing w:before="0" w:beforeAutospacing="0" w:after="0" w:afterAutospacing="0"/>
        <w:ind w:firstLine="708"/>
        <w:jc w:val="both"/>
        <w:rPr>
          <w:sz w:val="28"/>
          <w:szCs w:val="28"/>
        </w:rPr>
      </w:pPr>
      <w:r>
        <w:rPr>
          <w:sz w:val="28"/>
          <w:szCs w:val="28"/>
        </w:rPr>
        <w:t>– </w:t>
      </w:r>
      <w:r w:rsidR="00CF06E9" w:rsidRPr="00F135A4">
        <w:rPr>
          <w:sz w:val="28"/>
          <w:szCs w:val="28"/>
        </w:rPr>
        <w:t>формирование компетенций, связанных с процессом выбора будущей профессиональной подготовки и деятельности</w:t>
      </w:r>
      <w:r w:rsidR="007A0367" w:rsidRPr="00F135A4">
        <w:rPr>
          <w:sz w:val="28"/>
          <w:szCs w:val="28"/>
        </w:rPr>
        <w:t>;</w:t>
      </w:r>
    </w:p>
    <w:p w:rsidR="007A0367" w:rsidRPr="00F135A4" w:rsidRDefault="00820E28" w:rsidP="007A0367">
      <w:pPr>
        <w:pStyle w:val="a3"/>
        <w:spacing w:before="0" w:beforeAutospacing="0" w:after="0" w:afterAutospacing="0"/>
        <w:ind w:firstLine="708"/>
        <w:jc w:val="both"/>
        <w:rPr>
          <w:sz w:val="28"/>
          <w:szCs w:val="28"/>
        </w:rPr>
      </w:pPr>
      <w:r>
        <w:rPr>
          <w:sz w:val="28"/>
          <w:szCs w:val="28"/>
        </w:rPr>
        <w:t>– </w:t>
      </w:r>
      <w:r w:rsidR="00CF06E9" w:rsidRPr="00F135A4">
        <w:rPr>
          <w:sz w:val="28"/>
          <w:szCs w:val="28"/>
        </w:rPr>
        <w:t xml:space="preserve">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CF06E9" w:rsidRPr="00F135A4" w:rsidRDefault="00820E28" w:rsidP="007A0367">
      <w:pPr>
        <w:pStyle w:val="a3"/>
        <w:spacing w:before="0" w:beforeAutospacing="0" w:after="0" w:afterAutospacing="0"/>
        <w:ind w:firstLine="708"/>
        <w:jc w:val="both"/>
        <w:rPr>
          <w:sz w:val="28"/>
          <w:szCs w:val="28"/>
        </w:rPr>
      </w:pPr>
      <w:r>
        <w:rPr>
          <w:sz w:val="28"/>
          <w:szCs w:val="28"/>
        </w:rPr>
        <w:t>– </w:t>
      </w:r>
      <w:r w:rsidR="00CF06E9" w:rsidRPr="00F135A4">
        <w:rPr>
          <w:sz w:val="28"/>
          <w:szCs w:val="28"/>
        </w:rPr>
        <w:t xml:space="preserve">формирование дополнительных условий для психологической </w:t>
      </w:r>
      <w:r>
        <w:rPr>
          <w:sz w:val="28"/>
          <w:szCs w:val="28"/>
        </w:rPr>
        <w:t xml:space="preserve">                         </w:t>
      </w:r>
      <w:r w:rsidR="00CF06E9" w:rsidRPr="00F135A4">
        <w:rPr>
          <w:sz w:val="28"/>
          <w:szCs w:val="28"/>
        </w:rPr>
        <w:t xml:space="preserve">и практической готовности обучающегося к труду </w:t>
      </w:r>
      <w:r w:rsidR="007A0367" w:rsidRPr="00F135A4">
        <w:rPr>
          <w:sz w:val="28"/>
          <w:szCs w:val="28"/>
        </w:rPr>
        <w:t>и осознанному выбору профессии.</w:t>
      </w:r>
    </w:p>
    <w:p w:rsidR="007A0367" w:rsidRPr="00F135A4" w:rsidRDefault="007A0367" w:rsidP="00975337">
      <w:pPr>
        <w:pStyle w:val="a3"/>
        <w:spacing w:before="0" w:beforeAutospacing="0" w:after="0" w:afterAutospacing="0"/>
        <w:ind w:firstLine="708"/>
        <w:jc w:val="both"/>
        <w:rPr>
          <w:sz w:val="28"/>
          <w:szCs w:val="28"/>
        </w:rPr>
      </w:pPr>
      <w:r w:rsidRPr="00F135A4">
        <w:rPr>
          <w:sz w:val="28"/>
          <w:szCs w:val="28"/>
        </w:rPr>
        <w:t>Формы организации:</w:t>
      </w:r>
    </w:p>
    <w:p w:rsidR="00F67E56" w:rsidRPr="00F135A4" w:rsidRDefault="00820E28" w:rsidP="00975337">
      <w:pPr>
        <w:pStyle w:val="a3"/>
        <w:spacing w:before="0" w:beforeAutospacing="0" w:after="0" w:afterAutospacing="0"/>
        <w:ind w:firstLine="708"/>
        <w:jc w:val="both"/>
        <w:rPr>
          <w:sz w:val="28"/>
          <w:szCs w:val="28"/>
        </w:rPr>
      </w:pPr>
      <w:r>
        <w:rPr>
          <w:sz w:val="28"/>
          <w:szCs w:val="28"/>
        </w:rPr>
        <w:t>– </w:t>
      </w:r>
      <w:r w:rsidR="00975337" w:rsidRPr="00F135A4">
        <w:rPr>
          <w:sz w:val="28"/>
          <w:szCs w:val="28"/>
        </w:rPr>
        <w:t xml:space="preserve">проведение </w:t>
      </w:r>
      <w:r w:rsidR="007A0367" w:rsidRPr="00F135A4">
        <w:rPr>
          <w:sz w:val="28"/>
          <w:szCs w:val="28"/>
        </w:rPr>
        <w:t>воспитательных бесед или ток-шоу, через погружение детей в сп</w:t>
      </w:r>
      <w:r>
        <w:rPr>
          <w:sz w:val="28"/>
          <w:szCs w:val="28"/>
        </w:rPr>
        <w:t>ециально смоделированную среду профильной смены;</w:t>
      </w:r>
      <w:r w:rsidR="007A0367" w:rsidRPr="00F135A4">
        <w:rPr>
          <w:sz w:val="28"/>
          <w:szCs w:val="28"/>
        </w:rPr>
        <w:t xml:space="preserve"> </w:t>
      </w:r>
    </w:p>
    <w:p w:rsidR="00F67E56" w:rsidRPr="00F135A4" w:rsidRDefault="00820E28" w:rsidP="00F67E56">
      <w:pPr>
        <w:pStyle w:val="a3"/>
        <w:spacing w:before="0" w:beforeAutospacing="0" w:after="0" w:afterAutospacing="0"/>
        <w:ind w:firstLine="708"/>
        <w:jc w:val="both"/>
        <w:rPr>
          <w:sz w:val="28"/>
          <w:szCs w:val="28"/>
        </w:rPr>
      </w:pPr>
      <w:r>
        <w:rPr>
          <w:sz w:val="28"/>
          <w:szCs w:val="28"/>
        </w:rPr>
        <w:t>– </w:t>
      </w:r>
      <w:r w:rsidR="00F67E56" w:rsidRPr="00F135A4">
        <w:rPr>
          <w:sz w:val="28"/>
          <w:szCs w:val="28"/>
        </w:rPr>
        <w:t xml:space="preserve">проведение </w:t>
      </w:r>
      <w:r w:rsidR="007A0367" w:rsidRPr="00F135A4">
        <w:rPr>
          <w:sz w:val="28"/>
          <w:szCs w:val="28"/>
        </w:rPr>
        <w:t>и</w:t>
      </w:r>
      <w:r w:rsidR="00F67E56" w:rsidRPr="00F135A4">
        <w:rPr>
          <w:sz w:val="28"/>
          <w:szCs w:val="28"/>
        </w:rPr>
        <w:t>гры</w:t>
      </w:r>
      <w:r w:rsidR="007A0367" w:rsidRPr="00F135A4">
        <w:rPr>
          <w:sz w:val="28"/>
          <w:szCs w:val="28"/>
        </w:rPr>
        <w:t xml:space="preserve"> по станциям «Доро</w:t>
      </w:r>
      <w:r w:rsidR="00F67E56" w:rsidRPr="00F135A4">
        <w:rPr>
          <w:sz w:val="28"/>
          <w:szCs w:val="28"/>
        </w:rPr>
        <w:t xml:space="preserve">га в страну профессий», лектория </w:t>
      </w:r>
      <w:r w:rsidR="007A0367" w:rsidRPr="00F135A4">
        <w:rPr>
          <w:sz w:val="28"/>
          <w:szCs w:val="28"/>
        </w:rPr>
        <w:t>«Профессия будущего», конкурс</w:t>
      </w:r>
      <w:r w:rsidR="00F67E56" w:rsidRPr="00F135A4">
        <w:rPr>
          <w:sz w:val="28"/>
          <w:szCs w:val="28"/>
        </w:rPr>
        <w:t>а</w:t>
      </w:r>
      <w:r w:rsidR="007A0367" w:rsidRPr="00F135A4">
        <w:rPr>
          <w:sz w:val="28"/>
          <w:szCs w:val="28"/>
        </w:rPr>
        <w:t xml:space="preserve"> рисунков на асфальте «Профессия, которую</w:t>
      </w:r>
      <w:r>
        <w:rPr>
          <w:sz w:val="28"/>
          <w:szCs w:val="28"/>
        </w:rPr>
        <w:t xml:space="preserve">           я выбираю»;</w:t>
      </w:r>
      <w:r w:rsidR="007A0367" w:rsidRPr="00F135A4">
        <w:rPr>
          <w:sz w:val="28"/>
          <w:szCs w:val="28"/>
        </w:rPr>
        <w:t xml:space="preserve"> </w:t>
      </w:r>
    </w:p>
    <w:p w:rsidR="00F67E56" w:rsidRPr="00F135A4" w:rsidRDefault="00820E28" w:rsidP="00F67E56">
      <w:pPr>
        <w:pStyle w:val="a3"/>
        <w:spacing w:before="0" w:beforeAutospacing="0" w:after="0" w:afterAutospacing="0"/>
        <w:ind w:firstLine="708"/>
        <w:jc w:val="both"/>
        <w:rPr>
          <w:sz w:val="28"/>
          <w:szCs w:val="28"/>
        </w:rPr>
      </w:pPr>
      <w:r>
        <w:rPr>
          <w:sz w:val="28"/>
          <w:szCs w:val="28"/>
        </w:rPr>
        <w:t>– </w:t>
      </w:r>
      <w:r w:rsidR="00F67E56" w:rsidRPr="00F135A4">
        <w:rPr>
          <w:sz w:val="28"/>
          <w:szCs w:val="28"/>
        </w:rPr>
        <w:t xml:space="preserve">организация </w:t>
      </w:r>
      <w:r w:rsidR="007A0367" w:rsidRPr="00F135A4">
        <w:rPr>
          <w:sz w:val="28"/>
          <w:szCs w:val="28"/>
        </w:rPr>
        <w:t>п</w:t>
      </w:r>
      <w:r w:rsidR="00F67E56" w:rsidRPr="00F135A4">
        <w:rPr>
          <w:sz w:val="28"/>
          <w:szCs w:val="28"/>
        </w:rPr>
        <w:t>рофильных проб (работы в объединениях</w:t>
      </w:r>
      <w:r w:rsidR="007A0367" w:rsidRPr="00F135A4">
        <w:rPr>
          <w:sz w:val="28"/>
          <w:szCs w:val="28"/>
        </w:rPr>
        <w:t xml:space="preserve"> по интересам)</w:t>
      </w:r>
      <w:r w:rsidR="00F67E56" w:rsidRPr="00F135A4">
        <w:rPr>
          <w:sz w:val="28"/>
          <w:szCs w:val="28"/>
        </w:rPr>
        <w:t>;</w:t>
      </w:r>
      <w:r w:rsidR="007A0367" w:rsidRPr="00F135A4">
        <w:rPr>
          <w:sz w:val="28"/>
          <w:szCs w:val="28"/>
        </w:rPr>
        <w:t xml:space="preserve"> </w:t>
      </w:r>
    </w:p>
    <w:p w:rsidR="00F67E56" w:rsidRPr="00F135A4" w:rsidRDefault="00820E28" w:rsidP="00F67E56">
      <w:pPr>
        <w:pStyle w:val="a3"/>
        <w:spacing w:before="0" w:beforeAutospacing="0" w:after="0" w:afterAutospacing="0"/>
        <w:ind w:firstLine="708"/>
        <w:jc w:val="both"/>
        <w:rPr>
          <w:sz w:val="28"/>
          <w:szCs w:val="28"/>
        </w:rPr>
      </w:pPr>
      <w:r>
        <w:rPr>
          <w:sz w:val="28"/>
          <w:szCs w:val="28"/>
        </w:rPr>
        <w:t>– </w:t>
      </w:r>
      <w:r w:rsidR="00F67E56" w:rsidRPr="00F135A4">
        <w:rPr>
          <w:sz w:val="28"/>
          <w:szCs w:val="28"/>
        </w:rPr>
        <w:t>проведение деловой игры</w:t>
      </w:r>
      <w:r w:rsidR="007A0367" w:rsidRPr="00F135A4">
        <w:rPr>
          <w:sz w:val="28"/>
          <w:szCs w:val="28"/>
        </w:rPr>
        <w:t xml:space="preserve"> «Лифт</w:t>
      </w:r>
      <w:r w:rsidR="00F67E56" w:rsidRPr="00F135A4">
        <w:rPr>
          <w:sz w:val="28"/>
          <w:szCs w:val="28"/>
        </w:rPr>
        <w:t xml:space="preserve"> в будущее», тренингов, квестов;</w:t>
      </w:r>
    </w:p>
    <w:p w:rsidR="00E94490" w:rsidRPr="00F135A4" w:rsidRDefault="00F67E56" w:rsidP="00F67E56">
      <w:pPr>
        <w:pStyle w:val="a3"/>
        <w:spacing w:before="0" w:beforeAutospacing="0" w:after="0" w:afterAutospacing="0"/>
        <w:ind w:firstLine="708"/>
        <w:jc w:val="both"/>
        <w:rPr>
          <w:color w:val="000000"/>
          <w:sz w:val="28"/>
          <w:szCs w:val="28"/>
        </w:rPr>
      </w:pPr>
      <w:r w:rsidRPr="00F135A4">
        <w:rPr>
          <w:sz w:val="28"/>
          <w:szCs w:val="28"/>
        </w:rPr>
        <w:t>–</w:t>
      </w:r>
      <w:r w:rsidR="00820E28">
        <w:rPr>
          <w:sz w:val="28"/>
          <w:szCs w:val="28"/>
        </w:rPr>
        <w:t> </w:t>
      </w:r>
      <w:r w:rsidR="007A0367" w:rsidRPr="00F135A4">
        <w:rPr>
          <w:color w:val="000000"/>
          <w:sz w:val="28"/>
          <w:szCs w:val="28"/>
        </w:rPr>
        <w:t xml:space="preserve">уборка лагерной территории, </w:t>
      </w:r>
      <w:r w:rsidR="00E94490" w:rsidRPr="00F135A4">
        <w:rPr>
          <w:color w:val="000000"/>
          <w:sz w:val="28"/>
          <w:szCs w:val="28"/>
        </w:rPr>
        <w:t>проведение трудового</w:t>
      </w:r>
      <w:r w:rsidR="007A0367" w:rsidRPr="00F135A4">
        <w:rPr>
          <w:color w:val="000000"/>
          <w:sz w:val="28"/>
          <w:szCs w:val="28"/>
        </w:rPr>
        <w:t xml:space="preserve"> десант</w:t>
      </w:r>
      <w:r w:rsidR="00E94490" w:rsidRPr="00F135A4">
        <w:rPr>
          <w:color w:val="000000"/>
          <w:sz w:val="28"/>
          <w:szCs w:val="28"/>
        </w:rPr>
        <w:t xml:space="preserve">а «Уют </w:t>
      </w:r>
      <w:r w:rsidR="00820E28">
        <w:rPr>
          <w:color w:val="000000"/>
          <w:sz w:val="28"/>
          <w:szCs w:val="28"/>
        </w:rPr>
        <w:t xml:space="preserve">                    </w:t>
      </w:r>
      <w:r w:rsidR="00E94490" w:rsidRPr="00F135A4">
        <w:rPr>
          <w:color w:val="000000"/>
          <w:sz w:val="28"/>
          <w:szCs w:val="28"/>
        </w:rPr>
        <w:t>не последнее дело»;</w:t>
      </w:r>
    </w:p>
    <w:p w:rsidR="00E94490" w:rsidRPr="00F135A4" w:rsidRDefault="00820E28" w:rsidP="00F67E56">
      <w:pPr>
        <w:pStyle w:val="a3"/>
        <w:spacing w:before="0" w:beforeAutospacing="0" w:after="0" w:afterAutospacing="0"/>
        <w:ind w:firstLine="708"/>
        <w:jc w:val="both"/>
        <w:rPr>
          <w:color w:val="000000"/>
          <w:sz w:val="28"/>
          <w:szCs w:val="28"/>
        </w:rPr>
      </w:pPr>
      <w:r>
        <w:rPr>
          <w:color w:val="000000"/>
          <w:sz w:val="28"/>
          <w:szCs w:val="28"/>
        </w:rPr>
        <w:t>– </w:t>
      </w:r>
      <w:r w:rsidR="00E94490" w:rsidRPr="00F135A4">
        <w:rPr>
          <w:color w:val="000000"/>
          <w:sz w:val="28"/>
          <w:szCs w:val="28"/>
        </w:rPr>
        <w:t xml:space="preserve">организация выставки </w:t>
      </w:r>
      <w:r w:rsidR="007A0367" w:rsidRPr="00F135A4">
        <w:rPr>
          <w:color w:val="000000"/>
          <w:sz w:val="28"/>
          <w:szCs w:val="28"/>
        </w:rPr>
        <w:t>фотоплакатов «Человек труда</w:t>
      </w:r>
      <w:r w:rsidR="00E94490" w:rsidRPr="00F135A4">
        <w:rPr>
          <w:color w:val="000000"/>
          <w:sz w:val="28"/>
          <w:szCs w:val="28"/>
        </w:rPr>
        <w:t>»;</w:t>
      </w:r>
    </w:p>
    <w:p w:rsidR="000979BC" w:rsidRPr="00F135A4" w:rsidRDefault="00820E28" w:rsidP="002A2BBD">
      <w:pPr>
        <w:pStyle w:val="a3"/>
        <w:spacing w:before="0" w:beforeAutospacing="0" w:after="0" w:afterAutospacing="0"/>
        <w:ind w:firstLine="708"/>
        <w:jc w:val="both"/>
        <w:rPr>
          <w:sz w:val="28"/>
          <w:szCs w:val="28"/>
        </w:rPr>
      </w:pPr>
      <w:r>
        <w:rPr>
          <w:color w:val="000000"/>
          <w:sz w:val="28"/>
          <w:szCs w:val="28"/>
        </w:rPr>
        <w:t>– </w:t>
      </w:r>
      <w:r w:rsidR="00E94490" w:rsidRPr="00F135A4">
        <w:rPr>
          <w:color w:val="000000"/>
          <w:sz w:val="28"/>
          <w:szCs w:val="28"/>
        </w:rPr>
        <w:t>проведение ярмарки</w:t>
      </w:r>
      <w:r w:rsidR="007A0367" w:rsidRPr="00F135A4">
        <w:rPr>
          <w:color w:val="000000"/>
          <w:sz w:val="28"/>
          <w:szCs w:val="28"/>
        </w:rPr>
        <w:t xml:space="preserve"> «Город мастеров», </w:t>
      </w:r>
      <w:r w:rsidR="00922D35" w:rsidRPr="00F135A4">
        <w:rPr>
          <w:color w:val="000000"/>
          <w:sz w:val="28"/>
          <w:szCs w:val="28"/>
        </w:rPr>
        <w:t xml:space="preserve">викторины </w:t>
      </w:r>
      <w:r w:rsidR="007A0367" w:rsidRPr="00F135A4">
        <w:rPr>
          <w:color w:val="1D1333"/>
          <w:sz w:val="28"/>
          <w:szCs w:val="28"/>
        </w:rPr>
        <w:t xml:space="preserve">«Мир профессий», </w:t>
      </w:r>
      <w:r w:rsidR="00E94490" w:rsidRPr="00F135A4">
        <w:rPr>
          <w:color w:val="1D1333"/>
          <w:sz w:val="28"/>
          <w:szCs w:val="28"/>
        </w:rPr>
        <w:t>игры</w:t>
      </w:r>
      <w:r w:rsidR="007A0367" w:rsidRPr="00F135A4">
        <w:rPr>
          <w:color w:val="1D1333"/>
          <w:sz w:val="28"/>
          <w:szCs w:val="28"/>
        </w:rPr>
        <w:t xml:space="preserve"> «ТУЗ» (талантливые, умные, задорные)</w:t>
      </w:r>
      <w:r w:rsidR="00922D35" w:rsidRPr="00F135A4">
        <w:rPr>
          <w:color w:val="1D1333"/>
          <w:sz w:val="28"/>
          <w:szCs w:val="28"/>
        </w:rPr>
        <w:t xml:space="preserve"> на </w:t>
      </w:r>
      <w:r w:rsidR="007A0367" w:rsidRPr="00F135A4">
        <w:rPr>
          <w:sz w:val="28"/>
          <w:szCs w:val="28"/>
        </w:rPr>
        <w:t>развитие творческой активности и диагностика по проблеме умения работать в команде</w:t>
      </w:r>
      <w:r w:rsidR="00922D35" w:rsidRPr="00F135A4">
        <w:rPr>
          <w:sz w:val="28"/>
          <w:szCs w:val="28"/>
        </w:rPr>
        <w:t>.</w:t>
      </w:r>
    </w:p>
    <w:p w:rsidR="000979BC" w:rsidRPr="00F135A4" w:rsidRDefault="00CF06E9" w:rsidP="000979BC">
      <w:pPr>
        <w:pStyle w:val="a3"/>
        <w:spacing w:before="0" w:beforeAutospacing="0" w:after="0" w:afterAutospacing="0"/>
        <w:ind w:firstLine="708"/>
        <w:jc w:val="both"/>
        <w:rPr>
          <w:sz w:val="28"/>
          <w:szCs w:val="28"/>
        </w:rPr>
      </w:pPr>
      <w:r w:rsidRPr="00F135A4">
        <w:rPr>
          <w:b/>
          <w:sz w:val="28"/>
          <w:szCs w:val="28"/>
        </w:rPr>
        <w:t xml:space="preserve">4. Интеллектуальное воспитание: </w:t>
      </w:r>
      <w:r w:rsidRPr="00F135A4">
        <w:rPr>
          <w:sz w:val="28"/>
          <w:szCs w:val="28"/>
        </w:rPr>
        <w:t>формирование представлений</w:t>
      </w:r>
      <w:r w:rsidR="00820E28">
        <w:rPr>
          <w:sz w:val="28"/>
          <w:szCs w:val="28"/>
        </w:rPr>
        <w:t xml:space="preserve">                       </w:t>
      </w:r>
      <w:r w:rsidRPr="00F135A4">
        <w:rPr>
          <w:sz w:val="28"/>
          <w:szCs w:val="28"/>
        </w:rPr>
        <w:t xml:space="preserve"> о возможностях интеллектуальной деятельности и направлениях интеллектуального развития личности</w:t>
      </w:r>
      <w:r w:rsidR="000979BC" w:rsidRPr="00F135A4">
        <w:rPr>
          <w:sz w:val="28"/>
          <w:szCs w:val="28"/>
        </w:rPr>
        <w:t>.</w:t>
      </w:r>
      <w:r w:rsidRPr="00F135A4">
        <w:rPr>
          <w:sz w:val="28"/>
          <w:szCs w:val="28"/>
        </w:rPr>
        <w:t xml:space="preserve"> </w:t>
      </w:r>
    </w:p>
    <w:p w:rsidR="000979BC" w:rsidRPr="00820E28" w:rsidRDefault="000979BC" w:rsidP="004775B0">
      <w:pPr>
        <w:pStyle w:val="a3"/>
        <w:spacing w:before="0" w:beforeAutospacing="0" w:after="0" w:afterAutospacing="0"/>
        <w:ind w:firstLine="708"/>
        <w:jc w:val="both"/>
        <w:rPr>
          <w:sz w:val="28"/>
          <w:szCs w:val="28"/>
        </w:rPr>
      </w:pPr>
      <w:r w:rsidRPr="00F135A4">
        <w:rPr>
          <w:sz w:val="28"/>
          <w:szCs w:val="28"/>
        </w:rPr>
        <w:t>Задачи:</w:t>
      </w:r>
    </w:p>
    <w:p w:rsidR="009C001F" w:rsidRPr="00F135A4" w:rsidRDefault="000979BC" w:rsidP="000979BC">
      <w:pPr>
        <w:pStyle w:val="a3"/>
        <w:spacing w:before="0" w:beforeAutospacing="0" w:after="0" w:afterAutospacing="0"/>
        <w:ind w:firstLine="708"/>
        <w:jc w:val="both"/>
        <w:rPr>
          <w:color w:val="000000"/>
          <w:sz w:val="28"/>
          <w:szCs w:val="28"/>
        </w:rPr>
      </w:pPr>
      <w:r w:rsidRPr="00F135A4">
        <w:rPr>
          <w:color w:val="000000"/>
          <w:sz w:val="28"/>
          <w:szCs w:val="28"/>
        </w:rPr>
        <w:t>1. Определить круг ре</w:t>
      </w:r>
      <w:r w:rsidR="00820E28">
        <w:rPr>
          <w:color w:val="000000"/>
          <w:sz w:val="28"/>
          <w:szCs w:val="28"/>
        </w:rPr>
        <w:t>альных учебных возможностей ребё</w:t>
      </w:r>
      <w:r w:rsidRPr="00F135A4">
        <w:rPr>
          <w:color w:val="000000"/>
          <w:sz w:val="28"/>
          <w:szCs w:val="28"/>
        </w:rPr>
        <w:t xml:space="preserve">нка и зону </w:t>
      </w:r>
      <w:r w:rsidR="00820E28">
        <w:rPr>
          <w:color w:val="000000"/>
          <w:sz w:val="28"/>
          <w:szCs w:val="28"/>
        </w:rPr>
        <w:t xml:space="preserve">               </w:t>
      </w:r>
      <w:r w:rsidRPr="00F135A4">
        <w:rPr>
          <w:color w:val="000000"/>
          <w:sz w:val="28"/>
          <w:szCs w:val="28"/>
        </w:rPr>
        <w:t xml:space="preserve">его ближайшего развития. </w:t>
      </w:r>
    </w:p>
    <w:p w:rsidR="009C001F" w:rsidRPr="00F135A4" w:rsidRDefault="000979BC" w:rsidP="000979BC">
      <w:pPr>
        <w:pStyle w:val="a3"/>
        <w:spacing w:before="0" w:beforeAutospacing="0" w:after="0" w:afterAutospacing="0"/>
        <w:ind w:firstLine="708"/>
        <w:jc w:val="both"/>
        <w:rPr>
          <w:color w:val="000000"/>
          <w:sz w:val="28"/>
          <w:szCs w:val="28"/>
        </w:rPr>
      </w:pPr>
      <w:r w:rsidRPr="00F135A4">
        <w:rPr>
          <w:color w:val="000000"/>
          <w:sz w:val="28"/>
          <w:szCs w:val="28"/>
        </w:rPr>
        <w:t xml:space="preserve">2. Создать условия для продвижения обучающихся в интеллектуальном развитии. </w:t>
      </w:r>
    </w:p>
    <w:p w:rsidR="000979BC" w:rsidRPr="00F135A4" w:rsidRDefault="000979BC" w:rsidP="000979BC">
      <w:pPr>
        <w:pStyle w:val="a3"/>
        <w:spacing w:before="0" w:beforeAutospacing="0" w:after="0" w:afterAutospacing="0"/>
        <w:ind w:firstLine="708"/>
        <w:jc w:val="both"/>
        <w:rPr>
          <w:sz w:val="28"/>
          <w:szCs w:val="28"/>
        </w:rPr>
      </w:pPr>
      <w:r w:rsidRPr="00F135A4">
        <w:rPr>
          <w:color w:val="000000"/>
          <w:sz w:val="28"/>
          <w:szCs w:val="28"/>
        </w:rPr>
        <w:t xml:space="preserve">3. Формировать интеллектуальную культуру обучающихся, развивать </w:t>
      </w:r>
      <w:r w:rsidR="00820E28">
        <w:rPr>
          <w:color w:val="000000"/>
          <w:sz w:val="28"/>
          <w:szCs w:val="28"/>
        </w:rPr>
        <w:t xml:space="preserve">                </w:t>
      </w:r>
      <w:r w:rsidRPr="00F135A4">
        <w:rPr>
          <w:color w:val="000000"/>
          <w:sz w:val="28"/>
          <w:szCs w:val="28"/>
        </w:rPr>
        <w:t>их кругозор и любознательность.</w:t>
      </w:r>
    </w:p>
    <w:p w:rsidR="000979BC" w:rsidRPr="00F135A4" w:rsidRDefault="000979BC" w:rsidP="000979BC">
      <w:pPr>
        <w:pStyle w:val="a3"/>
        <w:spacing w:before="0" w:beforeAutospacing="0" w:after="0" w:afterAutospacing="0"/>
        <w:ind w:firstLine="708"/>
        <w:jc w:val="both"/>
        <w:rPr>
          <w:sz w:val="28"/>
          <w:szCs w:val="28"/>
        </w:rPr>
      </w:pPr>
      <w:r w:rsidRPr="00F135A4">
        <w:rPr>
          <w:sz w:val="28"/>
          <w:szCs w:val="28"/>
        </w:rPr>
        <w:t>Формы организации:</w:t>
      </w:r>
    </w:p>
    <w:p w:rsidR="000979BC" w:rsidRPr="00F135A4" w:rsidRDefault="00820E28" w:rsidP="00B95D84">
      <w:pPr>
        <w:pStyle w:val="a3"/>
        <w:spacing w:before="0" w:beforeAutospacing="0" w:after="0" w:afterAutospacing="0"/>
        <w:ind w:firstLine="708"/>
        <w:jc w:val="both"/>
        <w:rPr>
          <w:sz w:val="28"/>
          <w:szCs w:val="28"/>
        </w:rPr>
      </w:pPr>
      <w:r>
        <w:rPr>
          <w:sz w:val="28"/>
          <w:szCs w:val="28"/>
        </w:rPr>
        <w:t>– </w:t>
      </w:r>
      <w:r w:rsidR="000979BC" w:rsidRPr="00F135A4">
        <w:rPr>
          <w:sz w:val="28"/>
          <w:szCs w:val="28"/>
        </w:rPr>
        <w:t>организация работы научного общества обучающихся;</w:t>
      </w:r>
    </w:p>
    <w:p w:rsidR="00B95D84" w:rsidRPr="00F135A4" w:rsidRDefault="000979BC" w:rsidP="00B95D84">
      <w:pPr>
        <w:pStyle w:val="a3"/>
        <w:spacing w:before="0" w:beforeAutospacing="0" w:after="0" w:afterAutospacing="0"/>
        <w:ind w:firstLine="708"/>
        <w:jc w:val="both"/>
        <w:rPr>
          <w:sz w:val="28"/>
          <w:szCs w:val="28"/>
        </w:rPr>
      </w:pPr>
      <w:r w:rsidRPr="00F135A4">
        <w:rPr>
          <w:sz w:val="28"/>
          <w:szCs w:val="28"/>
        </w:rPr>
        <w:lastRenderedPageBreak/>
        <w:t>–</w:t>
      </w:r>
      <w:r w:rsidR="00E208BD">
        <w:rPr>
          <w:sz w:val="28"/>
          <w:szCs w:val="28"/>
        </w:rPr>
        <w:t xml:space="preserve"> </w:t>
      </w:r>
      <w:r w:rsidRPr="00F135A4">
        <w:rPr>
          <w:sz w:val="28"/>
          <w:szCs w:val="28"/>
        </w:rPr>
        <w:t>учебные занятия по дополнительной общеобразовательной общеразвивающей программ</w:t>
      </w:r>
      <w:r w:rsidR="00B95D84" w:rsidRPr="00F135A4">
        <w:rPr>
          <w:sz w:val="28"/>
          <w:szCs w:val="28"/>
        </w:rPr>
        <w:t>е «Информационная безопасность»;</w:t>
      </w:r>
    </w:p>
    <w:p w:rsidR="00B95D84" w:rsidRPr="00F135A4" w:rsidRDefault="00B95D84" w:rsidP="00B95D84">
      <w:pPr>
        <w:pStyle w:val="a3"/>
        <w:spacing w:before="0" w:beforeAutospacing="0" w:after="0" w:afterAutospacing="0"/>
        <w:ind w:firstLine="708"/>
        <w:jc w:val="both"/>
        <w:rPr>
          <w:sz w:val="28"/>
          <w:szCs w:val="28"/>
        </w:rPr>
      </w:pPr>
      <w:r w:rsidRPr="00F135A4">
        <w:rPr>
          <w:sz w:val="28"/>
          <w:szCs w:val="28"/>
        </w:rPr>
        <w:t>– проведение интеллектуального марафона;</w:t>
      </w:r>
    </w:p>
    <w:p w:rsidR="00B95D84" w:rsidRPr="00F135A4" w:rsidRDefault="00B95D84" w:rsidP="00B95D84">
      <w:pPr>
        <w:pStyle w:val="a3"/>
        <w:spacing w:before="0" w:beforeAutospacing="0" w:after="0" w:afterAutospacing="0"/>
        <w:ind w:firstLine="708"/>
        <w:jc w:val="both"/>
        <w:rPr>
          <w:sz w:val="28"/>
          <w:szCs w:val="28"/>
        </w:rPr>
      </w:pPr>
      <w:r w:rsidRPr="00F135A4">
        <w:rPr>
          <w:sz w:val="28"/>
          <w:szCs w:val="28"/>
        </w:rPr>
        <w:t>– проведение дискуссионного клуба;</w:t>
      </w:r>
    </w:p>
    <w:p w:rsidR="00B95D84" w:rsidRPr="00F135A4" w:rsidRDefault="00B95D84" w:rsidP="00B95D84">
      <w:pPr>
        <w:pStyle w:val="a3"/>
        <w:spacing w:before="0" w:beforeAutospacing="0" w:after="0" w:afterAutospacing="0"/>
        <w:ind w:firstLine="708"/>
        <w:jc w:val="both"/>
        <w:rPr>
          <w:sz w:val="28"/>
          <w:szCs w:val="28"/>
        </w:rPr>
      </w:pPr>
      <w:r w:rsidRPr="00F135A4">
        <w:rPr>
          <w:sz w:val="28"/>
          <w:szCs w:val="28"/>
        </w:rPr>
        <w:t>– работа детского проектного офиса;</w:t>
      </w:r>
    </w:p>
    <w:p w:rsidR="00B95D84" w:rsidRPr="00F135A4" w:rsidRDefault="00B95D84" w:rsidP="00B95D84">
      <w:pPr>
        <w:pStyle w:val="a3"/>
        <w:spacing w:before="0" w:beforeAutospacing="0" w:after="0" w:afterAutospacing="0"/>
        <w:ind w:firstLine="708"/>
        <w:jc w:val="both"/>
        <w:rPr>
          <w:sz w:val="28"/>
          <w:szCs w:val="28"/>
        </w:rPr>
      </w:pPr>
      <w:r w:rsidRPr="00F135A4">
        <w:rPr>
          <w:sz w:val="28"/>
          <w:szCs w:val="28"/>
        </w:rPr>
        <w:t xml:space="preserve">– </w:t>
      </w:r>
      <w:r w:rsidR="009C001F" w:rsidRPr="00F135A4">
        <w:rPr>
          <w:sz w:val="28"/>
          <w:szCs w:val="28"/>
        </w:rPr>
        <w:t>разработка проекта;</w:t>
      </w:r>
    </w:p>
    <w:p w:rsidR="007203E1" w:rsidRPr="002A2BBD" w:rsidRDefault="009C001F" w:rsidP="002A2BBD">
      <w:pPr>
        <w:pStyle w:val="a3"/>
        <w:spacing w:before="0" w:beforeAutospacing="0" w:after="0" w:afterAutospacing="0"/>
        <w:ind w:firstLine="708"/>
        <w:jc w:val="both"/>
        <w:rPr>
          <w:sz w:val="28"/>
          <w:szCs w:val="28"/>
        </w:rPr>
      </w:pPr>
      <w:r w:rsidRPr="00F135A4">
        <w:rPr>
          <w:sz w:val="28"/>
          <w:szCs w:val="28"/>
        </w:rPr>
        <w:t>– работа творческой лаборатории.</w:t>
      </w:r>
    </w:p>
    <w:p w:rsidR="007203E1" w:rsidRPr="00F135A4" w:rsidRDefault="00CF06E9" w:rsidP="007203E1">
      <w:pPr>
        <w:pStyle w:val="a3"/>
        <w:spacing w:before="0" w:beforeAutospacing="0" w:after="0" w:afterAutospacing="0"/>
        <w:ind w:firstLine="708"/>
        <w:jc w:val="both"/>
        <w:rPr>
          <w:sz w:val="28"/>
          <w:szCs w:val="28"/>
        </w:rPr>
      </w:pPr>
      <w:r w:rsidRPr="00F135A4">
        <w:rPr>
          <w:b/>
          <w:sz w:val="28"/>
          <w:szCs w:val="28"/>
        </w:rPr>
        <w:t>5. Здоровьесберегающее воспитание</w:t>
      </w:r>
      <w:r w:rsidR="00DB7B23" w:rsidRPr="00F135A4">
        <w:rPr>
          <w:b/>
          <w:sz w:val="28"/>
          <w:szCs w:val="28"/>
        </w:rPr>
        <w:t xml:space="preserve"> –</w:t>
      </w:r>
      <w:r w:rsidR="00D00C35" w:rsidRPr="00F135A4">
        <w:rPr>
          <w:sz w:val="28"/>
          <w:szCs w:val="28"/>
        </w:rPr>
        <w:t xml:space="preserve"> </w:t>
      </w:r>
      <w:r w:rsidRPr="00F135A4">
        <w:rPr>
          <w:sz w:val="28"/>
          <w:szCs w:val="28"/>
        </w:rPr>
        <w:t xml:space="preserve">формирование культуры здорового образа жизни, ценностных представлений о физическом здоровье, </w:t>
      </w:r>
      <w:r w:rsidR="00E208BD">
        <w:rPr>
          <w:sz w:val="28"/>
          <w:szCs w:val="28"/>
        </w:rPr>
        <w:t xml:space="preserve">                     </w:t>
      </w:r>
      <w:r w:rsidRPr="00F135A4">
        <w:rPr>
          <w:sz w:val="28"/>
          <w:szCs w:val="28"/>
        </w:rPr>
        <w:t>о ценности духовног</w:t>
      </w:r>
      <w:r w:rsidR="007203E1" w:rsidRPr="00F135A4">
        <w:rPr>
          <w:sz w:val="28"/>
          <w:szCs w:val="28"/>
        </w:rPr>
        <w:t xml:space="preserve">о и нравственного здоровья, </w:t>
      </w:r>
      <w:r w:rsidRPr="00F135A4">
        <w:rPr>
          <w:sz w:val="28"/>
          <w:szCs w:val="28"/>
        </w:rPr>
        <w:t>формирование навыков сохранения собственного здоровья, овладение здоровьесберегающими технологиями в процес</w:t>
      </w:r>
      <w:r w:rsidR="00031767" w:rsidRPr="00F135A4">
        <w:rPr>
          <w:sz w:val="28"/>
          <w:szCs w:val="28"/>
        </w:rPr>
        <w:t>се обучения во внеурочное время.</w:t>
      </w:r>
    </w:p>
    <w:p w:rsidR="007203E1" w:rsidRPr="00F135A4" w:rsidRDefault="007203E1" w:rsidP="00031767">
      <w:pPr>
        <w:pStyle w:val="a3"/>
        <w:spacing w:before="0" w:beforeAutospacing="0" w:after="0" w:afterAutospacing="0"/>
        <w:ind w:firstLine="708"/>
        <w:jc w:val="both"/>
        <w:rPr>
          <w:sz w:val="28"/>
          <w:szCs w:val="28"/>
        </w:rPr>
      </w:pPr>
      <w:r w:rsidRPr="00F135A4">
        <w:rPr>
          <w:sz w:val="28"/>
          <w:szCs w:val="28"/>
        </w:rPr>
        <w:t>Цели:</w:t>
      </w:r>
    </w:p>
    <w:p w:rsidR="00031767" w:rsidRPr="00F135A4" w:rsidRDefault="00031767" w:rsidP="00031767">
      <w:pPr>
        <w:pStyle w:val="a3"/>
        <w:spacing w:before="0" w:beforeAutospacing="0" w:after="0" w:afterAutospacing="0"/>
        <w:ind w:firstLine="708"/>
        <w:jc w:val="both"/>
        <w:rPr>
          <w:sz w:val="28"/>
          <w:szCs w:val="28"/>
        </w:rPr>
      </w:pPr>
      <w:r w:rsidRPr="00F135A4">
        <w:rPr>
          <w:sz w:val="28"/>
          <w:szCs w:val="28"/>
        </w:rPr>
        <w:t>–</w:t>
      </w:r>
      <w:r w:rsidR="00790DBB" w:rsidRPr="00F135A4">
        <w:rPr>
          <w:sz w:val="28"/>
          <w:szCs w:val="28"/>
        </w:rPr>
        <w:t xml:space="preserve"> </w:t>
      </w:r>
      <w:r w:rsidRPr="00F135A4">
        <w:rPr>
          <w:sz w:val="28"/>
          <w:szCs w:val="28"/>
        </w:rPr>
        <w:t xml:space="preserve">формирование у подрастающего поколения ответственного отношения к своему здоровью и потребности в здоровом образе жизни; </w:t>
      </w:r>
    </w:p>
    <w:p w:rsidR="00031767" w:rsidRPr="00F135A4" w:rsidRDefault="00031767" w:rsidP="00031767">
      <w:pPr>
        <w:pStyle w:val="a3"/>
        <w:spacing w:before="0" w:beforeAutospacing="0" w:after="0" w:afterAutospacing="0"/>
        <w:ind w:firstLine="708"/>
        <w:jc w:val="both"/>
        <w:rPr>
          <w:sz w:val="28"/>
          <w:szCs w:val="28"/>
        </w:rPr>
      </w:pPr>
      <w:r w:rsidRPr="00F135A4">
        <w:rPr>
          <w:sz w:val="28"/>
          <w:szCs w:val="28"/>
        </w:rPr>
        <w:t>– формирование в детской и семейной среде системы мотивации</w:t>
      </w:r>
      <w:r w:rsidR="00E208BD">
        <w:rPr>
          <w:sz w:val="28"/>
          <w:szCs w:val="28"/>
        </w:rPr>
        <w:t xml:space="preserve">                        </w:t>
      </w:r>
      <w:r w:rsidRPr="00F135A4">
        <w:rPr>
          <w:sz w:val="28"/>
          <w:szCs w:val="28"/>
        </w:rPr>
        <w:t xml:space="preserve"> к активному и здоровому образу жизни, занятиям физической культурой</w:t>
      </w:r>
      <w:r w:rsidR="00E208BD">
        <w:rPr>
          <w:sz w:val="28"/>
          <w:szCs w:val="28"/>
        </w:rPr>
        <w:t xml:space="preserve">                     </w:t>
      </w:r>
      <w:r w:rsidRPr="00F135A4">
        <w:rPr>
          <w:sz w:val="28"/>
          <w:szCs w:val="28"/>
        </w:rPr>
        <w:t xml:space="preserve"> и спортом, развитие культуры здорового питания; </w:t>
      </w:r>
    </w:p>
    <w:p w:rsidR="00031767" w:rsidRPr="00F135A4" w:rsidRDefault="00031767" w:rsidP="00031767">
      <w:pPr>
        <w:pStyle w:val="a3"/>
        <w:spacing w:before="0" w:beforeAutospacing="0" w:after="0" w:afterAutospacing="0"/>
        <w:ind w:firstLine="708"/>
        <w:jc w:val="both"/>
        <w:rPr>
          <w:sz w:val="28"/>
          <w:szCs w:val="28"/>
        </w:rPr>
      </w:pPr>
      <w:r w:rsidRPr="00F135A4">
        <w:rPr>
          <w:sz w:val="28"/>
          <w:szCs w:val="28"/>
        </w:rPr>
        <w:t xml:space="preserve">– 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w:t>
      </w:r>
    </w:p>
    <w:p w:rsidR="00031767" w:rsidRPr="00F135A4" w:rsidRDefault="00031767" w:rsidP="00031767">
      <w:pPr>
        <w:pStyle w:val="a3"/>
        <w:spacing w:before="0" w:beforeAutospacing="0" w:after="0" w:afterAutospacing="0"/>
        <w:ind w:firstLine="708"/>
        <w:jc w:val="both"/>
        <w:rPr>
          <w:sz w:val="28"/>
          <w:szCs w:val="28"/>
        </w:rPr>
      </w:pPr>
      <w:r w:rsidRPr="00F135A4">
        <w:rPr>
          <w:sz w:val="28"/>
          <w:szCs w:val="28"/>
        </w:rPr>
        <w:t>– развитие культуры безопасной</w:t>
      </w:r>
      <w:r w:rsidR="00E208BD">
        <w:rPr>
          <w:sz w:val="28"/>
          <w:szCs w:val="28"/>
        </w:rPr>
        <w:t xml:space="preserve"> жизнедеятельности, профилактика</w:t>
      </w:r>
      <w:r w:rsidRPr="00F135A4">
        <w:rPr>
          <w:sz w:val="28"/>
          <w:szCs w:val="28"/>
        </w:rPr>
        <w:t xml:space="preserve"> наркотической и алкогольной зависимости, табакокурения и других вредных привычек;</w:t>
      </w:r>
    </w:p>
    <w:p w:rsidR="007203E1" w:rsidRPr="00F135A4" w:rsidRDefault="00031767" w:rsidP="00031767">
      <w:pPr>
        <w:pStyle w:val="a3"/>
        <w:spacing w:before="0" w:beforeAutospacing="0" w:after="0" w:afterAutospacing="0"/>
        <w:ind w:firstLine="708"/>
        <w:jc w:val="both"/>
        <w:rPr>
          <w:sz w:val="28"/>
          <w:szCs w:val="28"/>
        </w:rPr>
      </w:pPr>
      <w:r w:rsidRPr="00F135A4">
        <w:rPr>
          <w:sz w:val="28"/>
          <w:szCs w:val="28"/>
        </w:rPr>
        <w:t>– использование потенциала спортивной деятельности для профилактики асоциального поведения; проведение массовых спортивных мероприятий.</w:t>
      </w:r>
    </w:p>
    <w:p w:rsidR="007203E1" w:rsidRPr="00F135A4" w:rsidRDefault="009D5FBB" w:rsidP="007203E1">
      <w:pPr>
        <w:pStyle w:val="a3"/>
        <w:spacing w:before="0" w:beforeAutospacing="0" w:after="0" w:afterAutospacing="0"/>
        <w:ind w:firstLine="708"/>
        <w:jc w:val="both"/>
        <w:rPr>
          <w:sz w:val="28"/>
          <w:szCs w:val="28"/>
        </w:rPr>
      </w:pPr>
      <w:r w:rsidRPr="00F135A4">
        <w:rPr>
          <w:sz w:val="28"/>
          <w:szCs w:val="28"/>
        </w:rPr>
        <w:t>Формы</w:t>
      </w:r>
      <w:r w:rsidR="007203E1" w:rsidRPr="00F135A4">
        <w:rPr>
          <w:sz w:val="28"/>
          <w:szCs w:val="28"/>
        </w:rPr>
        <w:t xml:space="preserve"> реализации:</w:t>
      </w:r>
    </w:p>
    <w:p w:rsidR="00031767" w:rsidRPr="00F135A4" w:rsidRDefault="00031767" w:rsidP="00031767">
      <w:pPr>
        <w:pStyle w:val="a3"/>
        <w:spacing w:before="0" w:beforeAutospacing="0" w:after="0" w:afterAutospacing="0"/>
        <w:ind w:firstLine="708"/>
        <w:jc w:val="both"/>
        <w:rPr>
          <w:sz w:val="28"/>
          <w:szCs w:val="28"/>
        </w:rPr>
      </w:pPr>
      <w:r w:rsidRPr="00F135A4">
        <w:rPr>
          <w:sz w:val="28"/>
          <w:szCs w:val="28"/>
        </w:rPr>
        <w:t xml:space="preserve">– </w:t>
      </w:r>
      <w:r w:rsidR="00CF06E9" w:rsidRPr="00F135A4">
        <w:rPr>
          <w:sz w:val="28"/>
          <w:szCs w:val="28"/>
        </w:rPr>
        <w:t>проведен</w:t>
      </w:r>
      <w:r w:rsidR="00E208BD">
        <w:rPr>
          <w:sz w:val="28"/>
          <w:szCs w:val="28"/>
        </w:rPr>
        <w:t>ие профилактических мероприятий;</w:t>
      </w:r>
      <w:r w:rsidR="00CF06E9" w:rsidRPr="00F135A4">
        <w:rPr>
          <w:sz w:val="28"/>
          <w:szCs w:val="28"/>
        </w:rPr>
        <w:t xml:space="preserve"> </w:t>
      </w:r>
    </w:p>
    <w:p w:rsidR="00D00C35" w:rsidRPr="00F135A4" w:rsidRDefault="00031767" w:rsidP="00031767">
      <w:pPr>
        <w:pStyle w:val="a3"/>
        <w:spacing w:before="0" w:beforeAutospacing="0" w:after="0" w:afterAutospacing="0"/>
        <w:ind w:firstLine="708"/>
        <w:jc w:val="both"/>
        <w:rPr>
          <w:sz w:val="28"/>
          <w:szCs w:val="28"/>
        </w:rPr>
      </w:pPr>
      <w:r w:rsidRPr="00F135A4">
        <w:rPr>
          <w:sz w:val="28"/>
          <w:szCs w:val="28"/>
        </w:rPr>
        <w:t>–</w:t>
      </w:r>
      <w:r w:rsidR="00F934DA" w:rsidRPr="00F135A4">
        <w:rPr>
          <w:sz w:val="28"/>
          <w:szCs w:val="28"/>
        </w:rPr>
        <w:t xml:space="preserve"> </w:t>
      </w:r>
      <w:r w:rsidR="00790DBB" w:rsidRPr="00F135A4">
        <w:rPr>
          <w:sz w:val="28"/>
          <w:szCs w:val="28"/>
        </w:rPr>
        <w:t>о</w:t>
      </w:r>
      <w:r w:rsidR="00F934DA" w:rsidRPr="00F135A4">
        <w:rPr>
          <w:sz w:val="28"/>
          <w:szCs w:val="28"/>
        </w:rPr>
        <w:t xml:space="preserve">рганизация встреч </w:t>
      </w:r>
      <w:r w:rsidR="00CF06E9" w:rsidRPr="00F135A4">
        <w:rPr>
          <w:sz w:val="28"/>
          <w:szCs w:val="28"/>
        </w:rPr>
        <w:t>с медицинскими работниками, сотрудниками правоохранительных органов, детски</w:t>
      </w:r>
      <w:r w:rsidR="00F934DA" w:rsidRPr="00F135A4">
        <w:rPr>
          <w:sz w:val="28"/>
          <w:szCs w:val="28"/>
        </w:rPr>
        <w:t>ми и подростковыми психологами  «Азбука безопасности»;</w:t>
      </w:r>
    </w:p>
    <w:p w:rsidR="00F934DA" w:rsidRPr="00F135A4" w:rsidRDefault="005215E6" w:rsidP="009D5FBB">
      <w:pPr>
        <w:pStyle w:val="a3"/>
        <w:spacing w:before="0" w:beforeAutospacing="0" w:after="0" w:afterAutospacing="0"/>
        <w:ind w:firstLine="708"/>
        <w:jc w:val="both"/>
        <w:rPr>
          <w:sz w:val="28"/>
          <w:szCs w:val="28"/>
        </w:rPr>
      </w:pPr>
      <w:r w:rsidRPr="00F135A4">
        <w:rPr>
          <w:sz w:val="28"/>
          <w:szCs w:val="28"/>
        </w:rPr>
        <w:t>– проведение Дня здоровья;</w:t>
      </w:r>
    </w:p>
    <w:p w:rsidR="00D00C35" w:rsidRPr="00F135A4" w:rsidRDefault="00D00C35" w:rsidP="00CF06E9">
      <w:pPr>
        <w:pStyle w:val="a3"/>
        <w:spacing w:before="0" w:beforeAutospacing="0" w:after="0" w:afterAutospacing="0"/>
        <w:ind w:firstLine="708"/>
        <w:jc w:val="both"/>
        <w:rPr>
          <w:sz w:val="28"/>
          <w:szCs w:val="28"/>
        </w:rPr>
      </w:pPr>
      <w:r w:rsidRPr="00F135A4">
        <w:rPr>
          <w:sz w:val="28"/>
          <w:szCs w:val="28"/>
        </w:rPr>
        <w:t>–</w:t>
      </w:r>
      <w:r w:rsidR="009D5FBB" w:rsidRPr="00F135A4">
        <w:rPr>
          <w:sz w:val="28"/>
          <w:szCs w:val="28"/>
        </w:rPr>
        <w:t xml:space="preserve"> работа спортивных секций;</w:t>
      </w:r>
    </w:p>
    <w:p w:rsidR="00FD1A4D" w:rsidRPr="00F135A4" w:rsidRDefault="00FD1A4D" w:rsidP="00CF06E9">
      <w:pPr>
        <w:pStyle w:val="a3"/>
        <w:spacing w:before="0" w:beforeAutospacing="0" w:after="0" w:afterAutospacing="0"/>
        <w:ind w:firstLine="708"/>
        <w:jc w:val="both"/>
        <w:rPr>
          <w:sz w:val="28"/>
          <w:szCs w:val="28"/>
        </w:rPr>
      </w:pPr>
      <w:r w:rsidRPr="00F135A4">
        <w:rPr>
          <w:color w:val="000000"/>
          <w:sz w:val="28"/>
          <w:szCs w:val="28"/>
          <w:shd w:val="clear" w:color="auto" w:fill="FFFFFF"/>
        </w:rPr>
        <w:t>– беседа о здоровье (инструктажи по ТБ и ПБ, ПДД и ЗОЖ, предупреждению ЧС);</w:t>
      </w:r>
    </w:p>
    <w:p w:rsidR="009D5FBB" w:rsidRPr="00F135A4" w:rsidRDefault="009D5FBB" w:rsidP="009D5FBB">
      <w:pPr>
        <w:pStyle w:val="a3"/>
        <w:spacing w:before="0" w:beforeAutospacing="0" w:after="0" w:afterAutospacing="0"/>
        <w:ind w:firstLine="708"/>
        <w:jc w:val="both"/>
        <w:rPr>
          <w:color w:val="000000"/>
          <w:sz w:val="28"/>
          <w:szCs w:val="28"/>
        </w:rPr>
      </w:pPr>
      <w:r w:rsidRPr="00F135A4">
        <w:rPr>
          <w:sz w:val="28"/>
          <w:szCs w:val="28"/>
        </w:rPr>
        <w:t xml:space="preserve">– проведение конкурса творческих проектов </w:t>
      </w:r>
      <w:r w:rsidRPr="00F135A4">
        <w:rPr>
          <w:color w:val="000000"/>
          <w:sz w:val="28"/>
          <w:szCs w:val="28"/>
        </w:rPr>
        <w:t xml:space="preserve">«Хорошая, полезная </w:t>
      </w:r>
      <w:r w:rsidR="00E208BD">
        <w:rPr>
          <w:color w:val="000000"/>
          <w:sz w:val="28"/>
          <w:szCs w:val="28"/>
        </w:rPr>
        <w:t xml:space="preserve">                         </w:t>
      </w:r>
      <w:r w:rsidRPr="00F135A4">
        <w:rPr>
          <w:color w:val="000000"/>
          <w:sz w:val="28"/>
          <w:szCs w:val="28"/>
        </w:rPr>
        <w:t>и вкусная еда – здоровью вашему поможет всегда»;</w:t>
      </w:r>
    </w:p>
    <w:p w:rsidR="00FD1A4D" w:rsidRPr="00F135A4" w:rsidRDefault="00FD1A4D" w:rsidP="009D5FBB">
      <w:pPr>
        <w:pStyle w:val="a3"/>
        <w:spacing w:before="0" w:beforeAutospacing="0" w:after="0" w:afterAutospacing="0"/>
        <w:ind w:firstLine="708"/>
        <w:jc w:val="both"/>
        <w:rPr>
          <w:color w:val="000000"/>
          <w:sz w:val="28"/>
          <w:szCs w:val="28"/>
        </w:rPr>
      </w:pPr>
      <w:r w:rsidRPr="00F135A4">
        <w:rPr>
          <w:color w:val="000000"/>
          <w:sz w:val="28"/>
          <w:szCs w:val="28"/>
        </w:rPr>
        <w:t>– подвижные игры;</w:t>
      </w:r>
    </w:p>
    <w:p w:rsidR="00FD1A4D" w:rsidRPr="00F135A4" w:rsidRDefault="00FD1A4D" w:rsidP="009D5FBB">
      <w:pPr>
        <w:pStyle w:val="a3"/>
        <w:spacing w:before="0" w:beforeAutospacing="0" w:after="0" w:afterAutospacing="0"/>
        <w:ind w:firstLine="708"/>
        <w:jc w:val="both"/>
        <w:rPr>
          <w:color w:val="000000"/>
          <w:sz w:val="28"/>
          <w:szCs w:val="28"/>
        </w:rPr>
      </w:pPr>
      <w:r w:rsidRPr="00F135A4">
        <w:rPr>
          <w:color w:val="000000"/>
          <w:sz w:val="28"/>
          <w:szCs w:val="28"/>
        </w:rPr>
        <w:t>– утренняя зарядка;</w:t>
      </w:r>
    </w:p>
    <w:p w:rsidR="007203E1" w:rsidRPr="002A2BBD" w:rsidRDefault="00E723CC" w:rsidP="002A2BBD">
      <w:pPr>
        <w:pStyle w:val="a3"/>
        <w:spacing w:before="0" w:beforeAutospacing="0" w:after="0" w:afterAutospacing="0"/>
        <w:ind w:firstLine="708"/>
        <w:jc w:val="both"/>
        <w:rPr>
          <w:color w:val="000000"/>
          <w:sz w:val="28"/>
          <w:szCs w:val="28"/>
          <w:shd w:val="clear" w:color="auto" w:fill="FFFFFF"/>
        </w:rPr>
      </w:pPr>
      <w:r w:rsidRPr="00F135A4">
        <w:rPr>
          <w:color w:val="000000"/>
          <w:sz w:val="28"/>
          <w:szCs w:val="28"/>
        </w:rPr>
        <w:t>– мини-игры, минутки юмора</w:t>
      </w:r>
      <w:r w:rsidRPr="00F135A4">
        <w:rPr>
          <w:color w:val="000000"/>
          <w:sz w:val="28"/>
          <w:szCs w:val="28"/>
          <w:shd w:val="clear" w:color="auto" w:fill="FFFFFF"/>
        </w:rPr>
        <w:t xml:space="preserve"> для снятия напряжения при эмоциональных и интеллектуальных нагрузках</w:t>
      </w:r>
      <w:r w:rsidR="00790DBB" w:rsidRPr="00F135A4">
        <w:rPr>
          <w:color w:val="000000"/>
          <w:sz w:val="28"/>
          <w:szCs w:val="28"/>
          <w:shd w:val="clear" w:color="auto" w:fill="FFFFFF"/>
        </w:rPr>
        <w:t>.</w:t>
      </w:r>
    </w:p>
    <w:p w:rsidR="00790DBB" w:rsidRPr="00F135A4" w:rsidRDefault="00CF06E9" w:rsidP="00790DBB">
      <w:pPr>
        <w:pStyle w:val="a3"/>
        <w:spacing w:before="0" w:beforeAutospacing="0" w:after="0" w:afterAutospacing="0"/>
        <w:ind w:firstLine="708"/>
        <w:jc w:val="both"/>
        <w:rPr>
          <w:sz w:val="28"/>
          <w:szCs w:val="28"/>
        </w:rPr>
      </w:pPr>
      <w:r w:rsidRPr="00F135A4">
        <w:rPr>
          <w:b/>
          <w:sz w:val="28"/>
          <w:szCs w:val="28"/>
        </w:rPr>
        <w:t>6. Социокультурное и медиакультурное воспитание</w:t>
      </w:r>
      <w:r w:rsidR="00790DBB" w:rsidRPr="00F135A4">
        <w:rPr>
          <w:b/>
          <w:sz w:val="28"/>
          <w:szCs w:val="28"/>
        </w:rPr>
        <w:t xml:space="preserve"> –</w:t>
      </w:r>
      <w:r w:rsidR="00790DBB" w:rsidRPr="00F135A4">
        <w:rPr>
          <w:sz w:val="28"/>
          <w:szCs w:val="28"/>
        </w:rPr>
        <w:t xml:space="preserve"> </w:t>
      </w:r>
      <w:r w:rsidR="00790DBB" w:rsidRPr="00F135A4">
        <w:rPr>
          <w:color w:val="000000"/>
          <w:sz w:val="28"/>
          <w:szCs w:val="28"/>
        </w:rPr>
        <w:t>воспитание  социальной ответственности и к</w:t>
      </w:r>
      <w:r w:rsidR="00E208BD">
        <w:rPr>
          <w:color w:val="000000"/>
          <w:sz w:val="28"/>
          <w:szCs w:val="28"/>
        </w:rPr>
        <w:t xml:space="preserve">омпетентности, доверие к людям, </w:t>
      </w:r>
      <w:r w:rsidR="00790DBB" w:rsidRPr="00F135A4">
        <w:rPr>
          <w:color w:val="000000"/>
          <w:sz w:val="28"/>
          <w:szCs w:val="28"/>
        </w:rPr>
        <w:t>социальной солидарности.</w:t>
      </w:r>
    </w:p>
    <w:p w:rsidR="00790DBB" w:rsidRPr="00F135A4" w:rsidRDefault="00602493" w:rsidP="00CF06E9">
      <w:pPr>
        <w:pStyle w:val="a3"/>
        <w:spacing w:before="0" w:beforeAutospacing="0" w:after="0" w:afterAutospacing="0"/>
        <w:ind w:firstLine="708"/>
        <w:jc w:val="both"/>
        <w:rPr>
          <w:sz w:val="28"/>
          <w:szCs w:val="28"/>
        </w:rPr>
      </w:pPr>
      <w:r w:rsidRPr="00F135A4">
        <w:rPr>
          <w:sz w:val="28"/>
          <w:szCs w:val="28"/>
        </w:rPr>
        <w:t>Цели:</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lastRenderedPageBreak/>
        <w:t>– формирование представлений о таких понятиях</w:t>
      </w:r>
      <w:r w:rsidR="00E208BD">
        <w:rPr>
          <w:sz w:val="28"/>
          <w:szCs w:val="28"/>
        </w:rPr>
        <w:t>,</w:t>
      </w:r>
      <w:r w:rsidRPr="00F135A4">
        <w:rPr>
          <w:sz w:val="28"/>
          <w:szCs w:val="28"/>
        </w:rPr>
        <w:t xml:space="preserve"> как «толерантность», «миролюбие», «гражданское согласие», «социальное партнерство», развитие опыта противостояния таким явлениям</w:t>
      </w:r>
      <w:r w:rsidR="00E208BD">
        <w:rPr>
          <w:sz w:val="28"/>
          <w:szCs w:val="28"/>
        </w:rPr>
        <w:t>,</w:t>
      </w:r>
      <w:r w:rsidRPr="00F135A4">
        <w:rPr>
          <w:sz w:val="28"/>
          <w:szCs w:val="28"/>
        </w:rPr>
        <w:t xml:space="preserve"> как «социальная агрессия», «межнациональная рознь», «экстр</w:t>
      </w:r>
      <w:r w:rsidR="00602493" w:rsidRPr="00F135A4">
        <w:rPr>
          <w:sz w:val="28"/>
          <w:szCs w:val="28"/>
        </w:rPr>
        <w:t>емизм», «терроризм», «фанатизм»;</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w:t>
      </w:r>
      <w:r w:rsidR="00E208BD">
        <w:rPr>
          <w:sz w:val="28"/>
          <w:szCs w:val="28"/>
        </w:rPr>
        <w:t xml:space="preserve">          </w:t>
      </w:r>
      <w:r w:rsidRPr="00F135A4">
        <w:rPr>
          <w:sz w:val="28"/>
          <w:szCs w:val="28"/>
        </w:rPr>
        <w:t>в современном информационном пространстве.</w:t>
      </w:r>
    </w:p>
    <w:p w:rsidR="00602493" w:rsidRPr="00F135A4" w:rsidRDefault="00602493" w:rsidP="00602493">
      <w:pPr>
        <w:pStyle w:val="a3"/>
        <w:spacing w:before="0" w:beforeAutospacing="0" w:after="0" w:afterAutospacing="0"/>
        <w:ind w:firstLine="708"/>
        <w:jc w:val="both"/>
        <w:rPr>
          <w:sz w:val="28"/>
          <w:szCs w:val="28"/>
        </w:rPr>
      </w:pPr>
      <w:r w:rsidRPr="00F135A4">
        <w:rPr>
          <w:sz w:val="28"/>
          <w:szCs w:val="28"/>
        </w:rPr>
        <w:t>Формы реализации:</w:t>
      </w:r>
    </w:p>
    <w:p w:rsidR="00602493" w:rsidRPr="00F135A4" w:rsidRDefault="00602493" w:rsidP="00CF06E9">
      <w:pPr>
        <w:pStyle w:val="a3"/>
        <w:spacing w:before="0" w:beforeAutospacing="0" w:after="0" w:afterAutospacing="0"/>
        <w:ind w:firstLine="708"/>
        <w:jc w:val="both"/>
        <w:rPr>
          <w:color w:val="000000"/>
          <w:sz w:val="28"/>
          <w:szCs w:val="28"/>
        </w:rPr>
      </w:pPr>
      <w:r w:rsidRPr="00F135A4">
        <w:rPr>
          <w:color w:val="000000"/>
          <w:sz w:val="28"/>
          <w:szCs w:val="28"/>
        </w:rPr>
        <w:t>– проведение познавательной беседы «Правила общения», «День согласия и примирения», классные часы «Безопасный</w:t>
      </w:r>
      <w:r w:rsidR="00E208BD">
        <w:rPr>
          <w:color w:val="000000"/>
          <w:sz w:val="28"/>
          <w:szCs w:val="28"/>
        </w:rPr>
        <w:t xml:space="preserve"> Интернет»;</w:t>
      </w:r>
      <w:r w:rsidRPr="00F135A4">
        <w:rPr>
          <w:color w:val="000000"/>
          <w:sz w:val="28"/>
          <w:szCs w:val="28"/>
        </w:rPr>
        <w:t xml:space="preserve"> </w:t>
      </w:r>
    </w:p>
    <w:p w:rsidR="00602493" w:rsidRPr="00F135A4" w:rsidRDefault="005622E7" w:rsidP="00CF06E9">
      <w:pPr>
        <w:pStyle w:val="a3"/>
        <w:spacing w:before="0" w:beforeAutospacing="0" w:after="0" w:afterAutospacing="0"/>
        <w:ind w:firstLine="708"/>
        <w:jc w:val="both"/>
        <w:rPr>
          <w:color w:val="000000"/>
          <w:sz w:val="28"/>
          <w:szCs w:val="28"/>
        </w:rPr>
      </w:pPr>
      <w:r w:rsidRPr="00F135A4">
        <w:rPr>
          <w:color w:val="000000"/>
          <w:sz w:val="28"/>
          <w:szCs w:val="28"/>
        </w:rPr>
        <w:t xml:space="preserve">– </w:t>
      </w:r>
      <w:r w:rsidR="00602493" w:rsidRPr="00F135A4">
        <w:rPr>
          <w:color w:val="000000"/>
          <w:sz w:val="28"/>
          <w:szCs w:val="28"/>
        </w:rPr>
        <w:t xml:space="preserve">«Азбука вежливости», «Коммуникабельность – путь к успеху»,  проектная деятельность: исследовательский проект «Три возраста», информационный проект «Правила общения в разных странах», обучение </w:t>
      </w:r>
      <w:r w:rsidR="00E208BD">
        <w:rPr>
          <w:color w:val="000000"/>
          <w:sz w:val="28"/>
          <w:szCs w:val="28"/>
        </w:rPr>
        <w:t xml:space="preserve">                </w:t>
      </w:r>
      <w:r w:rsidR="00602493" w:rsidRPr="00F135A4">
        <w:rPr>
          <w:color w:val="000000"/>
          <w:sz w:val="28"/>
          <w:szCs w:val="28"/>
        </w:rPr>
        <w:t xml:space="preserve">в «Школе лидеров», </w:t>
      </w:r>
    </w:p>
    <w:p w:rsidR="00602493" w:rsidRPr="00F135A4" w:rsidRDefault="00E208BD" w:rsidP="00E208BD">
      <w:pPr>
        <w:pStyle w:val="a3"/>
        <w:spacing w:before="0" w:beforeAutospacing="0" w:after="0" w:afterAutospacing="0"/>
        <w:ind w:firstLine="709"/>
        <w:jc w:val="both"/>
        <w:rPr>
          <w:color w:val="000000"/>
          <w:sz w:val="28"/>
          <w:szCs w:val="28"/>
        </w:rPr>
      </w:pPr>
      <w:r>
        <w:rPr>
          <w:color w:val="000000"/>
          <w:sz w:val="28"/>
          <w:szCs w:val="28"/>
        </w:rPr>
        <w:t xml:space="preserve">– </w:t>
      </w:r>
      <w:r w:rsidR="00602493" w:rsidRPr="00F135A4">
        <w:rPr>
          <w:color w:val="000000"/>
          <w:sz w:val="28"/>
          <w:szCs w:val="28"/>
        </w:rPr>
        <w:t>выпуск газеты «</w:t>
      </w:r>
      <w:r w:rsidR="00244483">
        <w:rPr>
          <w:color w:val="000000"/>
          <w:sz w:val="28"/>
          <w:szCs w:val="28"/>
        </w:rPr>
        <w:t>Наш лагерь</w:t>
      </w:r>
      <w:r>
        <w:rPr>
          <w:color w:val="000000"/>
          <w:sz w:val="28"/>
          <w:szCs w:val="28"/>
        </w:rPr>
        <w:t>»;</w:t>
      </w:r>
      <w:r w:rsidR="00602493" w:rsidRPr="00F135A4">
        <w:rPr>
          <w:color w:val="000000"/>
          <w:sz w:val="28"/>
          <w:szCs w:val="28"/>
        </w:rPr>
        <w:t xml:space="preserve"> </w:t>
      </w:r>
    </w:p>
    <w:p w:rsidR="00602493" w:rsidRDefault="00E208BD" w:rsidP="00E208BD">
      <w:pPr>
        <w:pStyle w:val="a3"/>
        <w:spacing w:before="0" w:beforeAutospacing="0" w:after="0" w:afterAutospacing="0"/>
        <w:ind w:left="709"/>
        <w:jc w:val="both"/>
        <w:rPr>
          <w:color w:val="000000"/>
          <w:sz w:val="28"/>
          <w:szCs w:val="28"/>
        </w:rPr>
      </w:pPr>
      <w:r>
        <w:rPr>
          <w:color w:val="000000"/>
          <w:sz w:val="28"/>
          <w:szCs w:val="28"/>
        </w:rPr>
        <w:t xml:space="preserve">– </w:t>
      </w:r>
      <w:r w:rsidR="00602493" w:rsidRPr="00F135A4">
        <w:rPr>
          <w:color w:val="000000"/>
          <w:sz w:val="28"/>
          <w:szCs w:val="28"/>
        </w:rPr>
        <w:t xml:space="preserve">конкурс </w:t>
      </w:r>
      <w:r w:rsidR="00244483">
        <w:rPr>
          <w:color w:val="000000"/>
          <w:sz w:val="28"/>
          <w:szCs w:val="28"/>
        </w:rPr>
        <w:t xml:space="preserve">отрядных </w:t>
      </w:r>
      <w:r>
        <w:rPr>
          <w:color w:val="000000"/>
          <w:sz w:val="28"/>
          <w:szCs w:val="28"/>
        </w:rPr>
        <w:t>уголков «Лучший пресс-центр»;</w:t>
      </w:r>
    </w:p>
    <w:p w:rsidR="00790DBB" w:rsidRPr="002A2BBD" w:rsidRDefault="00E208BD" w:rsidP="00E208BD">
      <w:pPr>
        <w:pStyle w:val="a3"/>
        <w:spacing w:before="0" w:beforeAutospacing="0" w:after="0" w:afterAutospacing="0"/>
        <w:ind w:firstLine="709"/>
        <w:jc w:val="both"/>
        <w:rPr>
          <w:color w:val="000000"/>
          <w:sz w:val="28"/>
          <w:szCs w:val="28"/>
        </w:rPr>
      </w:pPr>
      <w:r>
        <w:rPr>
          <w:color w:val="000000"/>
          <w:sz w:val="28"/>
          <w:szCs w:val="28"/>
        </w:rPr>
        <w:t>–</w:t>
      </w:r>
      <w:r w:rsidR="00244483">
        <w:rPr>
          <w:color w:val="000000"/>
          <w:sz w:val="28"/>
          <w:szCs w:val="28"/>
        </w:rPr>
        <w:t xml:space="preserve"> работа объединений </w:t>
      </w:r>
      <w:r w:rsidR="00244483" w:rsidRPr="00244483">
        <w:rPr>
          <w:sz w:val="28"/>
          <w:szCs w:val="28"/>
        </w:rPr>
        <w:t>школы юного педагога, юного социолога, юного психолога</w:t>
      </w:r>
      <w:r w:rsidR="00244483">
        <w:rPr>
          <w:sz w:val="28"/>
          <w:szCs w:val="28"/>
        </w:rPr>
        <w:t xml:space="preserve"> и др.</w:t>
      </w:r>
    </w:p>
    <w:p w:rsidR="00CF06E9" w:rsidRPr="00F135A4" w:rsidRDefault="00CF06E9" w:rsidP="00244483">
      <w:pPr>
        <w:pStyle w:val="a3"/>
        <w:spacing w:before="0" w:beforeAutospacing="0" w:after="0" w:afterAutospacing="0"/>
        <w:ind w:firstLine="708"/>
        <w:jc w:val="both"/>
        <w:rPr>
          <w:sz w:val="28"/>
          <w:szCs w:val="28"/>
        </w:rPr>
      </w:pPr>
      <w:r w:rsidRPr="00F135A4">
        <w:rPr>
          <w:b/>
          <w:sz w:val="28"/>
          <w:szCs w:val="28"/>
        </w:rPr>
        <w:t>7. Культуротворческое и эстетическое воспитание</w:t>
      </w:r>
      <w:r w:rsidR="00244483">
        <w:rPr>
          <w:b/>
          <w:sz w:val="28"/>
          <w:szCs w:val="28"/>
        </w:rPr>
        <w:t xml:space="preserve"> –</w:t>
      </w:r>
      <w:r w:rsidR="00E208BD">
        <w:rPr>
          <w:sz w:val="28"/>
          <w:szCs w:val="28"/>
        </w:rPr>
        <w:t xml:space="preserve"> </w:t>
      </w:r>
      <w:r w:rsidRPr="00F135A4">
        <w:rPr>
          <w:sz w:val="28"/>
          <w:szCs w:val="28"/>
        </w:rPr>
        <w:t xml:space="preserve">формирование навыков культуроосвоения и культуросозидания, направленных </w:t>
      </w:r>
      <w:r w:rsidR="00E208BD">
        <w:rPr>
          <w:sz w:val="28"/>
          <w:szCs w:val="28"/>
        </w:rPr>
        <w:t xml:space="preserve">                                 </w:t>
      </w:r>
      <w:r w:rsidRPr="00F135A4">
        <w:rPr>
          <w:sz w:val="28"/>
          <w:szCs w:val="28"/>
        </w:rPr>
        <w:t>на активизацию их приобщения к достижениям общечелов</w:t>
      </w:r>
      <w:r w:rsidR="00E208BD">
        <w:rPr>
          <w:sz w:val="28"/>
          <w:szCs w:val="28"/>
        </w:rPr>
        <w:t>еческой                                 и национальной культуры.</w:t>
      </w:r>
      <w:r w:rsidRPr="00F135A4">
        <w:rPr>
          <w:sz w:val="28"/>
          <w:szCs w:val="28"/>
        </w:rPr>
        <w:t xml:space="preserve"> </w:t>
      </w:r>
    </w:p>
    <w:p w:rsidR="00244483" w:rsidRDefault="00244483" w:rsidP="00CF06E9">
      <w:pPr>
        <w:pStyle w:val="a3"/>
        <w:spacing w:before="0" w:beforeAutospacing="0" w:after="0" w:afterAutospacing="0"/>
        <w:ind w:firstLine="708"/>
        <w:jc w:val="both"/>
        <w:rPr>
          <w:sz w:val="28"/>
          <w:szCs w:val="28"/>
        </w:rPr>
      </w:pPr>
      <w:r>
        <w:rPr>
          <w:sz w:val="28"/>
          <w:szCs w:val="28"/>
        </w:rPr>
        <w:t>Цели:</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представлений о своей роли и практического опыта </w:t>
      </w:r>
      <w:r w:rsidR="00D03A50">
        <w:rPr>
          <w:sz w:val="28"/>
          <w:szCs w:val="28"/>
        </w:rPr>
        <w:t xml:space="preserve">                   </w:t>
      </w:r>
      <w:r w:rsidRPr="00F135A4">
        <w:rPr>
          <w:sz w:val="28"/>
          <w:szCs w:val="28"/>
        </w:rPr>
        <w:t>в производстве культуры и культурного продукта;</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условий для проявления и развития индивидуальных творческих способностей; </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основ для восприятия диалога культур и диалога цивилизаций на основе восприятия уникальных и универсальных эстетических ценностей; </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CF06E9" w:rsidRPr="00F135A4" w:rsidRDefault="00244483" w:rsidP="00CF06E9">
      <w:pPr>
        <w:pStyle w:val="a3"/>
        <w:spacing w:before="0" w:beforeAutospacing="0" w:after="0" w:afterAutospacing="0"/>
        <w:ind w:firstLine="708"/>
        <w:jc w:val="both"/>
        <w:rPr>
          <w:sz w:val="28"/>
          <w:szCs w:val="28"/>
        </w:rPr>
      </w:pPr>
      <w:r>
        <w:rPr>
          <w:sz w:val="28"/>
          <w:szCs w:val="28"/>
        </w:rPr>
        <w:t>Формы реализации</w:t>
      </w:r>
      <w:r w:rsidR="00CF06E9" w:rsidRPr="00F135A4">
        <w:rPr>
          <w:sz w:val="28"/>
          <w:szCs w:val="28"/>
        </w:rPr>
        <w:t>:</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программы и проекты, направленны</w:t>
      </w:r>
      <w:r w:rsidR="00244483">
        <w:rPr>
          <w:sz w:val="28"/>
          <w:szCs w:val="28"/>
        </w:rPr>
        <w:t xml:space="preserve">е на развитие деятельности </w:t>
      </w:r>
      <w:r w:rsidRPr="00F135A4">
        <w:rPr>
          <w:sz w:val="28"/>
          <w:szCs w:val="28"/>
        </w:rPr>
        <w:t xml:space="preserve">творческих объединений, литературных и художественных салонов, </w:t>
      </w:r>
      <w:r w:rsidR="00D03A50">
        <w:rPr>
          <w:sz w:val="28"/>
          <w:szCs w:val="28"/>
        </w:rPr>
        <w:t xml:space="preserve">                           </w:t>
      </w:r>
      <w:r w:rsidRPr="00F135A4">
        <w:rPr>
          <w:sz w:val="28"/>
          <w:szCs w:val="28"/>
        </w:rPr>
        <w:t>на организацию проведения творческих конкурс</w:t>
      </w:r>
      <w:r w:rsidR="00244483">
        <w:rPr>
          <w:sz w:val="28"/>
          <w:szCs w:val="28"/>
        </w:rPr>
        <w:t>ов, детских фестивалей искусств</w:t>
      </w:r>
      <w:r w:rsidRPr="00F135A4">
        <w:rPr>
          <w:sz w:val="28"/>
          <w:szCs w:val="28"/>
        </w:rPr>
        <w:t xml:space="preserve">; </w:t>
      </w:r>
    </w:p>
    <w:p w:rsidR="00244483" w:rsidRDefault="00FC4EC0" w:rsidP="00244483">
      <w:pPr>
        <w:pStyle w:val="a3"/>
        <w:spacing w:before="0" w:beforeAutospacing="0" w:after="0" w:afterAutospacing="0"/>
        <w:ind w:firstLine="708"/>
        <w:jc w:val="both"/>
        <w:rPr>
          <w:sz w:val="28"/>
          <w:szCs w:val="28"/>
        </w:rPr>
      </w:pPr>
      <w:r>
        <w:rPr>
          <w:sz w:val="28"/>
          <w:szCs w:val="28"/>
        </w:rPr>
        <w:lastRenderedPageBreak/>
        <w:t>– </w:t>
      </w:r>
      <w:r w:rsidR="00CF06E9" w:rsidRPr="00F135A4">
        <w:rPr>
          <w:sz w:val="28"/>
          <w:szCs w:val="28"/>
        </w:rPr>
        <w:t>программ</w:t>
      </w:r>
      <w:r w:rsidR="00E43A57">
        <w:rPr>
          <w:sz w:val="28"/>
          <w:szCs w:val="28"/>
        </w:rPr>
        <w:t>ы</w:t>
      </w:r>
      <w:r w:rsidR="00CF06E9" w:rsidRPr="00F135A4">
        <w:rPr>
          <w:sz w:val="28"/>
          <w:szCs w:val="28"/>
        </w:rPr>
        <w:t xml:space="preserve"> и проекты, связанные с музейной педагогикой, с детским</w:t>
      </w:r>
      <w:r>
        <w:rPr>
          <w:sz w:val="28"/>
          <w:szCs w:val="28"/>
        </w:rPr>
        <w:t xml:space="preserve">             </w:t>
      </w:r>
      <w:r w:rsidR="00CF06E9" w:rsidRPr="00F135A4">
        <w:rPr>
          <w:sz w:val="28"/>
          <w:szCs w:val="28"/>
        </w:rPr>
        <w:t xml:space="preserve"> и молодёжным туризмом</w:t>
      </w:r>
      <w:r w:rsidR="00244483">
        <w:rPr>
          <w:sz w:val="28"/>
          <w:szCs w:val="28"/>
        </w:rPr>
        <w:t>;</w:t>
      </w:r>
    </w:p>
    <w:p w:rsidR="00244483" w:rsidRDefault="00244483" w:rsidP="00244483">
      <w:pPr>
        <w:pStyle w:val="a3"/>
        <w:spacing w:before="0" w:beforeAutospacing="0" w:after="0" w:afterAutospacing="0"/>
        <w:ind w:firstLine="708"/>
        <w:jc w:val="both"/>
        <w:rPr>
          <w:sz w:val="28"/>
          <w:szCs w:val="28"/>
        </w:rPr>
      </w:pPr>
      <w:r>
        <w:rPr>
          <w:sz w:val="28"/>
          <w:szCs w:val="28"/>
        </w:rPr>
        <w:t>–</w:t>
      </w:r>
      <w:r w:rsidR="00FC4EC0">
        <w:rPr>
          <w:sz w:val="28"/>
          <w:szCs w:val="28"/>
        </w:rPr>
        <w:t> </w:t>
      </w:r>
      <w:r w:rsidR="00D03A50">
        <w:rPr>
          <w:sz w:val="28"/>
          <w:szCs w:val="28"/>
        </w:rPr>
        <w:t>мастер-</w:t>
      </w:r>
      <w:r w:rsidR="00E43A57">
        <w:rPr>
          <w:sz w:val="28"/>
          <w:szCs w:val="28"/>
        </w:rPr>
        <w:t>классы</w:t>
      </w:r>
      <w:r w:rsidRPr="00EC5450">
        <w:rPr>
          <w:sz w:val="28"/>
          <w:szCs w:val="28"/>
        </w:rPr>
        <w:t xml:space="preserve"> по художественному и дек</w:t>
      </w:r>
      <w:r>
        <w:rPr>
          <w:sz w:val="28"/>
          <w:szCs w:val="28"/>
        </w:rPr>
        <w:t>оративно-прикладному  искусству;</w:t>
      </w:r>
    </w:p>
    <w:p w:rsidR="00244483" w:rsidRPr="00E43A57" w:rsidRDefault="00244483" w:rsidP="00E43A57">
      <w:pPr>
        <w:pStyle w:val="a3"/>
        <w:spacing w:before="0" w:beforeAutospacing="0" w:after="0" w:afterAutospacing="0"/>
        <w:ind w:firstLine="708"/>
        <w:jc w:val="both"/>
        <w:rPr>
          <w:sz w:val="28"/>
          <w:szCs w:val="28"/>
        </w:rPr>
      </w:pPr>
      <w:r>
        <w:rPr>
          <w:sz w:val="28"/>
          <w:szCs w:val="28"/>
        </w:rPr>
        <w:t>–</w:t>
      </w:r>
      <w:r w:rsidR="00FC4EC0">
        <w:rPr>
          <w:sz w:val="28"/>
          <w:szCs w:val="28"/>
        </w:rPr>
        <w:t> </w:t>
      </w:r>
      <w:r w:rsidR="00E43A57">
        <w:rPr>
          <w:sz w:val="28"/>
          <w:szCs w:val="28"/>
        </w:rPr>
        <w:t>творческие</w:t>
      </w:r>
      <w:r>
        <w:rPr>
          <w:sz w:val="28"/>
          <w:szCs w:val="28"/>
        </w:rPr>
        <w:t xml:space="preserve"> программ</w:t>
      </w:r>
      <w:r w:rsidR="00E43A57">
        <w:rPr>
          <w:sz w:val="28"/>
          <w:szCs w:val="28"/>
        </w:rPr>
        <w:t>ы</w:t>
      </w:r>
      <w:r>
        <w:rPr>
          <w:sz w:val="28"/>
          <w:szCs w:val="28"/>
        </w:rPr>
        <w:t xml:space="preserve"> «</w:t>
      </w:r>
      <w:r w:rsidR="00FC4EC0">
        <w:rPr>
          <w:sz w:val="28"/>
          <w:szCs w:val="28"/>
        </w:rPr>
        <w:t xml:space="preserve">В мире друзей», </w:t>
      </w:r>
      <w:r w:rsidRPr="00EC5450">
        <w:rPr>
          <w:sz w:val="28"/>
          <w:szCs w:val="28"/>
        </w:rPr>
        <w:t>«Радуга творче</w:t>
      </w:r>
      <w:r w:rsidR="00E43A57">
        <w:rPr>
          <w:sz w:val="28"/>
          <w:szCs w:val="28"/>
        </w:rPr>
        <w:t>ства», творческие</w:t>
      </w:r>
      <w:r w:rsidRPr="00EC5450">
        <w:rPr>
          <w:sz w:val="28"/>
          <w:szCs w:val="28"/>
        </w:rPr>
        <w:t xml:space="preserve"> бенефис</w:t>
      </w:r>
      <w:r w:rsidR="00E43A57">
        <w:rPr>
          <w:sz w:val="28"/>
          <w:szCs w:val="28"/>
        </w:rPr>
        <w:t>ы</w:t>
      </w:r>
      <w:r w:rsidRPr="00EC5450">
        <w:rPr>
          <w:sz w:val="28"/>
          <w:szCs w:val="28"/>
        </w:rPr>
        <w:t xml:space="preserve">, </w:t>
      </w:r>
      <w:r w:rsidR="00E43A57">
        <w:rPr>
          <w:sz w:val="28"/>
          <w:szCs w:val="28"/>
        </w:rPr>
        <w:t>выставки</w:t>
      </w:r>
      <w:r w:rsidRPr="00EC5450">
        <w:rPr>
          <w:sz w:val="28"/>
          <w:szCs w:val="28"/>
        </w:rPr>
        <w:t xml:space="preserve">, </w:t>
      </w:r>
      <w:r w:rsidR="00E43A57">
        <w:rPr>
          <w:bCs/>
          <w:sz w:val="28"/>
          <w:szCs w:val="28"/>
        </w:rPr>
        <w:t>КВН программы,</w:t>
      </w:r>
      <w:r w:rsidRPr="00EC5450">
        <w:rPr>
          <w:bCs/>
          <w:sz w:val="28"/>
          <w:szCs w:val="28"/>
        </w:rPr>
        <w:t xml:space="preserve"> </w:t>
      </w:r>
      <w:r w:rsidRPr="00EC5450">
        <w:rPr>
          <w:sz w:val="28"/>
          <w:szCs w:val="28"/>
        </w:rPr>
        <w:t>вечер</w:t>
      </w:r>
      <w:r w:rsidR="00E43A57">
        <w:rPr>
          <w:sz w:val="28"/>
          <w:szCs w:val="28"/>
        </w:rPr>
        <w:t>а</w:t>
      </w:r>
      <w:r w:rsidRPr="00EC5450">
        <w:rPr>
          <w:sz w:val="28"/>
          <w:szCs w:val="28"/>
        </w:rPr>
        <w:t xml:space="preserve"> импровизации «Звуки гитары»,</w:t>
      </w:r>
      <w:r w:rsidRPr="00244483">
        <w:rPr>
          <w:sz w:val="28"/>
          <w:szCs w:val="28"/>
        </w:rPr>
        <w:t xml:space="preserve"> </w:t>
      </w:r>
      <w:r w:rsidRPr="00EC5450">
        <w:rPr>
          <w:sz w:val="28"/>
          <w:szCs w:val="28"/>
        </w:rPr>
        <w:t>литературный</w:t>
      </w:r>
      <w:r w:rsidRPr="00F135A4">
        <w:rPr>
          <w:sz w:val="28"/>
          <w:szCs w:val="28"/>
        </w:rPr>
        <w:t xml:space="preserve"> вернисаж «С этими </w:t>
      </w:r>
      <w:r>
        <w:rPr>
          <w:sz w:val="28"/>
          <w:szCs w:val="28"/>
        </w:rPr>
        <w:t>книгами мы</w:t>
      </w:r>
      <w:r w:rsidR="00E43A57">
        <w:rPr>
          <w:sz w:val="28"/>
          <w:szCs w:val="28"/>
        </w:rPr>
        <w:t xml:space="preserve"> растём», тематические</w:t>
      </w:r>
      <w:r>
        <w:rPr>
          <w:sz w:val="28"/>
          <w:szCs w:val="28"/>
        </w:rPr>
        <w:t xml:space="preserve"> дискотек</w:t>
      </w:r>
      <w:r w:rsidR="00E43A57">
        <w:rPr>
          <w:sz w:val="28"/>
          <w:szCs w:val="28"/>
        </w:rPr>
        <w:t>и</w:t>
      </w:r>
      <w:r>
        <w:rPr>
          <w:sz w:val="28"/>
          <w:szCs w:val="28"/>
        </w:rPr>
        <w:t>;</w:t>
      </w:r>
    </w:p>
    <w:p w:rsidR="00244483" w:rsidRDefault="00FC4EC0" w:rsidP="00244483">
      <w:pPr>
        <w:pStyle w:val="a3"/>
        <w:spacing w:before="0" w:beforeAutospacing="0" w:after="0" w:afterAutospacing="0"/>
        <w:ind w:firstLine="708"/>
        <w:jc w:val="both"/>
        <w:rPr>
          <w:bCs/>
          <w:sz w:val="28"/>
          <w:szCs w:val="28"/>
        </w:rPr>
      </w:pPr>
      <w:r>
        <w:rPr>
          <w:bCs/>
          <w:sz w:val="28"/>
          <w:szCs w:val="28"/>
        </w:rPr>
        <w:t>– </w:t>
      </w:r>
      <w:r w:rsidR="00244483">
        <w:rPr>
          <w:bCs/>
          <w:sz w:val="28"/>
          <w:szCs w:val="28"/>
        </w:rPr>
        <w:t>поэ</w:t>
      </w:r>
      <w:r w:rsidR="00E43A57">
        <w:rPr>
          <w:bCs/>
          <w:sz w:val="28"/>
          <w:szCs w:val="28"/>
        </w:rPr>
        <w:t>тическое</w:t>
      </w:r>
      <w:r>
        <w:rPr>
          <w:bCs/>
          <w:sz w:val="28"/>
          <w:szCs w:val="28"/>
        </w:rPr>
        <w:t xml:space="preserve"> ка</w:t>
      </w:r>
      <w:r w:rsidR="00244483" w:rsidRPr="00EC5450">
        <w:rPr>
          <w:bCs/>
          <w:sz w:val="28"/>
          <w:szCs w:val="28"/>
        </w:rPr>
        <w:t>фе «Душ</w:t>
      </w:r>
      <w:r>
        <w:rPr>
          <w:bCs/>
          <w:sz w:val="28"/>
          <w:szCs w:val="28"/>
        </w:rPr>
        <w:t>а по капле собирает свет…»;</w:t>
      </w:r>
    </w:p>
    <w:p w:rsidR="00244483" w:rsidRPr="00F135A4" w:rsidRDefault="00244483" w:rsidP="002A2BBD">
      <w:pPr>
        <w:pStyle w:val="a3"/>
        <w:spacing w:before="0" w:beforeAutospacing="0" w:after="0" w:afterAutospacing="0"/>
        <w:ind w:firstLine="708"/>
        <w:jc w:val="both"/>
        <w:rPr>
          <w:sz w:val="28"/>
          <w:szCs w:val="28"/>
        </w:rPr>
      </w:pPr>
      <w:r>
        <w:rPr>
          <w:bCs/>
          <w:sz w:val="28"/>
          <w:szCs w:val="28"/>
        </w:rPr>
        <w:t>–</w:t>
      </w:r>
      <w:r w:rsidR="00FC4EC0">
        <w:rPr>
          <w:bCs/>
          <w:sz w:val="28"/>
          <w:szCs w:val="28"/>
        </w:rPr>
        <w:t> </w:t>
      </w:r>
      <w:r w:rsidRPr="00EC5450">
        <w:rPr>
          <w:sz w:val="28"/>
          <w:szCs w:val="28"/>
        </w:rPr>
        <w:t>фестиваль музыки, поэзии, живописи и сценического искусства, беседа «Художественные музеи мира», бал-маскарад «Сказок драгоценный ларец», арт-встреча «Волшебная сила искусства», фестиваль патриотического творчества «О до</w:t>
      </w:r>
      <w:r w:rsidR="00E43A57">
        <w:rPr>
          <w:sz w:val="28"/>
          <w:szCs w:val="28"/>
        </w:rPr>
        <w:t>блестях, о подвигах, о славе !» и др.</w:t>
      </w:r>
    </w:p>
    <w:p w:rsidR="00CF06E9" w:rsidRPr="00F135A4" w:rsidRDefault="00CF06E9" w:rsidP="00E43A57">
      <w:pPr>
        <w:pStyle w:val="a3"/>
        <w:spacing w:before="0" w:beforeAutospacing="0" w:after="0" w:afterAutospacing="0"/>
        <w:ind w:firstLine="708"/>
        <w:jc w:val="both"/>
        <w:rPr>
          <w:sz w:val="28"/>
          <w:szCs w:val="28"/>
        </w:rPr>
      </w:pPr>
      <w:r w:rsidRPr="00F135A4">
        <w:rPr>
          <w:b/>
          <w:sz w:val="28"/>
          <w:szCs w:val="28"/>
        </w:rPr>
        <w:t>8. Правовое воспитание и культура безопасности</w:t>
      </w:r>
      <w:r w:rsidR="00E43A57">
        <w:rPr>
          <w:b/>
          <w:sz w:val="28"/>
          <w:szCs w:val="28"/>
        </w:rPr>
        <w:t xml:space="preserve"> –</w:t>
      </w:r>
      <w:r w:rsidRPr="00F135A4">
        <w:rPr>
          <w:sz w:val="28"/>
          <w:szCs w:val="28"/>
        </w:rPr>
        <w:t xml:space="preserve"> </w:t>
      </w:r>
      <w:r w:rsidR="00E43A57">
        <w:rPr>
          <w:sz w:val="28"/>
          <w:szCs w:val="28"/>
        </w:rPr>
        <w:t>формирование</w:t>
      </w:r>
      <w:r w:rsidRPr="00F135A4">
        <w:rPr>
          <w:sz w:val="28"/>
          <w:szCs w:val="28"/>
        </w:rPr>
        <w:t xml:space="preserve"> правовой культуры, представлений об основных правах и обязанностях, </w:t>
      </w:r>
      <w:r w:rsidR="00FC4EC0">
        <w:rPr>
          <w:sz w:val="28"/>
          <w:szCs w:val="28"/>
        </w:rPr>
        <w:t xml:space="preserve">                     </w:t>
      </w:r>
      <w:r w:rsidRPr="00F135A4">
        <w:rPr>
          <w:sz w:val="28"/>
          <w:szCs w:val="28"/>
        </w:rPr>
        <w:t>о принципах демократии, об уважении к правам человека и свободе личности, форми</w:t>
      </w:r>
      <w:r w:rsidR="00E43A57">
        <w:rPr>
          <w:sz w:val="28"/>
          <w:szCs w:val="28"/>
        </w:rPr>
        <w:t>рование электоральной культуры.</w:t>
      </w:r>
    </w:p>
    <w:p w:rsidR="00E43A57" w:rsidRDefault="00E43A57" w:rsidP="00CF06E9">
      <w:pPr>
        <w:pStyle w:val="a3"/>
        <w:spacing w:before="0" w:beforeAutospacing="0" w:after="0" w:afterAutospacing="0"/>
        <w:ind w:firstLine="708"/>
        <w:jc w:val="both"/>
        <w:rPr>
          <w:sz w:val="28"/>
          <w:szCs w:val="28"/>
        </w:rPr>
      </w:pPr>
      <w:r>
        <w:rPr>
          <w:sz w:val="28"/>
          <w:szCs w:val="28"/>
        </w:rPr>
        <w:t>Цели:</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развитие навыков безопасности и формирования безопасной среды </w:t>
      </w:r>
      <w:r w:rsidR="00FC4EC0">
        <w:rPr>
          <w:sz w:val="28"/>
          <w:szCs w:val="28"/>
        </w:rPr>
        <w:t xml:space="preserve">                  </w:t>
      </w:r>
      <w:r w:rsidRPr="00F135A4">
        <w:rPr>
          <w:sz w:val="28"/>
          <w:szCs w:val="28"/>
        </w:rPr>
        <w:t xml:space="preserve">в школе, в быту, на отдыхе; </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представлений об информационной безопасности, </w:t>
      </w:r>
      <w:r w:rsidR="00FC4EC0">
        <w:rPr>
          <w:sz w:val="28"/>
          <w:szCs w:val="28"/>
        </w:rPr>
        <w:t xml:space="preserve">                           </w:t>
      </w:r>
      <w:r w:rsidRPr="00F135A4">
        <w:rPr>
          <w:sz w:val="28"/>
          <w:szCs w:val="28"/>
        </w:rPr>
        <w:t xml:space="preserve">о девиантном и делинкветном поведении, о влиянии на безопасность молодых людей отдельных молодёжных субкультур. </w:t>
      </w:r>
    </w:p>
    <w:p w:rsidR="00CF06E9" w:rsidRPr="00F135A4" w:rsidRDefault="00E43A57" w:rsidP="00CF06E9">
      <w:pPr>
        <w:pStyle w:val="a3"/>
        <w:spacing w:before="0" w:beforeAutospacing="0" w:after="0" w:afterAutospacing="0"/>
        <w:ind w:firstLine="708"/>
        <w:jc w:val="both"/>
        <w:rPr>
          <w:sz w:val="28"/>
          <w:szCs w:val="28"/>
        </w:rPr>
      </w:pPr>
      <w:r>
        <w:rPr>
          <w:sz w:val="28"/>
          <w:szCs w:val="28"/>
        </w:rPr>
        <w:t>Формы организации</w:t>
      </w:r>
      <w:r w:rsidR="00CF06E9" w:rsidRPr="00F135A4">
        <w:rPr>
          <w:sz w:val="28"/>
          <w:szCs w:val="28"/>
        </w:rPr>
        <w:t>:</w:t>
      </w:r>
    </w:p>
    <w:p w:rsidR="00E43A57" w:rsidRDefault="00FC4EC0" w:rsidP="00CF06E9">
      <w:pPr>
        <w:pStyle w:val="a3"/>
        <w:spacing w:before="0" w:beforeAutospacing="0" w:after="0" w:afterAutospacing="0"/>
        <w:ind w:firstLine="708"/>
        <w:jc w:val="both"/>
        <w:rPr>
          <w:sz w:val="28"/>
          <w:szCs w:val="28"/>
        </w:rPr>
      </w:pPr>
      <w:r>
        <w:rPr>
          <w:sz w:val="28"/>
          <w:szCs w:val="28"/>
        </w:rPr>
        <w:t>– </w:t>
      </w:r>
      <w:r w:rsidR="00CF06E9" w:rsidRPr="00F135A4">
        <w:rPr>
          <w:sz w:val="28"/>
          <w:szCs w:val="28"/>
        </w:rPr>
        <w:t>программы и проекты, направленные на повышение правовой грамотности обучающихся</w:t>
      </w:r>
      <w:r w:rsidR="00E43A57">
        <w:rPr>
          <w:sz w:val="28"/>
          <w:szCs w:val="28"/>
        </w:rPr>
        <w:t>;</w:t>
      </w:r>
    </w:p>
    <w:p w:rsidR="00E43A57" w:rsidRDefault="00FC4EC0" w:rsidP="00E43A57">
      <w:pPr>
        <w:pStyle w:val="a3"/>
        <w:spacing w:before="0" w:beforeAutospacing="0" w:after="0" w:afterAutospacing="0"/>
        <w:ind w:firstLine="708"/>
        <w:jc w:val="both"/>
        <w:rPr>
          <w:sz w:val="28"/>
          <w:szCs w:val="28"/>
        </w:rPr>
      </w:pPr>
      <w:r>
        <w:rPr>
          <w:sz w:val="28"/>
          <w:szCs w:val="28"/>
        </w:rPr>
        <w:t xml:space="preserve">– работа </w:t>
      </w:r>
      <w:r w:rsidR="00E43A57">
        <w:rPr>
          <w:sz w:val="28"/>
          <w:szCs w:val="28"/>
        </w:rPr>
        <w:t>органов детского самоуправления</w:t>
      </w:r>
      <w:r w:rsidR="00CF06E9" w:rsidRPr="00F135A4">
        <w:rPr>
          <w:sz w:val="28"/>
          <w:szCs w:val="28"/>
        </w:rPr>
        <w:t xml:space="preserve">; </w:t>
      </w:r>
    </w:p>
    <w:p w:rsidR="00E43A57" w:rsidRDefault="00FC4EC0" w:rsidP="00E43A57">
      <w:pPr>
        <w:pStyle w:val="a3"/>
        <w:spacing w:before="0" w:beforeAutospacing="0" w:after="0" w:afterAutospacing="0"/>
        <w:ind w:firstLine="708"/>
        <w:jc w:val="both"/>
        <w:rPr>
          <w:sz w:val="28"/>
          <w:szCs w:val="28"/>
        </w:rPr>
      </w:pPr>
      <w:r>
        <w:rPr>
          <w:sz w:val="28"/>
          <w:szCs w:val="28"/>
        </w:rPr>
        <w:t xml:space="preserve">– </w:t>
      </w:r>
      <w:r w:rsidR="00E43A57">
        <w:rPr>
          <w:sz w:val="28"/>
          <w:szCs w:val="28"/>
        </w:rPr>
        <w:t>деятельность</w:t>
      </w:r>
      <w:r w:rsidR="00CF06E9" w:rsidRPr="00F135A4">
        <w:rPr>
          <w:sz w:val="28"/>
          <w:szCs w:val="28"/>
        </w:rPr>
        <w:t xml:space="preserve"> клубов юных инспекторов дорожного движения, юных пожарных, юных миротворцев, юных спасат</w:t>
      </w:r>
      <w:r w:rsidR="00E43A57">
        <w:rPr>
          <w:sz w:val="28"/>
          <w:szCs w:val="28"/>
        </w:rPr>
        <w:t>елей, юных туристов и краеведов;</w:t>
      </w:r>
    </w:p>
    <w:p w:rsidR="00CF06E9" w:rsidRPr="00F135A4" w:rsidRDefault="00FC4EC0" w:rsidP="00E43A57">
      <w:pPr>
        <w:pStyle w:val="a3"/>
        <w:spacing w:before="0" w:beforeAutospacing="0" w:after="0" w:afterAutospacing="0"/>
        <w:ind w:firstLine="708"/>
        <w:jc w:val="both"/>
        <w:rPr>
          <w:sz w:val="28"/>
          <w:szCs w:val="28"/>
        </w:rPr>
      </w:pPr>
      <w:r>
        <w:rPr>
          <w:sz w:val="28"/>
          <w:szCs w:val="28"/>
        </w:rPr>
        <w:t>– </w:t>
      </w:r>
      <w:r w:rsidR="00CF06E9" w:rsidRPr="00F135A4">
        <w:rPr>
          <w:sz w:val="28"/>
          <w:szCs w:val="28"/>
        </w:rPr>
        <w:t>игр</w:t>
      </w:r>
      <w:r w:rsidR="00E43A57">
        <w:rPr>
          <w:sz w:val="28"/>
          <w:szCs w:val="28"/>
        </w:rPr>
        <w:t>ы по основам безопасности и оказанию</w:t>
      </w:r>
      <w:r w:rsidR="00CF06E9" w:rsidRPr="00F135A4">
        <w:rPr>
          <w:sz w:val="28"/>
          <w:szCs w:val="28"/>
        </w:rPr>
        <w:t xml:space="preserve"> первой медицинской помощи, проведение комплекса мероприятий по информационной</w:t>
      </w:r>
      <w:r>
        <w:rPr>
          <w:sz w:val="28"/>
          <w:szCs w:val="28"/>
        </w:rPr>
        <w:t xml:space="preserve">                             </w:t>
      </w:r>
      <w:r w:rsidR="00CF06E9" w:rsidRPr="00F135A4">
        <w:rPr>
          <w:sz w:val="28"/>
          <w:szCs w:val="28"/>
        </w:rPr>
        <w:t xml:space="preserve"> и психологической безопасности;</w:t>
      </w:r>
    </w:p>
    <w:p w:rsidR="00E43A57" w:rsidRPr="00F135A4" w:rsidRDefault="00CF06E9" w:rsidP="002A2BBD">
      <w:pPr>
        <w:pStyle w:val="a3"/>
        <w:spacing w:before="0" w:beforeAutospacing="0" w:after="0" w:afterAutospacing="0"/>
        <w:ind w:firstLine="708"/>
        <w:jc w:val="both"/>
        <w:rPr>
          <w:sz w:val="28"/>
          <w:szCs w:val="28"/>
        </w:rPr>
      </w:pPr>
      <w:r w:rsidRPr="00F135A4">
        <w:rPr>
          <w:sz w:val="28"/>
          <w:szCs w:val="28"/>
        </w:rPr>
        <w:t>–</w:t>
      </w:r>
      <w:r w:rsidR="00FC4EC0">
        <w:rPr>
          <w:sz w:val="28"/>
          <w:szCs w:val="28"/>
        </w:rPr>
        <w:t> </w:t>
      </w:r>
      <w:r w:rsidR="00E43A57">
        <w:rPr>
          <w:sz w:val="28"/>
          <w:szCs w:val="28"/>
        </w:rPr>
        <w:t>акции, направленные</w:t>
      </w:r>
      <w:r w:rsidRPr="00F135A4">
        <w:rPr>
          <w:sz w:val="28"/>
          <w:szCs w:val="28"/>
        </w:rPr>
        <w:t xml:space="preserve"> на формирование правовой компетентности, нетерпимости к антиобщественным проявлениям, недопущению жестокости </w:t>
      </w:r>
      <w:r w:rsidR="00FC4EC0">
        <w:rPr>
          <w:sz w:val="28"/>
          <w:szCs w:val="28"/>
        </w:rPr>
        <w:t xml:space="preserve">                 </w:t>
      </w:r>
      <w:r w:rsidRPr="00F135A4">
        <w:rPr>
          <w:sz w:val="28"/>
          <w:szCs w:val="28"/>
        </w:rPr>
        <w:t xml:space="preserve">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 </w:t>
      </w:r>
    </w:p>
    <w:p w:rsidR="00E43A57" w:rsidRDefault="00CF06E9" w:rsidP="00E43A57">
      <w:pPr>
        <w:pStyle w:val="a3"/>
        <w:spacing w:before="0" w:beforeAutospacing="0" w:after="0" w:afterAutospacing="0"/>
        <w:ind w:firstLine="708"/>
        <w:jc w:val="both"/>
        <w:rPr>
          <w:sz w:val="28"/>
          <w:szCs w:val="28"/>
        </w:rPr>
      </w:pPr>
      <w:r w:rsidRPr="00F135A4">
        <w:rPr>
          <w:b/>
          <w:sz w:val="28"/>
          <w:szCs w:val="28"/>
        </w:rPr>
        <w:t>9. Воспитание семейных ценностей</w:t>
      </w:r>
      <w:r w:rsidR="00E43A57">
        <w:rPr>
          <w:b/>
          <w:sz w:val="28"/>
          <w:szCs w:val="28"/>
        </w:rPr>
        <w:t xml:space="preserve"> – </w:t>
      </w:r>
      <w:r w:rsidRPr="00F135A4">
        <w:rPr>
          <w:sz w:val="28"/>
          <w:szCs w:val="28"/>
        </w:rPr>
        <w:t>формирование ценностных представлений об институте семьи, о семейных ценностях, тра</w:t>
      </w:r>
      <w:r w:rsidR="00E43A57">
        <w:rPr>
          <w:sz w:val="28"/>
          <w:szCs w:val="28"/>
        </w:rPr>
        <w:t>дициях, культуре семейной жизни.</w:t>
      </w:r>
    </w:p>
    <w:p w:rsidR="00CF06E9" w:rsidRPr="00F135A4" w:rsidRDefault="00E43A57" w:rsidP="00E43A57">
      <w:pPr>
        <w:pStyle w:val="a3"/>
        <w:spacing w:before="0" w:beforeAutospacing="0" w:after="0" w:afterAutospacing="0"/>
        <w:ind w:firstLine="708"/>
        <w:jc w:val="both"/>
        <w:rPr>
          <w:sz w:val="28"/>
          <w:szCs w:val="28"/>
        </w:rPr>
      </w:pPr>
      <w:r>
        <w:rPr>
          <w:sz w:val="28"/>
          <w:szCs w:val="28"/>
        </w:rPr>
        <w:t>Цели:</w:t>
      </w:r>
      <w:r w:rsidR="00CF06E9" w:rsidRPr="00F135A4">
        <w:rPr>
          <w:sz w:val="28"/>
          <w:szCs w:val="28"/>
        </w:rPr>
        <w:t xml:space="preserve"> </w:t>
      </w:r>
    </w:p>
    <w:p w:rsidR="00CF06E9" w:rsidRDefault="00FC4EC0" w:rsidP="00CF06E9">
      <w:pPr>
        <w:pStyle w:val="a3"/>
        <w:spacing w:before="0" w:beforeAutospacing="0" w:after="0" w:afterAutospacing="0"/>
        <w:ind w:firstLine="708"/>
        <w:jc w:val="both"/>
        <w:rPr>
          <w:sz w:val="28"/>
          <w:szCs w:val="28"/>
        </w:rPr>
      </w:pPr>
      <w:r>
        <w:rPr>
          <w:sz w:val="28"/>
          <w:szCs w:val="28"/>
        </w:rPr>
        <w:t>– </w:t>
      </w:r>
      <w:r w:rsidR="00CF06E9" w:rsidRPr="00F135A4">
        <w:rPr>
          <w:sz w:val="28"/>
          <w:szCs w:val="28"/>
        </w:rPr>
        <w:t xml:space="preserve">формирование знаний в сфере этики и психологии семейных отношений. </w:t>
      </w:r>
    </w:p>
    <w:p w:rsidR="00CF06E9" w:rsidRPr="00F135A4" w:rsidRDefault="00E43A57" w:rsidP="00E43A57">
      <w:pPr>
        <w:pStyle w:val="a3"/>
        <w:spacing w:before="0" w:beforeAutospacing="0" w:after="0" w:afterAutospacing="0"/>
        <w:ind w:firstLine="708"/>
        <w:jc w:val="both"/>
        <w:rPr>
          <w:sz w:val="28"/>
          <w:szCs w:val="28"/>
        </w:rPr>
      </w:pPr>
      <w:r>
        <w:rPr>
          <w:sz w:val="28"/>
          <w:szCs w:val="28"/>
        </w:rPr>
        <w:t>Формы организации:</w:t>
      </w:r>
    </w:p>
    <w:p w:rsidR="00FC4EC0" w:rsidRDefault="00FC4EC0" w:rsidP="00CF06E9">
      <w:pPr>
        <w:pStyle w:val="a3"/>
        <w:spacing w:before="0" w:beforeAutospacing="0" w:after="0" w:afterAutospacing="0"/>
        <w:ind w:firstLine="708"/>
        <w:jc w:val="both"/>
        <w:rPr>
          <w:sz w:val="28"/>
          <w:szCs w:val="28"/>
        </w:rPr>
      </w:pPr>
      <w:r>
        <w:rPr>
          <w:sz w:val="28"/>
          <w:szCs w:val="28"/>
        </w:rPr>
        <w:t>– </w:t>
      </w:r>
      <w:r w:rsidR="00CF06E9" w:rsidRPr="00F135A4">
        <w:rPr>
          <w:sz w:val="28"/>
          <w:szCs w:val="28"/>
        </w:rPr>
        <w:t xml:space="preserve">программы </w:t>
      </w:r>
      <w:r>
        <w:rPr>
          <w:sz w:val="28"/>
          <w:szCs w:val="28"/>
        </w:rPr>
        <w:t xml:space="preserve">   </w:t>
      </w:r>
      <w:r w:rsidR="00CF06E9" w:rsidRPr="00F135A4">
        <w:rPr>
          <w:sz w:val="28"/>
          <w:szCs w:val="28"/>
        </w:rPr>
        <w:t>и</w:t>
      </w:r>
      <w:r>
        <w:rPr>
          <w:sz w:val="28"/>
          <w:szCs w:val="28"/>
        </w:rPr>
        <w:t xml:space="preserve">   </w:t>
      </w:r>
      <w:r w:rsidR="00CF06E9" w:rsidRPr="00F135A4">
        <w:rPr>
          <w:sz w:val="28"/>
          <w:szCs w:val="28"/>
        </w:rPr>
        <w:t xml:space="preserve"> проекты, </w:t>
      </w:r>
      <w:r>
        <w:rPr>
          <w:sz w:val="28"/>
          <w:szCs w:val="28"/>
        </w:rPr>
        <w:t xml:space="preserve">   </w:t>
      </w:r>
      <w:r w:rsidR="00CF06E9" w:rsidRPr="00F135A4">
        <w:rPr>
          <w:sz w:val="28"/>
          <w:szCs w:val="28"/>
        </w:rPr>
        <w:t>направленные</w:t>
      </w:r>
      <w:r>
        <w:rPr>
          <w:sz w:val="28"/>
          <w:szCs w:val="28"/>
        </w:rPr>
        <w:t xml:space="preserve">  </w:t>
      </w:r>
      <w:r w:rsidR="00CF06E9" w:rsidRPr="00F135A4">
        <w:rPr>
          <w:sz w:val="28"/>
          <w:szCs w:val="28"/>
        </w:rPr>
        <w:t xml:space="preserve"> на</w:t>
      </w:r>
      <w:r>
        <w:rPr>
          <w:sz w:val="28"/>
          <w:szCs w:val="28"/>
        </w:rPr>
        <w:t xml:space="preserve"> </w:t>
      </w:r>
      <w:r w:rsidR="00CF06E9" w:rsidRPr="00F135A4">
        <w:rPr>
          <w:sz w:val="28"/>
          <w:szCs w:val="28"/>
        </w:rPr>
        <w:t xml:space="preserve"> </w:t>
      </w:r>
      <w:r>
        <w:rPr>
          <w:sz w:val="28"/>
          <w:szCs w:val="28"/>
        </w:rPr>
        <w:t xml:space="preserve"> </w:t>
      </w:r>
      <w:r w:rsidR="00CF06E9" w:rsidRPr="00F135A4">
        <w:rPr>
          <w:sz w:val="28"/>
          <w:szCs w:val="28"/>
        </w:rPr>
        <w:t xml:space="preserve">повышение </w:t>
      </w:r>
      <w:r>
        <w:rPr>
          <w:sz w:val="28"/>
          <w:szCs w:val="28"/>
        </w:rPr>
        <w:t xml:space="preserve">  </w:t>
      </w:r>
      <w:r w:rsidR="00CF06E9" w:rsidRPr="00F135A4">
        <w:rPr>
          <w:sz w:val="28"/>
          <w:szCs w:val="28"/>
        </w:rPr>
        <w:t>авторитета</w:t>
      </w:r>
    </w:p>
    <w:p w:rsidR="00CF06E9" w:rsidRPr="00F135A4" w:rsidRDefault="00CF06E9" w:rsidP="00FC4EC0">
      <w:pPr>
        <w:pStyle w:val="a3"/>
        <w:spacing w:before="0" w:beforeAutospacing="0" w:after="0" w:afterAutospacing="0"/>
        <w:jc w:val="both"/>
        <w:rPr>
          <w:sz w:val="28"/>
          <w:szCs w:val="28"/>
        </w:rPr>
      </w:pPr>
      <w:r w:rsidRPr="00F135A4">
        <w:rPr>
          <w:sz w:val="28"/>
          <w:szCs w:val="28"/>
        </w:rPr>
        <w:lastRenderedPageBreak/>
        <w:t>семейных отношений, на развитие диалога поколен</w:t>
      </w:r>
      <w:r w:rsidR="00E43A57">
        <w:rPr>
          <w:sz w:val="28"/>
          <w:szCs w:val="28"/>
        </w:rPr>
        <w:t>ий, на совместное решение зада</w:t>
      </w:r>
      <w:r w:rsidR="00FC4EC0">
        <w:rPr>
          <w:sz w:val="28"/>
          <w:szCs w:val="28"/>
        </w:rPr>
        <w:t>ч</w:t>
      </w:r>
      <w:r w:rsidR="00E43A57">
        <w:rPr>
          <w:sz w:val="28"/>
          <w:szCs w:val="28"/>
        </w:rPr>
        <w:t>;</w:t>
      </w:r>
    </w:p>
    <w:p w:rsidR="00CF06E9" w:rsidRDefault="00CF06E9" w:rsidP="00CF06E9">
      <w:pPr>
        <w:pStyle w:val="a3"/>
        <w:spacing w:before="0" w:beforeAutospacing="0" w:after="0" w:afterAutospacing="0"/>
        <w:ind w:firstLine="708"/>
        <w:jc w:val="both"/>
        <w:rPr>
          <w:sz w:val="28"/>
          <w:szCs w:val="28"/>
        </w:rPr>
      </w:pPr>
      <w:r w:rsidRPr="00F135A4">
        <w:rPr>
          <w:sz w:val="28"/>
          <w:szCs w:val="28"/>
        </w:rPr>
        <w:t xml:space="preserve">– </w:t>
      </w:r>
      <w:r w:rsidR="0083417C">
        <w:rPr>
          <w:sz w:val="28"/>
          <w:szCs w:val="28"/>
        </w:rPr>
        <w:t xml:space="preserve">творческий проект </w:t>
      </w:r>
      <w:r w:rsidR="005139EE">
        <w:rPr>
          <w:sz w:val="28"/>
          <w:szCs w:val="28"/>
        </w:rPr>
        <w:t>«Герб моей семьи»;</w:t>
      </w:r>
    </w:p>
    <w:p w:rsidR="005139EE" w:rsidRDefault="00FC4EC0" w:rsidP="00CF06E9">
      <w:pPr>
        <w:pStyle w:val="a3"/>
        <w:spacing w:before="0" w:beforeAutospacing="0" w:after="0" w:afterAutospacing="0"/>
        <w:ind w:firstLine="708"/>
        <w:jc w:val="both"/>
        <w:rPr>
          <w:sz w:val="28"/>
          <w:szCs w:val="28"/>
        </w:rPr>
      </w:pPr>
      <w:r>
        <w:rPr>
          <w:sz w:val="28"/>
          <w:szCs w:val="28"/>
        </w:rPr>
        <w:t>– конкурс рисунков «</w:t>
      </w:r>
      <w:r w:rsidR="005139EE">
        <w:rPr>
          <w:sz w:val="28"/>
          <w:szCs w:val="28"/>
        </w:rPr>
        <w:t>Моя семья»;</w:t>
      </w:r>
    </w:p>
    <w:p w:rsidR="00E43A57" w:rsidRPr="00F135A4" w:rsidRDefault="00FC4EC0" w:rsidP="002A2BBD">
      <w:pPr>
        <w:pStyle w:val="a3"/>
        <w:spacing w:before="0" w:beforeAutospacing="0" w:after="0" w:afterAutospacing="0"/>
        <w:ind w:firstLine="708"/>
        <w:jc w:val="both"/>
        <w:rPr>
          <w:sz w:val="28"/>
          <w:szCs w:val="28"/>
        </w:rPr>
      </w:pPr>
      <w:r>
        <w:rPr>
          <w:sz w:val="28"/>
          <w:szCs w:val="28"/>
        </w:rPr>
        <w:t>– беседа «Семья –</w:t>
      </w:r>
      <w:r w:rsidR="005139EE">
        <w:rPr>
          <w:sz w:val="28"/>
          <w:szCs w:val="28"/>
        </w:rPr>
        <w:t xml:space="preserve"> единство помыслов и дел»</w:t>
      </w:r>
      <w:r w:rsidR="0083417C">
        <w:rPr>
          <w:sz w:val="28"/>
          <w:szCs w:val="28"/>
        </w:rPr>
        <w:t xml:space="preserve">. </w:t>
      </w:r>
    </w:p>
    <w:p w:rsidR="00CF06E9" w:rsidRPr="00F135A4" w:rsidRDefault="0083417C" w:rsidP="0083417C">
      <w:pPr>
        <w:pStyle w:val="a3"/>
        <w:spacing w:before="0" w:beforeAutospacing="0" w:after="0" w:afterAutospacing="0"/>
        <w:ind w:firstLine="708"/>
        <w:jc w:val="both"/>
        <w:rPr>
          <w:sz w:val="28"/>
          <w:szCs w:val="28"/>
        </w:rPr>
      </w:pPr>
      <w:r>
        <w:rPr>
          <w:b/>
          <w:sz w:val="28"/>
          <w:szCs w:val="28"/>
        </w:rPr>
        <w:t>10</w:t>
      </w:r>
      <w:r w:rsidR="00CF06E9" w:rsidRPr="00F135A4">
        <w:rPr>
          <w:b/>
          <w:sz w:val="28"/>
          <w:szCs w:val="28"/>
        </w:rPr>
        <w:t>. Экологическое воспитание</w:t>
      </w:r>
      <w:r>
        <w:rPr>
          <w:b/>
          <w:sz w:val="28"/>
          <w:szCs w:val="28"/>
        </w:rPr>
        <w:t xml:space="preserve"> </w:t>
      </w:r>
      <w:r>
        <w:rPr>
          <w:sz w:val="28"/>
          <w:szCs w:val="28"/>
        </w:rPr>
        <w:t>– ценностное отношение</w:t>
      </w:r>
      <w:r w:rsidR="00CF06E9" w:rsidRPr="00F135A4">
        <w:rPr>
          <w:sz w:val="28"/>
          <w:szCs w:val="28"/>
        </w:rPr>
        <w:t xml:space="preserve"> к природе,</w:t>
      </w:r>
      <w:r w:rsidR="00D71775">
        <w:rPr>
          <w:sz w:val="28"/>
          <w:szCs w:val="28"/>
        </w:rPr>
        <w:t xml:space="preserve">                   </w:t>
      </w:r>
      <w:r w:rsidR="00CF06E9" w:rsidRPr="00F135A4">
        <w:rPr>
          <w:sz w:val="28"/>
          <w:szCs w:val="28"/>
        </w:rPr>
        <w:t xml:space="preserve"> к окружающей среде</w:t>
      </w:r>
      <w:r>
        <w:rPr>
          <w:sz w:val="28"/>
          <w:szCs w:val="28"/>
        </w:rPr>
        <w:t>, бережное отношение</w:t>
      </w:r>
      <w:r w:rsidR="00CF06E9" w:rsidRPr="00F135A4">
        <w:rPr>
          <w:sz w:val="28"/>
          <w:szCs w:val="28"/>
        </w:rPr>
        <w:t xml:space="preserve"> к процессу освоения природных ре</w:t>
      </w:r>
      <w:r w:rsidR="00FC4EC0">
        <w:rPr>
          <w:sz w:val="28"/>
          <w:szCs w:val="28"/>
        </w:rPr>
        <w:t>сурсов региона, страны, планеты.</w:t>
      </w:r>
      <w:r w:rsidR="00CF06E9" w:rsidRPr="00F135A4">
        <w:rPr>
          <w:sz w:val="28"/>
          <w:szCs w:val="28"/>
        </w:rPr>
        <w:t xml:space="preserve"> </w:t>
      </w:r>
    </w:p>
    <w:p w:rsidR="0083417C" w:rsidRDefault="0083417C" w:rsidP="00CF06E9">
      <w:pPr>
        <w:pStyle w:val="a3"/>
        <w:spacing w:before="0" w:beforeAutospacing="0" w:after="0" w:afterAutospacing="0"/>
        <w:ind w:firstLine="708"/>
        <w:jc w:val="both"/>
        <w:rPr>
          <w:sz w:val="28"/>
          <w:szCs w:val="28"/>
        </w:rPr>
      </w:pPr>
      <w:r>
        <w:rPr>
          <w:sz w:val="28"/>
          <w:szCs w:val="28"/>
        </w:rPr>
        <w:t>Цели:</w:t>
      </w:r>
    </w:p>
    <w:p w:rsidR="0024509A" w:rsidRDefault="0083417C" w:rsidP="00CF06E9">
      <w:pPr>
        <w:pStyle w:val="a3"/>
        <w:spacing w:before="0" w:beforeAutospacing="0" w:after="0" w:afterAutospacing="0"/>
        <w:ind w:firstLine="708"/>
        <w:jc w:val="both"/>
        <w:rPr>
          <w:sz w:val="28"/>
          <w:szCs w:val="28"/>
        </w:rPr>
      </w:pPr>
      <w:r>
        <w:rPr>
          <w:sz w:val="28"/>
          <w:szCs w:val="28"/>
        </w:rPr>
        <w:t>–</w:t>
      </w:r>
      <w:r w:rsidR="00CF06E9" w:rsidRPr="00F135A4">
        <w:rPr>
          <w:sz w:val="28"/>
          <w:szCs w:val="28"/>
        </w:rPr>
        <w:t xml:space="preserve"> формирование ответственного и компетентного отношения </w:t>
      </w:r>
      <w:r w:rsidR="00D71775">
        <w:rPr>
          <w:sz w:val="28"/>
          <w:szCs w:val="28"/>
        </w:rPr>
        <w:t xml:space="preserve">                              </w:t>
      </w:r>
      <w:r w:rsidR="00CF06E9" w:rsidRPr="00F135A4">
        <w:rPr>
          <w:sz w:val="28"/>
          <w:szCs w:val="28"/>
        </w:rPr>
        <w:t>к результатам производственной и непроизводственной деятельности человека, затрагивающей и изменяющей экологическую ситуацию на</w:t>
      </w:r>
      <w:r w:rsidR="0024509A">
        <w:rPr>
          <w:sz w:val="28"/>
          <w:szCs w:val="28"/>
        </w:rPr>
        <w:t xml:space="preserve"> локальном </w:t>
      </w:r>
      <w:r w:rsidR="00D71775">
        <w:rPr>
          <w:sz w:val="28"/>
          <w:szCs w:val="28"/>
        </w:rPr>
        <w:t xml:space="preserve">                              </w:t>
      </w:r>
      <w:r w:rsidR="0024509A">
        <w:rPr>
          <w:sz w:val="28"/>
          <w:szCs w:val="28"/>
        </w:rPr>
        <w:t>и глобальном уровнях;</w:t>
      </w:r>
    </w:p>
    <w:p w:rsidR="00CF06E9" w:rsidRPr="00F135A4" w:rsidRDefault="0024509A" w:rsidP="00CF06E9">
      <w:pPr>
        <w:pStyle w:val="a3"/>
        <w:spacing w:before="0" w:beforeAutospacing="0" w:after="0" w:afterAutospacing="0"/>
        <w:ind w:firstLine="708"/>
        <w:jc w:val="both"/>
        <w:rPr>
          <w:sz w:val="28"/>
          <w:szCs w:val="28"/>
        </w:rPr>
      </w:pPr>
      <w:r>
        <w:rPr>
          <w:sz w:val="28"/>
          <w:szCs w:val="28"/>
        </w:rPr>
        <w:t>–</w:t>
      </w:r>
      <w:r w:rsidR="00CF06E9" w:rsidRPr="00F135A4">
        <w:rPr>
          <w:sz w:val="28"/>
          <w:szCs w:val="28"/>
        </w:rPr>
        <w:t xml:space="preserve"> формирование экологической культуры, навыков безопасного поведения в природной среде; </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CF06E9" w:rsidRPr="00F135A4" w:rsidRDefault="0083417C" w:rsidP="00CF06E9">
      <w:pPr>
        <w:pStyle w:val="a3"/>
        <w:spacing w:before="0" w:beforeAutospacing="0" w:after="0" w:afterAutospacing="0"/>
        <w:ind w:firstLine="708"/>
        <w:jc w:val="both"/>
        <w:rPr>
          <w:sz w:val="28"/>
          <w:szCs w:val="28"/>
        </w:rPr>
      </w:pPr>
      <w:r>
        <w:rPr>
          <w:sz w:val="28"/>
          <w:szCs w:val="28"/>
        </w:rPr>
        <w:t>Формы организации</w:t>
      </w:r>
      <w:r w:rsidR="00CF06E9" w:rsidRPr="00F135A4">
        <w:rPr>
          <w:sz w:val="28"/>
          <w:szCs w:val="28"/>
        </w:rPr>
        <w:t xml:space="preserve">: </w:t>
      </w:r>
    </w:p>
    <w:p w:rsidR="00CF06E9" w:rsidRPr="00F135A4" w:rsidRDefault="00CF06E9" w:rsidP="00CF06E9">
      <w:pPr>
        <w:pStyle w:val="a3"/>
        <w:spacing w:before="0" w:beforeAutospacing="0" w:after="0" w:afterAutospacing="0"/>
        <w:ind w:firstLine="708"/>
        <w:jc w:val="both"/>
        <w:rPr>
          <w:sz w:val="28"/>
          <w:szCs w:val="28"/>
        </w:rPr>
      </w:pPr>
      <w:r w:rsidRPr="00F135A4">
        <w:rPr>
          <w:sz w:val="28"/>
          <w:szCs w:val="28"/>
        </w:rPr>
        <w:t xml:space="preserve">– программы и проекты, направленные на изучение региональных </w:t>
      </w:r>
      <w:r w:rsidR="00D71775">
        <w:rPr>
          <w:sz w:val="28"/>
          <w:szCs w:val="28"/>
        </w:rPr>
        <w:t xml:space="preserve">                      </w:t>
      </w:r>
      <w:r w:rsidRPr="00F135A4">
        <w:rPr>
          <w:sz w:val="28"/>
          <w:szCs w:val="28"/>
        </w:rPr>
        <w:t>и этнокультурных особенностей экологической культуры (например, в рамках программ и курсов краеведения, природоведения, деятельности детски</w:t>
      </w:r>
      <w:r w:rsidR="00D71775">
        <w:rPr>
          <w:sz w:val="28"/>
          <w:szCs w:val="28"/>
        </w:rPr>
        <w:t xml:space="preserve">х юннатских кружков и центров, </w:t>
      </w:r>
      <w:r w:rsidRPr="00F135A4">
        <w:rPr>
          <w:sz w:val="28"/>
          <w:szCs w:val="28"/>
        </w:rPr>
        <w:t>заповедников, школьных живых уголков, биологических и экологических лабораторий и музеев</w:t>
      </w:r>
      <w:r w:rsidR="00FB5093">
        <w:rPr>
          <w:sz w:val="28"/>
          <w:szCs w:val="28"/>
        </w:rPr>
        <w:t>)</w:t>
      </w:r>
      <w:r w:rsidRPr="00F135A4">
        <w:rPr>
          <w:sz w:val="28"/>
          <w:szCs w:val="28"/>
        </w:rPr>
        <w:t>;</w:t>
      </w:r>
    </w:p>
    <w:p w:rsidR="0024509A" w:rsidRDefault="00CF06E9" w:rsidP="00D71775">
      <w:pPr>
        <w:pStyle w:val="af5"/>
        <w:tabs>
          <w:tab w:val="left" w:pos="709"/>
        </w:tabs>
        <w:jc w:val="both"/>
        <w:rPr>
          <w:rFonts w:ascii="Times New Roman" w:hAnsi="Times New Roman"/>
          <w:sz w:val="28"/>
          <w:szCs w:val="28"/>
        </w:rPr>
      </w:pPr>
      <w:r w:rsidRPr="00F135A4">
        <w:rPr>
          <w:sz w:val="28"/>
          <w:szCs w:val="28"/>
        </w:rPr>
        <w:t xml:space="preserve"> </w:t>
      </w:r>
      <w:r w:rsidR="0024509A">
        <w:rPr>
          <w:sz w:val="28"/>
          <w:szCs w:val="28"/>
        </w:rPr>
        <w:tab/>
      </w:r>
      <w:r w:rsidRPr="00F135A4">
        <w:rPr>
          <w:sz w:val="28"/>
          <w:szCs w:val="28"/>
        </w:rPr>
        <w:t>–</w:t>
      </w:r>
      <w:r w:rsidR="0024509A" w:rsidRPr="0024509A">
        <w:rPr>
          <w:rFonts w:ascii="Times New Roman" w:hAnsi="Times New Roman"/>
          <w:sz w:val="28"/>
          <w:szCs w:val="28"/>
        </w:rPr>
        <w:t xml:space="preserve"> </w:t>
      </w:r>
      <w:r w:rsidR="0024509A">
        <w:rPr>
          <w:rFonts w:ascii="Times New Roman" w:hAnsi="Times New Roman"/>
          <w:sz w:val="28"/>
          <w:szCs w:val="28"/>
        </w:rPr>
        <w:t>т</w:t>
      </w:r>
      <w:r w:rsidR="0024509A" w:rsidRPr="0002249F">
        <w:rPr>
          <w:rFonts w:ascii="Times New Roman" w:hAnsi="Times New Roman"/>
          <w:sz w:val="28"/>
          <w:szCs w:val="28"/>
        </w:rPr>
        <w:t>в</w:t>
      </w:r>
      <w:r w:rsidR="0024509A">
        <w:rPr>
          <w:rFonts w:ascii="Times New Roman" w:hAnsi="Times New Roman"/>
          <w:sz w:val="28"/>
          <w:szCs w:val="28"/>
        </w:rPr>
        <w:t>орческая мастерская «Экодесант»;</w:t>
      </w:r>
    </w:p>
    <w:p w:rsidR="0024509A" w:rsidRDefault="0024509A" w:rsidP="0024509A">
      <w:pPr>
        <w:pStyle w:val="af5"/>
        <w:ind w:firstLine="708"/>
        <w:jc w:val="both"/>
        <w:rPr>
          <w:rFonts w:ascii="Times New Roman" w:hAnsi="Times New Roman"/>
          <w:sz w:val="28"/>
          <w:szCs w:val="28"/>
        </w:rPr>
      </w:pPr>
      <w:r>
        <w:rPr>
          <w:rFonts w:ascii="Times New Roman" w:hAnsi="Times New Roman"/>
          <w:sz w:val="28"/>
          <w:szCs w:val="28"/>
        </w:rPr>
        <w:t>– э</w:t>
      </w:r>
      <w:r w:rsidRPr="0002249F">
        <w:rPr>
          <w:rFonts w:ascii="Times New Roman" w:hAnsi="Times New Roman"/>
          <w:sz w:val="28"/>
          <w:szCs w:val="28"/>
        </w:rPr>
        <w:t>кологическая игра «Тропа загадок»</w:t>
      </w:r>
      <w:r>
        <w:rPr>
          <w:rFonts w:ascii="Times New Roman" w:hAnsi="Times New Roman"/>
          <w:sz w:val="28"/>
          <w:szCs w:val="28"/>
        </w:rPr>
        <w:t>;</w:t>
      </w:r>
    </w:p>
    <w:p w:rsidR="0024509A" w:rsidRDefault="0024509A" w:rsidP="0024509A">
      <w:pPr>
        <w:pStyle w:val="af5"/>
        <w:ind w:firstLine="708"/>
        <w:jc w:val="both"/>
        <w:rPr>
          <w:rFonts w:ascii="Times New Roman" w:hAnsi="Times New Roman"/>
          <w:sz w:val="28"/>
          <w:szCs w:val="28"/>
        </w:rPr>
      </w:pPr>
      <w:r>
        <w:rPr>
          <w:rFonts w:ascii="Times New Roman" w:hAnsi="Times New Roman"/>
          <w:sz w:val="28"/>
          <w:szCs w:val="28"/>
        </w:rPr>
        <w:t>–</w:t>
      </w:r>
      <w:r w:rsidRPr="0024509A">
        <w:rPr>
          <w:rFonts w:ascii="Times New Roman" w:hAnsi="Times New Roman"/>
          <w:sz w:val="28"/>
          <w:szCs w:val="28"/>
        </w:rPr>
        <w:t xml:space="preserve"> </w:t>
      </w:r>
      <w:r>
        <w:rPr>
          <w:rFonts w:ascii="Times New Roman" w:hAnsi="Times New Roman"/>
          <w:sz w:val="28"/>
          <w:szCs w:val="28"/>
        </w:rPr>
        <w:t>конкурс «Человек и природа»;</w:t>
      </w:r>
    </w:p>
    <w:p w:rsidR="0024509A" w:rsidRDefault="0024509A" w:rsidP="0024509A">
      <w:pPr>
        <w:pStyle w:val="af5"/>
        <w:ind w:firstLine="708"/>
        <w:jc w:val="both"/>
        <w:rPr>
          <w:rFonts w:ascii="Times New Roman" w:hAnsi="Times New Roman"/>
          <w:sz w:val="28"/>
          <w:szCs w:val="28"/>
        </w:rPr>
      </w:pPr>
      <w:r>
        <w:rPr>
          <w:rFonts w:ascii="Times New Roman" w:hAnsi="Times New Roman"/>
          <w:sz w:val="28"/>
          <w:szCs w:val="28"/>
        </w:rPr>
        <w:t>– к</w:t>
      </w:r>
      <w:r w:rsidRPr="0002249F">
        <w:rPr>
          <w:rFonts w:ascii="Times New Roman" w:hAnsi="Times New Roman"/>
          <w:sz w:val="28"/>
          <w:szCs w:val="28"/>
        </w:rPr>
        <w:t xml:space="preserve">вест-игра «Загадка открытой </w:t>
      </w:r>
      <w:r>
        <w:rPr>
          <w:rFonts w:ascii="Times New Roman" w:hAnsi="Times New Roman"/>
          <w:sz w:val="28"/>
          <w:szCs w:val="28"/>
        </w:rPr>
        <w:t>«планеты»;</w:t>
      </w:r>
    </w:p>
    <w:p w:rsidR="0024509A" w:rsidRDefault="0024509A" w:rsidP="0024509A">
      <w:pPr>
        <w:pStyle w:val="af5"/>
        <w:ind w:firstLine="708"/>
        <w:jc w:val="both"/>
        <w:rPr>
          <w:rFonts w:ascii="Times New Roman" w:hAnsi="Times New Roman"/>
          <w:sz w:val="28"/>
        </w:rPr>
      </w:pPr>
      <w:r>
        <w:rPr>
          <w:rFonts w:ascii="Times New Roman" w:hAnsi="Times New Roman"/>
          <w:sz w:val="28"/>
          <w:szCs w:val="28"/>
        </w:rPr>
        <w:t>–</w:t>
      </w:r>
      <w:r w:rsidRPr="0024509A">
        <w:rPr>
          <w:rFonts w:ascii="Times New Roman" w:hAnsi="Times New Roman"/>
          <w:sz w:val="28"/>
        </w:rPr>
        <w:t xml:space="preserve"> </w:t>
      </w:r>
      <w:r>
        <w:rPr>
          <w:rFonts w:ascii="Times New Roman" w:hAnsi="Times New Roman"/>
          <w:sz w:val="28"/>
        </w:rPr>
        <w:t>э</w:t>
      </w:r>
      <w:r w:rsidRPr="0002249F">
        <w:rPr>
          <w:rFonts w:ascii="Times New Roman" w:hAnsi="Times New Roman"/>
          <w:sz w:val="28"/>
        </w:rPr>
        <w:t>кологические игры</w:t>
      </w:r>
      <w:r>
        <w:rPr>
          <w:rFonts w:ascii="Times New Roman" w:hAnsi="Times New Roman"/>
          <w:sz w:val="28"/>
        </w:rPr>
        <w:t>;</w:t>
      </w:r>
    </w:p>
    <w:p w:rsidR="0024509A" w:rsidRDefault="00FC4EC0" w:rsidP="0024509A">
      <w:pPr>
        <w:pStyle w:val="af5"/>
        <w:ind w:firstLine="708"/>
        <w:jc w:val="both"/>
        <w:rPr>
          <w:rFonts w:ascii="Times New Roman" w:hAnsi="Times New Roman"/>
          <w:sz w:val="28"/>
        </w:rPr>
      </w:pPr>
      <w:r>
        <w:rPr>
          <w:rFonts w:ascii="Times New Roman" w:hAnsi="Times New Roman"/>
          <w:sz w:val="28"/>
        </w:rPr>
        <w:t>– викторины «</w:t>
      </w:r>
      <w:r w:rsidR="0024509A">
        <w:rPr>
          <w:rFonts w:ascii="Times New Roman" w:hAnsi="Times New Roman"/>
          <w:sz w:val="28"/>
        </w:rPr>
        <w:t>Люби и знай свой край»;</w:t>
      </w:r>
    </w:p>
    <w:p w:rsidR="0024509A" w:rsidRDefault="0024509A" w:rsidP="0024509A">
      <w:pPr>
        <w:pStyle w:val="af5"/>
        <w:ind w:firstLine="708"/>
        <w:jc w:val="both"/>
        <w:rPr>
          <w:rFonts w:ascii="Times New Roman" w:hAnsi="Times New Roman"/>
          <w:sz w:val="28"/>
        </w:rPr>
      </w:pPr>
      <w:r>
        <w:rPr>
          <w:rFonts w:ascii="Times New Roman" w:hAnsi="Times New Roman"/>
          <w:sz w:val="28"/>
        </w:rPr>
        <w:t xml:space="preserve">– выставка рисунков </w:t>
      </w:r>
      <w:r w:rsidRPr="0024509A">
        <w:rPr>
          <w:rFonts w:ascii="Times New Roman" w:hAnsi="Times New Roman"/>
          <w:sz w:val="28"/>
          <w:szCs w:val="28"/>
        </w:rPr>
        <w:t>«Человек и природа»</w:t>
      </w:r>
      <w:r w:rsidR="00FB5093">
        <w:rPr>
          <w:rFonts w:ascii="Times New Roman" w:hAnsi="Times New Roman"/>
          <w:sz w:val="28"/>
          <w:szCs w:val="28"/>
        </w:rPr>
        <w:t xml:space="preserve"> и др.</w:t>
      </w:r>
    </w:p>
    <w:p w:rsidR="00B279F9" w:rsidRPr="00F135A4" w:rsidRDefault="00B279F9" w:rsidP="002A2BBD">
      <w:pPr>
        <w:spacing w:after="0" w:line="240" w:lineRule="auto"/>
        <w:rPr>
          <w:rFonts w:ascii="Times New Roman" w:hAnsi="Times New Roman"/>
          <w:b/>
          <w:sz w:val="28"/>
          <w:szCs w:val="28"/>
        </w:rPr>
      </w:pPr>
    </w:p>
    <w:p w:rsidR="00212098" w:rsidRPr="00F135A4" w:rsidRDefault="00654D0D" w:rsidP="008765BC">
      <w:pPr>
        <w:spacing w:after="0" w:line="240" w:lineRule="auto"/>
        <w:jc w:val="center"/>
        <w:rPr>
          <w:rFonts w:ascii="Times New Roman" w:hAnsi="Times New Roman"/>
          <w:b/>
          <w:sz w:val="28"/>
          <w:szCs w:val="28"/>
        </w:rPr>
      </w:pPr>
      <w:r w:rsidRPr="00F135A4">
        <w:rPr>
          <w:rFonts w:ascii="Times New Roman" w:hAnsi="Times New Roman"/>
          <w:b/>
          <w:sz w:val="28"/>
          <w:szCs w:val="28"/>
        </w:rPr>
        <w:t>Программа</w:t>
      </w:r>
      <w:r w:rsidR="007344D9">
        <w:rPr>
          <w:rFonts w:ascii="Times New Roman" w:hAnsi="Times New Roman"/>
          <w:b/>
          <w:sz w:val="28"/>
          <w:szCs w:val="28"/>
        </w:rPr>
        <w:t xml:space="preserve"> детского оздоровительного </w:t>
      </w:r>
      <w:r w:rsidRPr="00F135A4">
        <w:rPr>
          <w:rFonts w:ascii="Times New Roman" w:hAnsi="Times New Roman"/>
          <w:b/>
          <w:sz w:val="28"/>
          <w:szCs w:val="28"/>
        </w:rPr>
        <w:t>лагеря</w:t>
      </w:r>
    </w:p>
    <w:p w:rsidR="00BE2DB1" w:rsidRPr="00F135A4" w:rsidRDefault="00654D0D"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Программа лагеря – это не просто набор развлекательных и развивающих активностей, а сложный педагогический инструмент, направленный </w:t>
      </w:r>
      <w:r w:rsidR="007A4393">
        <w:rPr>
          <w:rFonts w:ascii="Times New Roman" w:hAnsi="Times New Roman"/>
          <w:sz w:val="28"/>
          <w:szCs w:val="28"/>
        </w:rPr>
        <w:t xml:space="preserve">                           </w:t>
      </w:r>
      <w:r w:rsidRPr="00F135A4">
        <w:rPr>
          <w:rFonts w:ascii="Times New Roman" w:hAnsi="Times New Roman"/>
          <w:sz w:val="28"/>
          <w:szCs w:val="28"/>
        </w:rPr>
        <w:t>на формирование личности ребёнка и развитие его способностей. Программа должна показать, как с учётом конкретных условий в лагере</w:t>
      </w:r>
      <w:r w:rsidR="007A4393">
        <w:rPr>
          <w:rFonts w:ascii="Times New Roman" w:hAnsi="Times New Roman"/>
          <w:sz w:val="28"/>
          <w:szCs w:val="28"/>
        </w:rPr>
        <w:t xml:space="preserve">                                           </w:t>
      </w:r>
      <w:r w:rsidRPr="00F135A4">
        <w:rPr>
          <w:rFonts w:ascii="Times New Roman" w:hAnsi="Times New Roman"/>
          <w:sz w:val="28"/>
          <w:szCs w:val="28"/>
        </w:rPr>
        <w:t xml:space="preserve"> с дневным/круглосуточным пребыванием создаётся нетрадиционная модель организации воспитания, оздоровления и развития детей. </w:t>
      </w:r>
    </w:p>
    <w:p w:rsidR="00654D0D"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П</w:t>
      </w:r>
      <w:r w:rsidR="00654D0D" w:rsidRPr="00F135A4">
        <w:rPr>
          <w:rFonts w:ascii="Times New Roman" w:hAnsi="Times New Roman"/>
          <w:sz w:val="28"/>
          <w:szCs w:val="28"/>
        </w:rPr>
        <w:t>рограмма помогает всем участникам педагогического процесса (администрация, педагоги, сотрудники лаг</w:t>
      </w:r>
      <w:r w:rsidRPr="00F135A4">
        <w:rPr>
          <w:rFonts w:ascii="Times New Roman" w:hAnsi="Times New Roman"/>
          <w:sz w:val="28"/>
          <w:szCs w:val="28"/>
        </w:rPr>
        <w:t xml:space="preserve">еря и дети) осознать цель </w:t>
      </w:r>
      <w:r w:rsidR="007A4393">
        <w:rPr>
          <w:rFonts w:ascii="Times New Roman" w:hAnsi="Times New Roman"/>
          <w:sz w:val="28"/>
          <w:szCs w:val="28"/>
        </w:rPr>
        <w:t xml:space="preserve">                                 </w:t>
      </w:r>
      <w:r w:rsidRPr="00F135A4">
        <w:rPr>
          <w:rFonts w:ascii="Times New Roman" w:hAnsi="Times New Roman"/>
          <w:sz w:val="28"/>
          <w:szCs w:val="28"/>
        </w:rPr>
        <w:t>их со</w:t>
      </w:r>
      <w:r w:rsidR="00654D0D" w:rsidRPr="00F135A4">
        <w:rPr>
          <w:rFonts w:ascii="Times New Roman" w:hAnsi="Times New Roman"/>
          <w:sz w:val="28"/>
          <w:szCs w:val="28"/>
        </w:rPr>
        <w:t xml:space="preserve">вместных действий, осознать, что ожидается от каждого, </w:t>
      </w:r>
      <w:r w:rsidR="007A4393">
        <w:rPr>
          <w:rFonts w:ascii="Times New Roman" w:hAnsi="Times New Roman"/>
          <w:sz w:val="28"/>
          <w:szCs w:val="28"/>
        </w:rPr>
        <w:t xml:space="preserve">                                          </w:t>
      </w:r>
      <w:r w:rsidR="00654D0D" w:rsidRPr="00F135A4">
        <w:rPr>
          <w:rFonts w:ascii="Times New Roman" w:hAnsi="Times New Roman"/>
          <w:sz w:val="28"/>
          <w:szCs w:val="28"/>
        </w:rPr>
        <w:t>и скоординировать совместную деятельность так, чтобы детям лучше отдыхалось, а педа</w:t>
      </w:r>
      <w:r w:rsidRPr="00F135A4">
        <w:rPr>
          <w:rFonts w:ascii="Times New Roman" w:hAnsi="Times New Roman"/>
          <w:sz w:val="28"/>
          <w:szCs w:val="28"/>
        </w:rPr>
        <w:t>гогической команде лагеря осмыс</w:t>
      </w:r>
      <w:r w:rsidR="00654D0D" w:rsidRPr="00F135A4">
        <w:rPr>
          <w:rFonts w:ascii="Times New Roman" w:hAnsi="Times New Roman"/>
          <w:sz w:val="28"/>
          <w:szCs w:val="28"/>
        </w:rPr>
        <w:t>ленно работалось.</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lastRenderedPageBreak/>
        <w:t>Любая оздоровительно-образовательная программа лагеря реализуется через направления и формы работы. В программе жизнедеятельности смены должны найти отражение все направления воспитательной работы с детьми: спортивно-оздоровительное; художественно-творческое; трудовое; ценностно-ориентационное; патриотическое; познавательное; досуговое (свободное общение).</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Каждое направление воспитательной работы, в свою очередь, воплощается в жизнь в определённой форме активного или пассивного отдыха. Выбирая ту или иную форму работы с детьми, следует учитывать:</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какой результат хочет получить педагогический коллектив лагеря, предлагая детям те или иные дела; </w:t>
      </w:r>
    </w:p>
    <w:p w:rsidR="00BE2DB1" w:rsidRPr="00F135A4" w:rsidRDefault="007A4393" w:rsidP="00BE2DB1">
      <w:pPr>
        <w:spacing w:after="0" w:line="240" w:lineRule="auto"/>
        <w:ind w:firstLine="708"/>
        <w:jc w:val="both"/>
        <w:rPr>
          <w:rFonts w:ascii="Times New Roman" w:hAnsi="Times New Roman"/>
          <w:sz w:val="28"/>
          <w:szCs w:val="28"/>
        </w:rPr>
      </w:pPr>
      <w:r>
        <w:rPr>
          <w:rFonts w:ascii="Times New Roman" w:hAnsi="Times New Roman"/>
          <w:sz w:val="28"/>
          <w:szCs w:val="28"/>
        </w:rPr>
        <w:t>– </w:t>
      </w:r>
      <w:r w:rsidR="00BE2DB1" w:rsidRPr="00F135A4">
        <w:rPr>
          <w:rFonts w:ascii="Times New Roman" w:hAnsi="Times New Roman"/>
          <w:sz w:val="28"/>
          <w:szCs w:val="28"/>
        </w:rPr>
        <w:t>возраст и возможности детей;</w:t>
      </w:r>
    </w:p>
    <w:p w:rsidR="00BE2DB1" w:rsidRPr="00F135A4" w:rsidRDefault="007A4393" w:rsidP="00BE2DB1">
      <w:pPr>
        <w:spacing w:after="0" w:line="240" w:lineRule="auto"/>
        <w:ind w:firstLine="708"/>
        <w:jc w:val="both"/>
        <w:rPr>
          <w:rFonts w:ascii="Times New Roman" w:hAnsi="Times New Roman"/>
          <w:sz w:val="28"/>
          <w:szCs w:val="28"/>
        </w:rPr>
      </w:pPr>
      <w:r>
        <w:rPr>
          <w:rFonts w:ascii="Times New Roman" w:hAnsi="Times New Roman"/>
          <w:sz w:val="28"/>
          <w:szCs w:val="28"/>
        </w:rPr>
        <w:t>– </w:t>
      </w:r>
      <w:r w:rsidR="00BE2DB1" w:rsidRPr="00F135A4">
        <w:rPr>
          <w:rFonts w:ascii="Times New Roman" w:hAnsi="Times New Roman"/>
          <w:sz w:val="28"/>
          <w:szCs w:val="28"/>
        </w:rPr>
        <w:t xml:space="preserve">территориальные возможности (наличие спортивной площадки, стадиона, футбольного поля, бассейна, танцевального зала, помещений для кружковой работы и т.п.);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природно-погодные условия;</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материальную базу лагеря;</w:t>
      </w:r>
    </w:p>
    <w:p w:rsidR="00BE2DB1" w:rsidRPr="00F135A4" w:rsidRDefault="007A4393" w:rsidP="00BE2DB1">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00BE2DB1" w:rsidRPr="00F135A4">
        <w:rPr>
          <w:rFonts w:ascii="Times New Roman" w:hAnsi="Times New Roman"/>
          <w:sz w:val="28"/>
          <w:szCs w:val="28"/>
        </w:rPr>
        <w:t>наличие методического обеспечения (литература, сценарии и т.д.);</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w:t>
      </w:r>
      <w:r w:rsidR="007A4393">
        <w:rPr>
          <w:rFonts w:ascii="Times New Roman" w:hAnsi="Times New Roman"/>
          <w:sz w:val="28"/>
          <w:szCs w:val="28"/>
        </w:rPr>
        <w:t xml:space="preserve"> </w:t>
      </w:r>
      <w:r w:rsidRPr="00F135A4">
        <w:rPr>
          <w:rFonts w:ascii="Times New Roman" w:hAnsi="Times New Roman"/>
          <w:sz w:val="28"/>
          <w:szCs w:val="28"/>
        </w:rPr>
        <w:t>умения и возможности вожатых, их способность орган</w:t>
      </w:r>
      <w:r w:rsidR="007A4393">
        <w:rPr>
          <w:rFonts w:ascii="Times New Roman" w:hAnsi="Times New Roman"/>
          <w:sz w:val="28"/>
          <w:szCs w:val="28"/>
        </w:rPr>
        <w:t>изовать ту или иную форму работы</w:t>
      </w:r>
      <w:r w:rsidRPr="00F135A4">
        <w:rPr>
          <w:rFonts w:ascii="Times New Roman" w:hAnsi="Times New Roman"/>
          <w:sz w:val="28"/>
          <w:szCs w:val="28"/>
        </w:rPr>
        <w:t xml:space="preserve"> в отрядах;</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длительность подготовки дел.</w:t>
      </w:r>
    </w:p>
    <w:p w:rsidR="00BE2DB1" w:rsidRPr="00F135A4" w:rsidRDefault="00A94BAA"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Программа лагеря по структуре</w:t>
      </w:r>
      <w:r w:rsidR="00BE2DB1" w:rsidRPr="00F135A4">
        <w:rPr>
          <w:rFonts w:ascii="Times New Roman" w:hAnsi="Times New Roman"/>
          <w:sz w:val="28"/>
          <w:szCs w:val="28"/>
        </w:rPr>
        <w:t xml:space="preserve"> может выглядеть следующим образом: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титульный лист;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информационная карта программы;</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оглавление (содержание);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пояснительная записка;</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краткая характеристика участников программы;</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целевой блок программы;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содержание и средства реализации программы;</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механизм реализации программы;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кадровое обеспечение программы; </w:t>
      </w:r>
    </w:p>
    <w:p w:rsidR="00BE2DB1" w:rsidRPr="00F135A4" w:rsidRDefault="00EC5521" w:rsidP="00BE2DB1">
      <w:pPr>
        <w:spacing w:after="0" w:line="240" w:lineRule="auto"/>
        <w:ind w:firstLine="708"/>
        <w:jc w:val="both"/>
        <w:rPr>
          <w:rFonts w:ascii="Times New Roman" w:hAnsi="Times New Roman"/>
          <w:sz w:val="28"/>
          <w:szCs w:val="28"/>
        </w:rPr>
      </w:pPr>
      <w:r>
        <w:rPr>
          <w:rFonts w:ascii="Times New Roman" w:hAnsi="Times New Roman"/>
          <w:sz w:val="28"/>
          <w:szCs w:val="28"/>
        </w:rPr>
        <w:t>– </w:t>
      </w:r>
      <w:r w:rsidR="00BE2DB1" w:rsidRPr="00F135A4">
        <w:rPr>
          <w:rFonts w:ascii="Times New Roman" w:hAnsi="Times New Roman"/>
          <w:sz w:val="28"/>
          <w:szCs w:val="28"/>
        </w:rPr>
        <w:t xml:space="preserve">информационно-методическое </w:t>
      </w:r>
      <w:r>
        <w:rPr>
          <w:rFonts w:ascii="Times New Roman" w:hAnsi="Times New Roman"/>
          <w:sz w:val="28"/>
          <w:szCs w:val="28"/>
        </w:rPr>
        <w:t>и материально-техническое</w:t>
      </w:r>
      <w:r w:rsidR="00BE2DB1" w:rsidRPr="00F135A4">
        <w:rPr>
          <w:rFonts w:ascii="Times New Roman" w:hAnsi="Times New Roman"/>
          <w:sz w:val="28"/>
          <w:szCs w:val="28"/>
        </w:rPr>
        <w:t xml:space="preserve"> обеспечения программы;</w:t>
      </w:r>
    </w:p>
    <w:p w:rsidR="004B474B" w:rsidRPr="00F135A4" w:rsidRDefault="004B474B"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w:t>
      </w:r>
      <w:r w:rsidR="00BE2DB1" w:rsidRPr="00F135A4">
        <w:rPr>
          <w:rFonts w:ascii="Times New Roman" w:hAnsi="Times New Roman"/>
          <w:sz w:val="28"/>
          <w:szCs w:val="28"/>
        </w:rPr>
        <w:t xml:space="preserve"> критерии эффективности реализации программы; </w:t>
      </w:r>
    </w:p>
    <w:p w:rsidR="004B474B" w:rsidRPr="00F135A4" w:rsidRDefault="004B474B"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w:t>
      </w:r>
      <w:r w:rsidR="00BE2DB1" w:rsidRPr="00F135A4">
        <w:rPr>
          <w:rFonts w:ascii="Times New Roman" w:hAnsi="Times New Roman"/>
          <w:sz w:val="28"/>
          <w:szCs w:val="28"/>
        </w:rPr>
        <w:t xml:space="preserve"> список используемой литературы и других ресурсов;</w:t>
      </w:r>
    </w:p>
    <w:p w:rsidR="004B474B" w:rsidRPr="00F135A4" w:rsidRDefault="004B474B"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 xml:space="preserve">– </w:t>
      </w:r>
      <w:r w:rsidR="00BE2DB1" w:rsidRPr="00F135A4">
        <w:rPr>
          <w:rFonts w:ascii="Times New Roman" w:hAnsi="Times New Roman"/>
          <w:sz w:val="28"/>
          <w:szCs w:val="28"/>
        </w:rPr>
        <w:t>приложения (ме</w:t>
      </w:r>
      <w:r w:rsidRPr="00F135A4">
        <w:rPr>
          <w:rFonts w:ascii="Times New Roman" w:hAnsi="Times New Roman"/>
          <w:sz w:val="28"/>
          <w:szCs w:val="28"/>
        </w:rPr>
        <w:t>тодические материалы; утверждён</w:t>
      </w:r>
      <w:r w:rsidR="00BE2DB1" w:rsidRPr="00F135A4">
        <w:rPr>
          <w:rFonts w:ascii="Times New Roman" w:hAnsi="Times New Roman"/>
          <w:sz w:val="28"/>
          <w:szCs w:val="28"/>
        </w:rPr>
        <w:t>ный руководителем обра</w:t>
      </w:r>
      <w:r w:rsidRPr="00F135A4">
        <w:rPr>
          <w:rFonts w:ascii="Times New Roman" w:hAnsi="Times New Roman"/>
          <w:sz w:val="28"/>
          <w:szCs w:val="28"/>
        </w:rPr>
        <w:t>зовательной организации план ра</w:t>
      </w:r>
      <w:r w:rsidR="00BE2DB1" w:rsidRPr="00F135A4">
        <w:rPr>
          <w:rFonts w:ascii="Times New Roman" w:hAnsi="Times New Roman"/>
          <w:sz w:val="28"/>
          <w:szCs w:val="28"/>
        </w:rPr>
        <w:t>боты лагеря или план-сетка; режим дня</w:t>
      </w:r>
      <w:r w:rsidR="00EC5521">
        <w:rPr>
          <w:rFonts w:ascii="Times New Roman" w:hAnsi="Times New Roman"/>
          <w:sz w:val="28"/>
          <w:szCs w:val="28"/>
        </w:rPr>
        <w:t xml:space="preserve">                 </w:t>
      </w:r>
      <w:r w:rsidR="00BE2DB1" w:rsidRPr="00F135A4">
        <w:rPr>
          <w:rFonts w:ascii="Times New Roman" w:hAnsi="Times New Roman"/>
          <w:sz w:val="28"/>
          <w:szCs w:val="28"/>
        </w:rPr>
        <w:t xml:space="preserve"> и т.д.). </w:t>
      </w:r>
    </w:p>
    <w:p w:rsidR="004B474B"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Предлагаемую структуру программы автор</w:t>
      </w:r>
      <w:r w:rsidR="004B474B" w:rsidRPr="00F135A4">
        <w:rPr>
          <w:rFonts w:ascii="Times New Roman" w:hAnsi="Times New Roman"/>
          <w:sz w:val="28"/>
          <w:szCs w:val="28"/>
        </w:rPr>
        <w:t>ы</w:t>
      </w:r>
      <w:r w:rsidRPr="00F135A4">
        <w:rPr>
          <w:rFonts w:ascii="Times New Roman" w:hAnsi="Times New Roman"/>
          <w:sz w:val="28"/>
          <w:szCs w:val="28"/>
        </w:rPr>
        <w:t>-разработчик</w:t>
      </w:r>
      <w:r w:rsidR="004B474B" w:rsidRPr="00F135A4">
        <w:rPr>
          <w:rFonts w:ascii="Times New Roman" w:hAnsi="Times New Roman"/>
          <w:sz w:val="28"/>
          <w:szCs w:val="28"/>
        </w:rPr>
        <w:t>и</w:t>
      </w:r>
      <w:r w:rsidRPr="00F135A4">
        <w:rPr>
          <w:rFonts w:ascii="Times New Roman" w:hAnsi="Times New Roman"/>
          <w:sz w:val="28"/>
          <w:szCs w:val="28"/>
        </w:rPr>
        <w:t xml:space="preserve"> вправе дополнить своим</w:t>
      </w:r>
      <w:r w:rsidR="004B474B" w:rsidRPr="00F135A4">
        <w:rPr>
          <w:rFonts w:ascii="Times New Roman" w:hAnsi="Times New Roman"/>
          <w:sz w:val="28"/>
          <w:szCs w:val="28"/>
        </w:rPr>
        <w:t>и компонентами (разделами). Раз</w:t>
      </w:r>
      <w:r w:rsidRPr="00F135A4">
        <w:rPr>
          <w:rFonts w:ascii="Times New Roman" w:hAnsi="Times New Roman"/>
          <w:sz w:val="28"/>
          <w:szCs w:val="28"/>
        </w:rPr>
        <w:t>личные аналитические, методические, дидактические и иные материалы, которые являются необходимыми в п</w:t>
      </w:r>
      <w:r w:rsidR="004B474B" w:rsidRPr="00F135A4">
        <w:rPr>
          <w:rFonts w:ascii="Times New Roman" w:hAnsi="Times New Roman"/>
          <w:sz w:val="28"/>
          <w:szCs w:val="28"/>
        </w:rPr>
        <w:t>рограмме, но не вписываются в её</w:t>
      </w:r>
      <w:r w:rsidRPr="00F135A4">
        <w:rPr>
          <w:rFonts w:ascii="Times New Roman" w:hAnsi="Times New Roman"/>
          <w:sz w:val="28"/>
          <w:szCs w:val="28"/>
        </w:rPr>
        <w:t xml:space="preserve"> разделы, рекомендуется оформить отдельно в виде приложений к ней. </w:t>
      </w:r>
    </w:p>
    <w:p w:rsidR="00BE2DB1" w:rsidRPr="00F135A4" w:rsidRDefault="00BE2DB1" w:rsidP="00BE2DB1">
      <w:pPr>
        <w:spacing w:after="0" w:line="240" w:lineRule="auto"/>
        <w:ind w:firstLine="708"/>
        <w:jc w:val="both"/>
        <w:rPr>
          <w:rFonts w:ascii="Times New Roman" w:hAnsi="Times New Roman"/>
          <w:sz w:val="28"/>
          <w:szCs w:val="28"/>
        </w:rPr>
      </w:pPr>
      <w:r w:rsidRPr="00F135A4">
        <w:rPr>
          <w:rFonts w:ascii="Times New Roman" w:hAnsi="Times New Roman"/>
          <w:sz w:val="28"/>
          <w:szCs w:val="28"/>
        </w:rPr>
        <w:t>Программа педагоги</w:t>
      </w:r>
      <w:r w:rsidR="004B474B" w:rsidRPr="00F135A4">
        <w:rPr>
          <w:rFonts w:ascii="Times New Roman" w:hAnsi="Times New Roman"/>
          <w:sz w:val="28"/>
          <w:szCs w:val="28"/>
        </w:rPr>
        <w:t>ческой деятельности является ло</w:t>
      </w:r>
      <w:r w:rsidRPr="00F135A4">
        <w:rPr>
          <w:rFonts w:ascii="Times New Roman" w:hAnsi="Times New Roman"/>
          <w:sz w:val="28"/>
          <w:szCs w:val="28"/>
        </w:rPr>
        <w:t xml:space="preserve">кальным нормативным документом, поэтому она должна пройти внутреннюю </w:t>
      </w:r>
      <w:r w:rsidRPr="00F135A4">
        <w:rPr>
          <w:rFonts w:ascii="Times New Roman" w:hAnsi="Times New Roman"/>
          <w:sz w:val="28"/>
          <w:szCs w:val="28"/>
        </w:rPr>
        <w:lastRenderedPageBreak/>
        <w:t>экспертизу (проверку) и утверждение в определённом порядке:</w:t>
      </w:r>
      <w:r w:rsidR="004B474B" w:rsidRPr="00F135A4">
        <w:rPr>
          <w:rFonts w:ascii="Times New Roman" w:hAnsi="Times New Roman"/>
          <w:sz w:val="28"/>
          <w:szCs w:val="28"/>
        </w:rPr>
        <w:t xml:space="preserve"> обсуждение программы на методи</w:t>
      </w:r>
      <w:r w:rsidRPr="00F135A4">
        <w:rPr>
          <w:rFonts w:ascii="Times New Roman" w:hAnsi="Times New Roman"/>
          <w:sz w:val="28"/>
          <w:szCs w:val="28"/>
        </w:rPr>
        <w:t>ческом совете образовательной организации, на заседании педагогического совета – органа, полномочного утверждать нормативные документы, регламентирующие содержание работы организации лаг</w:t>
      </w:r>
      <w:r w:rsidR="004B474B" w:rsidRPr="00F135A4">
        <w:rPr>
          <w:rFonts w:ascii="Times New Roman" w:hAnsi="Times New Roman"/>
          <w:sz w:val="28"/>
          <w:szCs w:val="28"/>
        </w:rPr>
        <w:t>еря. Решение об утверждении про</w:t>
      </w:r>
      <w:r w:rsidRPr="00F135A4">
        <w:rPr>
          <w:rFonts w:ascii="Times New Roman" w:hAnsi="Times New Roman"/>
          <w:sz w:val="28"/>
          <w:szCs w:val="28"/>
        </w:rPr>
        <w:t>граммы педагогической деятельности обязательно заносится в протокол педагогического (методического) совета. Только после утверждения прог</w:t>
      </w:r>
      <w:r w:rsidR="004B474B" w:rsidRPr="00F135A4">
        <w:rPr>
          <w:rFonts w:ascii="Times New Roman" w:hAnsi="Times New Roman"/>
          <w:sz w:val="28"/>
          <w:szCs w:val="28"/>
        </w:rPr>
        <w:t>раммы приказом директора образо</w:t>
      </w:r>
      <w:r w:rsidRPr="00F135A4">
        <w:rPr>
          <w:rFonts w:ascii="Times New Roman" w:hAnsi="Times New Roman"/>
          <w:sz w:val="28"/>
          <w:szCs w:val="28"/>
        </w:rPr>
        <w:t>вательной организации она может считаться полноценным нормативно-правовым документом лагеря.</w:t>
      </w:r>
    </w:p>
    <w:p w:rsidR="009F0479" w:rsidRDefault="009F0479" w:rsidP="00957AC8">
      <w:pPr>
        <w:pStyle w:val="a8"/>
        <w:jc w:val="center"/>
        <w:rPr>
          <w:b/>
          <w:sz w:val="28"/>
          <w:szCs w:val="28"/>
        </w:rPr>
      </w:pPr>
    </w:p>
    <w:p w:rsidR="0063473D" w:rsidRDefault="00EC5521" w:rsidP="00957AC8">
      <w:pPr>
        <w:pStyle w:val="a8"/>
        <w:jc w:val="center"/>
        <w:rPr>
          <w:b/>
          <w:sz w:val="28"/>
          <w:szCs w:val="28"/>
        </w:rPr>
      </w:pPr>
      <w:r>
        <w:rPr>
          <w:b/>
          <w:sz w:val="28"/>
          <w:szCs w:val="28"/>
        </w:rPr>
        <w:br w:type="column"/>
      </w:r>
    </w:p>
    <w:p w:rsidR="0063473D" w:rsidRDefault="0063473D" w:rsidP="00957AC8">
      <w:pPr>
        <w:pStyle w:val="a8"/>
        <w:jc w:val="center"/>
        <w:rPr>
          <w:b/>
          <w:sz w:val="28"/>
          <w:szCs w:val="28"/>
        </w:rPr>
      </w:pPr>
    </w:p>
    <w:p w:rsidR="00957AC8" w:rsidRPr="00F951AF" w:rsidRDefault="00957AC8" w:rsidP="00957AC8">
      <w:pPr>
        <w:pStyle w:val="a8"/>
        <w:jc w:val="center"/>
        <w:rPr>
          <w:b/>
          <w:sz w:val="28"/>
          <w:szCs w:val="28"/>
        </w:rPr>
      </w:pPr>
      <w:r w:rsidRPr="00F951AF">
        <w:rPr>
          <w:b/>
          <w:sz w:val="28"/>
          <w:szCs w:val="28"/>
        </w:rPr>
        <w:t>МБОУ «Спортивн</w:t>
      </w:r>
      <w:r w:rsidR="006C2233" w:rsidRPr="00F951AF">
        <w:rPr>
          <w:b/>
          <w:sz w:val="28"/>
          <w:szCs w:val="28"/>
        </w:rPr>
        <w:t>о-оздоровительный комплекс «Орлё</w:t>
      </w:r>
      <w:r w:rsidRPr="00F951AF">
        <w:rPr>
          <w:b/>
          <w:sz w:val="28"/>
          <w:szCs w:val="28"/>
        </w:rPr>
        <w:t>нок»</w:t>
      </w:r>
    </w:p>
    <w:p w:rsidR="00957AC8" w:rsidRPr="00F951AF" w:rsidRDefault="00957AC8" w:rsidP="00957AC8">
      <w:pPr>
        <w:pStyle w:val="a8"/>
        <w:jc w:val="center"/>
        <w:rPr>
          <w:b/>
          <w:sz w:val="28"/>
          <w:szCs w:val="28"/>
        </w:rPr>
      </w:pPr>
      <w:r w:rsidRPr="00F951AF">
        <w:rPr>
          <w:b/>
          <w:sz w:val="28"/>
          <w:szCs w:val="28"/>
        </w:rPr>
        <w:t>города Губкина Белгородской области</w:t>
      </w:r>
    </w:p>
    <w:p w:rsidR="006D15FC" w:rsidRPr="00F951AF" w:rsidRDefault="006D15FC" w:rsidP="006D15FC">
      <w:pPr>
        <w:spacing w:after="0"/>
        <w:rPr>
          <w:rFonts w:ascii="Times New Roman" w:hAnsi="Times New Roman"/>
          <w:sz w:val="28"/>
          <w:szCs w:val="28"/>
        </w:rPr>
      </w:pPr>
    </w:p>
    <w:p w:rsidR="006D15FC" w:rsidRDefault="006D15FC" w:rsidP="00F951AF">
      <w:pPr>
        <w:spacing w:after="0" w:line="240" w:lineRule="auto"/>
        <w:rPr>
          <w:rFonts w:ascii="Times New Roman" w:hAnsi="Times New Roman"/>
          <w:sz w:val="28"/>
          <w:szCs w:val="28"/>
        </w:rPr>
      </w:pPr>
    </w:p>
    <w:p w:rsidR="0063473D" w:rsidRDefault="0063473D" w:rsidP="00F951AF">
      <w:pPr>
        <w:spacing w:after="0" w:line="240" w:lineRule="auto"/>
        <w:rPr>
          <w:rFonts w:ascii="Times New Roman" w:hAnsi="Times New Roman"/>
          <w:sz w:val="28"/>
          <w:szCs w:val="28"/>
        </w:rPr>
      </w:pPr>
    </w:p>
    <w:p w:rsidR="0063473D" w:rsidRDefault="0063473D" w:rsidP="00F951AF">
      <w:pPr>
        <w:spacing w:after="0" w:line="240" w:lineRule="auto"/>
        <w:rPr>
          <w:rFonts w:ascii="Times New Roman" w:hAnsi="Times New Roman"/>
          <w:sz w:val="28"/>
          <w:szCs w:val="28"/>
        </w:rPr>
      </w:pPr>
    </w:p>
    <w:p w:rsidR="0063473D" w:rsidRDefault="0063473D" w:rsidP="00F951AF">
      <w:pPr>
        <w:spacing w:after="0" w:line="240" w:lineRule="auto"/>
        <w:rPr>
          <w:rFonts w:ascii="Times New Roman" w:hAnsi="Times New Roman"/>
          <w:sz w:val="28"/>
          <w:szCs w:val="28"/>
        </w:rPr>
      </w:pPr>
    </w:p>
    <w:p w:rsidR="0063473D" w:rsidRPr="00F951AF" w:rsidRDefault="0063473D" w:rsidP="00F951AF">
      <w:pPr>
        <w:spacing w:after="0" w:line="240" w:lineRule="auto"/>
        <w:rPr>
          <w:rFonts w:ascii="Times New Roman" w:hAnsi="Times New Roman"/>
          <w:sz w:val="28"/>
          <w:szCs w:val="28"/>
        </w:rPr>
      </w:pPr>
    </w:p>
    <w:p w:rsidR="006D15FC" w:rsidRPr="00F951AF" w:rsidRDefault="006D15FC" w:rsidP="00F951AF">
      <w:pPr>
        <w:tabs>
          <w:tab w:val="left" w:pos="5812"/>
          <w:tab w:val="left" w:pos="5954"/>
        </w:tabs>
        <w:spacing w:after="0" w:line="240" w:lineRule="auto"/>
        <w:jc w:val="center"/>
        <w:rPr>
          <w:rFonts w:ascii="Times New Roman" w:hAnsi="Times New Roman"/>
          <w:b/>
          <w:sz w:val="28"/>
          <w:szCs w:val="28"/>
        </w:rPr>
      </w:pPr>
      <w:r w:rsidRPr="00F951AF">
        <w:rPr>
          <w:rFonts w:ascii="Times New Roman" w:hAnsi="Times New Roman"/>
          <w:b/>
          <w:sz w:val="28"/>
          <w:szCs w:val="28"/>
        </w:rPr>
        <w:t>П Р О Г Р А М М А</w:t>
      </w:r>
    </w:p>
    <w:p w:rsidR="006D15FC" w:rsidRPr="00F951AF" w:rsidRDefault="006D15FC" w:rsidP="00F951AF">
      <w:pPr>
        <w:spacing w:after="0" w:line="240" w:lineRule="auto"/>
        <w:jc w:val="center"/>
        <w:rPr>
          <w:rFonts w:ascii="Times New Roman" w:hAnsi="Times New Roman"/>
          <w:b/>
          <w:sz w:val="28"/>
          <w:szCs w:val="28"/>
        </w:rPr>
      </w:pPr>
      <w:r w:rsidRPr="00F951AF">
        <w:rPr>
          <w:rFonts w:ascii="Times New Roman" w:hAnsi="Times New Roman"/>
          <w:b/>
          <w:sz w:val="28"/>
          <w:szCs w:val="28"/>
        </w:rPr>
        <w:t xml:space="preserve">муниципального бюджетного оздоровительного учреждения </w:t>
      </w:r>
    </w:p>
    <w:p w:rsidR="006D15FC" w:rsidRPr="00F951AF" w:rsidRDefault="0063473D" w:rsidP="00F951AF">
      <w:pPr>
        <w:spacing w:after="0" w:line="240" w:lineRule="auto"/>
        <w:jc w:val="center"/>
        <w:rPr>
          <w:rFonts w:ascii="Times New Roman" w:hAnsi="Times New Roman"/>
          <w:b/>
          <w:sz w:val="28"/>
          <w:szCs w:val="28"/>
        </w:rPr>
      </w:pPr>
      <w:r>
        <w:rPr>
          <w:rFonts w:ascii="Times New Roman" w:hAnsi="Times New Roman"/>
          <w:b/>
          <w:sz w:val="28"/>
          <w:szCs w:val="28"/>
        </w:rPr>
        <w:t xml:space="preserve"> «Спортивно-</w:t>
      </w:r>
      <w:r w:rsidR="006C2233" w:rsidRPr="00F951AF">
        <w:rPr>
          <w:rFonts w:ascii="Times New Roman" w:hAnsi="Times New Roman"/>
          <w:b/>
          <w:sz w:val="28"/>
          <w:szCs w:val="28"/>
        </w:rPr>
        <w:t>оздоровительный комплекс «Орлё</w:t>
      </w:r>
      <w:r w:rsidR="006D15FC" w:rsidRPr="00F951AF">
        <w:rPr>
          <w:rFonts w:ascii="Times New Roman" w:hAnsi="Times New Roman"/>
          <w:b/>
          <w:sz w:val="28"/>
          <w:szCs w:val="28"/>
        </w:rPr>
        <w:t>нок»</w:t>
      </w:r>
    </w:p>
    <w:p w:rsidR="006D15FC" w:rsidRPr="00F951AF" w:rsidRDefault="0063473D" w:rsidP="00F951AF">
      <w:pPr>
        <w:spacing w:after="0" w:line="240" w:lineRule="auto"/>
        <w:jc w:val="center"/>
        <w:rPr>
          <w:rFonts w:ascii="Times New Roman" w:hAnsi="Times New Roman"/>
          <w:b/>
          <w:sz w:val="28"/>
          <w:szCs w:val="28"/>
        </w:rPr>
      </w:pPr>
      <w:r>
        <w:rPr>
          <w:rFonts w:ascii="Times New Roman" w:hAnsi="Times New Roman"/>
          <w:b/>
          <w:sz w:val="28"/>
          <w:szCs w:val="28"/>
        </w:rPr>
        <w:t xml:space="preserve">города Губкина Белгородской </w:t>
      </w:r>
      <w:r w:rsidR="006D15FC" w:rsidRPr="00F951AF">
        <w:rPr>
          <w:rFonts w:ascii="Times New Roman" w:hAnsi="Times New Roman"/>
          <w:b/>
          <w:sz w:val="28"/>
          <w:szCs w:val="28"/>
        </w:rPr>
        <w:t>области</w:t>
      </w:r>
    </w:p>
    <w:p w:rsidR="006D15FC" w:rsidRDefault="006D15FC" w:rsidP="00F951AF">
      <w:pPr>
        <w:spacing w:after="0" w:line="240" w:lineRule="auto"/>
        <w:ind w:firstLine="737"/>
        <w:jc w:val="center"/>
        <w:rPr>
          <w:rFonts w:ascii="Cambria" w:hAnsi="Cambria"/>
          <w:b/>
          <w:sz w:val="28"/>
          <w:szCs w:val="28"/>
        </w:rPr>
      </w:pPr>
    </w:p>
    <w:p w:rsidR="0063473D" w:rsidRPr="00F951AF" w:rsidRDefault="0063473D" w:rsidP="00F951AF">
      <w:pPr>
        <w:spacing w:after="0" w:line="240" w:lineRule="auto"/>
        <w:ind w:firstLine="737"/>
        <w:jc w:val="center"/>
        <w:rPr>
          <w:rFonts w:ascii="Cambria" w:hAnsi="Cambria"/>
          <w:b/>
          <w:sz w:val="28"/>
          <w:szCs w:val="28"/>
        </w:rPr>
      </w:pPr>
    </w:p>
    <w:p w:rsidR="006D15FC" w:rsidRPr="00F951AF" w:rsidRDefault="006D15FC" w:rsidP="006D15FC">
      <w:pPr>
        <w:spacing w:after="0"/>
        <w:ind w:firstLine="737"/>
        <w:jc w:val="center"/>
        <w:rPr>
          <w:rFonts w:ascii="Cambria" w:hAnsi="Cambria"/>
          <w:b/>
          <w:sz w:val="28"/>
          <w:szCs w:val="28"/>
        </w:rPr>
      </w:pPr>
      <w:r w:rsidRPr="00F951AF">
        <w:rPr>
          <w:rFonts w:ascii="Cambria" w:hAnsi="Cambria"/>
          <w:b/>
          <w:sz w:val="28"/>
          <w:szCs w:val="28"/>
        </w:rPr>
        <w:t xml:space="preserve">«Пространство безопасного детства </w:t>
      </w:r>
    </w:p>
    <w:p w:rsidR="006D15FC" w:rsidRPr="00F951AF" w:rsidRDefault="00961A37" w:rsidP="006D15FC">
      <w:pPr>
        <w:spacing w:after="0"/>
        <w:ind w:firstLine="737"/>
        <w:jc w:val="center"/>
        <w:rPr>
          <w:rFonts w:ascii="Cambria" w:hAnsi="Cambria"/>
          <w:b/>
          <w:sz w:val="28"/>
          <w:szCs w:val="28"/>
        </w:rPr>
      </w:pPr>
      <w:r>
        <w:rPr>
          <w:noProof/>
          <w:lang w:eastAsia="ru-RU"/>
        </w:rPr>
        <w:drawing>
          <wp:anchor distT="0" distB="0" distL="114300" distR="114300" simplePos="0" relativeHeight="251683840" behindDoc="1" locked="0" layoutInCell="1" allowOverlap="1">
            <wp:simplePos x="0" y="0"/>
            <wp:positionH relativeFrom="column">
              <wp:posOffset>1423670</wp:posOffset>
            </wp:positionH>
            <wp:positionV relativeFrom="paragraph">
              <wp:posOffset>236220</wp:posOffset>
            </wp:positionV>
            <wp:extent cx="3790950" cy="2134870"/>
            <wp:effectExtent l="19050" t="0" r="0" b="0"/>
            <wp:wrapThrough wrapText="bothSides">
              <wp:wrapPolygon edited="0">
                <wp:start x="-109" y="0"/>
                <wp:lineTo x="-109" y="21394"/>
                <wp:lineTo x="21600" y="21394"/>
                <wp:lineTo x="21600" y="0"/>
                <wp:lineTo x="-109" y="0"/>
              </wp:wrapPolygon>
            </wp:wrapThrough>
            <wp:docPr id="75" name="Рисунок 1" descr="C:\Users\Admin\Desktop\IMG_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IMG_2319.JPG"/>
                    <pic:cNvPicPr>
                      <a:picLocks noChangeAspect="1" noChangeArrowheads="1"/>
                    </pic:cNvPicPr>
                  </pic:nvPicPr>
                  <pic:blipFill>
                    <a:blip r:embed="rId16" cstate="print"/>
                    <a:srcRect/>
                    <a:stretch>
                      <a:fillRect/>
                    </a:stretch>
                  </pic:blipFill>
                  <pic:spPr bwMode="auto">
                    <a:xfrm>
                      <a:off x="0" y="0"/>
                      <a:ext cx="3790950" cy="2134870"/>
                    </a:xfrm>
                    <a:prstGeom prst="rect">
                      <a:avLst/>
                    </a:prstGeom>
                    <a:noFill/>
                    <a:ln w="9525">
                      <a:noFill/>
                      <a:miter lim="800000"/>
                      <a:headEnd/>
                      <a:tailEnd/>
                    </a:ln>
                  </pic:spPr>
                </pic:pic>
              </a:graphicData>
            </a:graphic>
          </wp:anchor>
        </w:drawing>
      </w:r>
      <w:r w:rsidR="006D15FC" w:rsidRPr="00F951AF">
        <w:rPr>
          <w:rFonts w:ascii="Cambria" w:hAnsi="Cambria"/>
          <w:b/>
          <w:sz w:val="28"/>
          <w:szCs w:val="28"/>
        </w:rPr>
        <w:t>как условие развития личности ребёнка»</w:t>
      </w:r>
    </w:p>
    <w:p w:rsidR="0063473D" w:rsidRDefault="0063473D" w:rsidP="006D15FC">
      <w:pPr>
        <w:spacing w:after="0"/>
        <w:ind w:firstLine="737"/>
        <w:jc w:val="center"/>
        <w:rPr>
          <w:rFonts w:ascii="Cambria" w:hAnsi="Cambria"/>
          <w:b/>
          <w:sz w:val="24"/>
          <w:szCs w:val="24"/>
        </w:rPr>
      </w:pPr>
    </w:p>
    <w:p w:rsidR="006D15FC" w:rsidRDefault="006D15FC" w:rsidP="006D15FC">
      <w:pPr>
        <w:spacing w:after="0"/>
        <w:ind w:firstLine="737"/>
        <w:jc w:val="center"/>
        <w:rPr>
          <w:rFonts w:ascii="Cambria" w:hAnsi="Cambria"/>
          <w:b/>
          <w:sz w:val="24"/>
          <w:szCs w:val="24"/>
        </w:rPr>
      </w:pPr>
    </w:p>
    <w:p w:rsidR="006D15FC" w:rsidRPr="009D7034" w:rsidRDefault="006D15FC" w:rsidP="006D15FC">
      <w:pPr>
        <w:spacing w:after="0"/>
        <w:ind w:firstLine="737"/>
        <w:jc w:val="center"/>
        <w:rPr>
          <w:rFonts w:ascii="Cambria" w:hAnsi="Cambria"/>
          <w:b/>
          <w:sz w:val="24"/>
          <w:szCs w:val="24"/>
        </w:rPr>
      </w:pPr>
    </w:p>
    <w:p w:rsidR="006D15FC" w:rsidRDefault="006D15FC" w:rsidP="006D15FC">
      <w:pPr>
        <w:spacing w:after="0"/>
        <w:jc w:val="center"/>
        <w:rPr>
          <w:rFonts w:ascii="Times New Roman" w:hAnsi="Times New Roman"/>
          <w:i/>
          <w:sz w:val="24"/>
          <w:szCs w:val="24"/>
        </w:rPr>
      </w:pPr>
    </w:p>
    <w:p w:rsidR="006D15FC" w:rsidRDefault="006D15FC" w:rsidP="006D15FC">
      <w:pPr>
        <w:spacing w:after="0"/>
        <w:jc w:val="center"/>
        <w:rPr>
          <w:rFonts w:ascii="Times New Roman" w:hAnsi="Times New Roman"/>
          <w:i/>
          <w:sz w:val="24"/>
          <w:szCs w:val="24"/>
        </w:rPr>
      </w:pPr>
    </w:p>
    <w:p w:rsidR="00F951AF" w:rsidRDefault="00F951AF" w:rsidP="006D15FC">
      <w:pPr>
        <w:spacing w:after="0"/>
        <w:jc w:val="center"/>
        <w:rPr>
          <w:rFonts w:ascii="Times New Roman" w:hAnsi="Times New Roman"/>
          <w:i/>
          <w:sz w:val="24"/>
          <w:szCs w:val="24"/>
        </w:rPr>
      </w:pPr>
    </w:p>
    <w:p w:rsidR="00F951AF" w:rsidRDefault="00F951AF" w:rsidP="006D15FC">
      <w:pPr>
        <w:spacing w:after="0"/>
        <w:jc w:val="center"/>
        <w:rPr>
          <w:rFonts w:ascii="Times New Roman" w:hAnsi="Times New Roman"/>
          <w:i/>
          <w:sz w:val="24"/>
          <w:szCs w:val="24"/>
        </w:rPr>
      </w:pPr>
    </w:p>
    <w:p w:rsidR="0063473D" w:rsidRDefault="0063473D" w:rsidP="006D15FC">
      <w:pPr>
        <w:spacing w:after="0"/>
        <w:jc w:val="center"/>
        <w:rPr>
          <w:rFonts w:ascii="Times New Roman" w:hAnsi="Times New Roman"/>
          <w:i/>
          <w:sz w:val="24"/>
          <w:szCs w:val="24"/>
        </w:rPr>
      </w:pPr>
    </w:p>
    <w:p w:rsidR="0063473D" w:rsidRDefault="0063473D" w:rsidP="006D15FC">
      <w:pPr>
        <w:spacing w:after="0"/>
        <w:jc w:val="center"/>
        <w:rPr>
          <w:rFonts w:ascii="Times New Roman" w:hAnsi="Times New Roman"/>
          <w:i/>
          <w:sz w:val="24"/>
          <w:szCs w:val="24"/>
        </w:rPr>
      </w:pPr>
    </w:p>
    <w:p w:rsidR="00F951AF" w:rsidRDefault="00F951AF" w:rsidP="005B2860">
      <w:pPr>
        <w:spacing w:after="0"/>
        <w:rPr>
          <w:rFonts w:ascii="Times New Roman" w:hAnsi="Times New Roman"/>
          <w:i/>
          <w:sz w:val="24"/>
          <w:szCs w:val="24"/>
        </w:rPr>
      </w:pPr>
    </w:p>
    <w:p w:rsidR="0063473D" w:rsidRDefault="0063473D" w:rsidP="005B2860">
      <w:pPr>
        <w:spacing w:after="0"/>
        <w:rPr>
          <w:rFonts w:ascii="Times New Roman" w:hAnsi="Times New Roman"/>
          <w:i/>
          <w:sz w:val="24"/>
          <w:szCs w:val="24"/>
        </w:rPr>
      </w:pPr>
    </w:p>
    <w:p w:rsidR="00F951AF" w:rsidRDefault="00F951AF" w:rsidP="005B2860">
      <w:pPr>
        <w:spacing w:after="0"/>
        <w:rPr>
          <w:rFonts w:ascii="Times New Roman" w:hAnsi="Times New Roman"/>
          <w:i/>
          <w:sz w:val="24"/>
          <w:szCs w:val="24"/>
        </w:rPr>
      </w:pPr>
    </w:p>
    <w:p w:rsidR="006D15FC" w:rsidRPr="009D7034" w:rsidRDefault="006D15FC" w:rsidP="006D15FC">
      <w:pPr>
        <w:spacing w:after="0"/>
        <w:jc w:val="center"/>
        <w:rPr>
          <w:rFonts w:ascii="Times New Roman" w:hAnsi="Times New Roman"/>
          <w:i/>
          <w:sz w:val="24"/>
          <w:szCs w:val="24"/>
        </w:rPr>
      </w:pPr>
      <w:r w:rsidRPr="009D7034">
        <w:rPr>
          <w:rFonts w:ascii="Times New Roman" w:hAnsi="Times New Roman"/>
          <w:i/>
          <w:sz w:val="24"/>
          <w:szCs w:val="24"/>
        </w:rPr>
        <w:t xml:space="preserve">(возрастная категория: дети 6-18 лет; </w:t>
      </w:r>
    </w:p>
    <w:p w:rsidR="00957AC8" w:rsidRDefault="005E105B" w:rsidP="00F951AF">
      <w:pPr>
        <w:spacing w:after="0"/>
        <w:jc w:val="center"/>
        <w:rPr>
          <w:rFonts w:ascii="Times New Roman" w:hAnsi="Times New Roman"/>
          <w:i/>
          <w:sz w:val="24"/>
          <w:szCs w:val="24"/>
        </w:rPr>
      </w:pPr>
      <w:r>
        <w:rPr>
          <w:rFonts w:ascii="Times New Roman" w:hAnsi="Times New Roman"/>
          <w:i/>
          <w:sz w:val="24"/>
          <w:szCs w:val="24"/>
        </w:rPr>
        <w:t>п</w:t>
      </w:r>
      <w:r w:rsidR="006D15FC" w:rsidRPr="009D7034">
        <w:rPr>
          <w:rFonts w:ascii="Times New Roman" w:hAnsi="Times New Roman"/>
          <w:i/>
          <w:sz w:val="24"/>
          <w:szCs w:val="24"/>
        </w:rPr>
        <w:t>рограмма оперативная, в течение летней кампании)</w:t>
      </w:r>
    </w:p>
    <w:p w:rsidR="006D15FC" w:rsidRPr="00F951AF" w:rsidRDefault="006D15FC" w:rsidP="005B2860">
      <w:pPr>
        <w:spacing w:after="0"/>
        <w:rPr>
          <w:rFonts w:ascii="Times New Roman" w:hAnsi="Times New Roman"/>
          <w:sz w:val="24"/>
          <w:szCs w:val="24"/>
        </w:rPr>
      </w:pPr>
    </w:p>
    <w:p w:rsidR="0063473D" w:rsidRDefault="0063473D" w:rsidP="00F951AF">
      <w:pPr>
        <w:spacing w:after="0"/>
        <w:rPr>
          <w:rFonts w:ascii="Times New Roman" w:hAnsi="Times New Roman"/>
          <w:sz w:val="24"/>
          <w:szCs w:val="24"/>
        </w:rPr>
      </w:pPr>
    </w:p>
    <w:p w:rsidR="0063473D" w:rsidRDefault="0063473D" w:rsidP="00F951AF">
      <w:pPr>
        <w:spacing w:after="0"/>
        <w:rPr>
          <w:rFonts w:ascii="Times New Roman" w:hAnsi="Times New Roman"/>
          <w:sz w:val="24"/>
          <w:szCs w:val="24"/>
        </w:rPr>
      </w:pPr>
    </w:p>
    <w:p w:rsidR="0063473D" w:rsidRDefault="0063473D" w:rsidP="00F951AF">
      <w:pPr>
        <w:spacing w:after="0"/>
        <w:rPr>
          <w:rFonts w:ascii="Times New Roman" w:hAnsi="Times New Roman"/>
          <w:sz w:val="24"/>
          <w:szCs w:val="24"/>
        </w:rPr>
      </w:pPr>
    </w:p>
    <w:p w:rsidR="0063473D" w:rsidRDefault="0063473D" w:rsidP="00F951AF">
      <w:pPr>
        <w:spacing w:after="0"/>
        <w:rPr>
          <w:rFonts w:ascii="Times New Roman" w:hAnsi="Times New Roman"/>
          <w:sz w:val="24"/>
          <w:szCs w:val="24"/>
        </w:rPr>
      </w:pPr>
    </w:p>
    <w:p w:rsidR="0063473D" w:rsidRDefault="0063473D" w:rsidP="00F951AF">
      <w:pPr>
        <w:spacing w:after="0"/>
        <w:rPr>
          <w:rFonts w:ascii="Times New Roman" w:hAnsi="Times New Roman"/>
          <w:sz w:val="24"/>
          <w:szCs w:val="24"/>
        </w:rPr>
      </w:pPr>
    </w:p>
    <w:p w:rsidR="006D15FC" w:rsidRPr="00F951AF" w:rsidRDefault="006D15FC" w:rsidP="00F951AF">
      <w:pPr>
        <w:spacing w:after="0"/>
        <w:rPr>
          <w:rFonts w:ascii="Times New Roman" w:hAnsi="Times New Roman"/>
          <w:sz w:val="24"/>
          <w:szCs w:val="24"/>
        </w:rPr>
      </w:pPr>
      <w:r w:rsidRPr="00F951AF">
        <w:rPr>
          <w:rFonts w:ascii="Times New Roman" w:hAnsi="Times New Roman"/>
          <w:sz w:val="24"/>
          <w:szCs w:val="24"/>
        </w:rPr>
        <w:t>Автор/составитель:</w:t>
      </w:r>
    </w:p>
    <w:p w:rsidR="006D15FC" w:rsidRPr="00F951AF" w:rsidRDefault="006D15FC" w:rsidP="00F951AF">
      <w:pPr>
        <w:spacing w:after="0"/>
        <w:rPr>
          <w:rFonts w:ascii="Times New Roman" w:hAnsi="Times New Roman"/>
          <w:sz w:val="24"/>
          <w:szCs w:val="24"/>
        </w:rPr>
      </w:pPr>
      <w:r w:rsidRPr="00F951AF">
        <w:rPr>
          <w:rFonts w:ascii="Times New Roman" w:hAnsi="Times New Roman"/>
          <w:sz w:val="24"/>
          <w:szCs w:val="24"/>
        </w:rPr>
        <w:t>М.В. Михайлова, директор;</w:t>
      </w:r>
    </w:p>
    <w:p w:rsidR="00EC4B54" w:rsidRPr="00F951AF" w:rsidRDefault="006D15FC" w:rsidP="00F951AF">
      <w:pPr>
        <w:spacing w:after="0"/>
        <w:rPr>
          <w:rFonts w:ascii="Times New Roman" w:hAnsi="Times New Roman"/>
          <w:sz w:val="24"/>
          <w:szCs w:val="24"/>
        </w:rPr>
      </w:pPr>
      <w:r w:rsidRPr="00F951AF">
        <w:rPr>
          <w:rFonts w:ascii="Times New Roman" w:hAnsi="Times New Roman"/>
          <w:sz w:val="24"/>
          <w:szCs w:val="24"/>
        </w:rPr>
        <w:t xml:space="preserve">В.В. </w:t>
      </w:r>
      <w:r w:rsidR="00957AC8" w:rsidRPr="00F951AF">
        <w:rPr>
          <w:rFonts w:ascii="Times New Roman" w:hAnsi="Times New Roman"/>
          <w:sz w:val="24"/>
          <w:szCs w:val="24"/>
        </w:rPr>
        <w:t xml:space="preserve">Толоватюк, заместитель </w:t>
      </w:r>
      <w:r w:rsidR="00EC4B54" w:rsidRPr="00F951AF">
        <w:rPr>
          <w:rFonts w:ascii="Times New Roman" w:hAnsi="Times New Roman"/>
          <w:sz w:val="24"/>
          <w:szCs w:val="24"/>
        </w:rPr>
        <w:t xml:space="preserve"> </w:t>
      </w:r>
      <w:r w:rsidR="00957AC8" w:rsidRPr="00F951AF">
        <w:rPr>
          <w:rFonts w:ascii="Times New Roman" w:hAnsi="Times New Roman"/>
          <w:sz w:val="24"/>
          <w:szCs w:val="24"/>
        </w:rPr>
        <w:t>директора</w:t>
      </w:r>
    </w:p>
    <w:p w:rsidR="0063473D" w:rsidRDefault="0063473D" w:rsidP="006D15FC">
      <w:pPr>
        <w:spacing w:after="0"/>
        <w:rPr>
          <w:rFonts w:ascii="Times New Roman" w:hAnsi="Times New Roman"/>
          <w:sz w:val="24"/>
          <w:szCs w:val="24"/>
        </w:rPr>
      </w:pPr>
      <w:r>
        <w:rPr>
          <w:rFonts w:ascii="Times New Roman" w:hAnsi="Times New Roman"/>
          <w:sz w:val="24"/>
          <w:szCs w:val="24"/>
        </w:rPr>
        <w:t xml:space="preserve">по </w:t>
      </w:r>
      <w:r w:rsidR="00957AC8" w:rsidRPr="00F951AF">
        <w:rPr>
          <w:rFonts w:ascii="Times New Roman" w:hAnsi="Times New Roman"/>
          <w:sz w:val="24"/>
          <w:szCs w:val="24"/>
        </w:rPr>
        <w:t>воспитательной работе</w:t>
      </w:r>
    </w:p>
    <w:p w:rsidR="00D04DE8" w:rsidRDefault="00D04DE8" w:rsidP="006D15FC">
      <w:pPr>
        <w:spacing w:after="0"/>
        <w:rPr>
          <w:rFonts w:ascii="Times New Roman" w:hAnsi="Times New Roman"/>
          <w:sz w:val="24"/>
          <w:szCs w:val="24"/>
        </w:rPr>
      </w:pPr>
    </w:p>
    <w:p w:rsidR="00D04DE8" w:rsidRDefault="00D04DE8" w:rsidP="006D15FC">
      <w:pPr>
        <w:spacing w:after="0"/>
        <w:rPr>
          <w:rFonts w:ascii="Times New Roman" w:hAnsi="Times New Roman"/>
          <w:sz w:val="24"/>
          <w:szCs w:val="24"/>
        </w:rPr>
      </w:pPr>
    </w:p>
    <w:p w:rsidR="00D04DE8" w:rsidRDefault="00D04DE8" w:rsidP="00D04DE8">
      <w:pPr>
        <w:spacing w:after="0"/>
        <w:jc w:val="center"/>
        <w:rPr>
          <w:rFonts w:ascii="Times New Roman" w:hAnsi="Times New Roman"/>
          <w:sz w:val="24"/>
          <w:szCs w:val="24"/>
        </w:rPr>
      </w:pPr>
      <w:r>
        <w:rPr>
          <w:rFonts w:ascii="Times New Roman" w:hAnsi="Times New Roman"/>
          <w:sz w:val="24"/>
          <w:szCs w:val="24"/>
        </w:rPr>
        <w:t>2020 г.</w:t>
      </w:r>
    </w:p>
    <w:p w:rsidR="006D15FC" w:rsidRDefault="0063473D" w:rsidP="0063473D">
      <w:pPr>
        <w:spacing w:after="0"/>
        <w:jc w:val="center"/>
        <w:rPr>
          <w:rFonts w:ascii="Times New Roman" w:hAnsi="Times New Roman"/>
          <w:b/>
          <w:sz w:val="28"/>
          <w:szCs w:val="28"/>
        </w:rPr>
      </w:pPr>
      <w:r>
        <w:rPr>
          <w:rFonts w:ascii="Times New Roman" w:hAnsi="Times New Roman"/>
          <w:sz w:val="24"/>
          <w:szCs w:val="24"/>
        </w:rPr>
        <w:br w:type="column"/>
      </w:r>
      <w:r w:rsidR="00957AC8" w:rsidRPr="00957AC8">
        <w:rPr>
          <w:rFonts w:ascii="Times New Roman" w:hAnsi="Times New Roman"/>
          <w:b/>
          <w:sz w:val="28"/>
          <w:szCs w:val="28"/>
        </w:rPr>
        <w:lastRenderedPageBreak/>
        <w:t>Пояснительная записка</w:t>
      </w:r>
    </w:p>
    <w:p w:rsidR="00B70061" w:rsidRPr="00957AC8" w:rsidRDefault="00B70061" w:rsidP="005E105B">
      <w:pPr>
        <w:spacing w:after="0"/>
        <w:jc w:val="center"/>
        <w:rPr>
          <w:rFonts w:ascii="Times New Roman" w:hAnsi="Times New Roman"/>
          <w:b/>
          <w:sz w:val="28"/>
          <w:szCs w:val="28"/>
        </w:rPr>
      </w:pPr>
    </w:p>
    <w:p w:rsidR="006D15FC" w:rsidRPr="006C2233" w:rsidRDefault="006D15FC" w:rsidP="00957AC8">
      <w:pPr>
        <w:shd w:val="clear" w:color="auto" w:fill="FFFFFF"/>
        <w:spacing w:after="0" w:line="240" w:lineRule="auto"/>
        <w:ind w:firstLine="709"/>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С приходом лета наступает долгожданная пора школьных каникул. Дети находятся в предвкуше</w:t>
      </w:r>
      <w:r w:rsidR="006C2233">
        <w:rPr>
          <w:rFonts w:ascii="Times New Roman" w:eastAsia="Times New Roman" w:hAnsi="Times New Roman"/>
          <w:sz w:val="28"/>
          <w:szCs w:val="28"/>
          <w:lang w:eastAsia="ru-RU"/>
        </w:rPr>
        <w:t>нии замечательного отдыха и весё</w:t>
      </w:r>
      <w:r w:rsidRPr="006C2233">
        <w:rPr>
          <w:rFonts w:ascii="Times New Roman" w:eastAsia="Times New Roman" w:hAnsi="Times New Roman"/>
          <w:sz w:val="28"/>
          <w:szCs w:val="28"/>
          <w:lang w:eastAsia="ru-RU"/>
        </w:rPr>
        <w:t xml:space="preserve">лых праздников, </w:t>
      </w:r>
      <w:r w:rsidR="00D04DE8">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а родителям в очередной раз приходится сталкиваться с проблемой организации детского летнего отдыха. </w:t>
      </w:r>
    </w:p>
    <w:p w:rsidR="006D15FC" w:rsidRPr="006C2233" w:rsidRDefault="006D15FC" w:rsidP="00957AC8">
      <w:pPr>
        <w:shd w:val="clear" w:color="auto" w:fill="FFFFFF"/>
        <w:spacing w:after="0" w:line="240" w:lineRule="auto"/>
        <w:ind w:firstLine="709"/>
        <w:jc w:val="both"/>
        <w:rPr>
          <w:rFonts w:ascii="Times New Roman" w:hAnsi="Times New Roman"/>
          <w:sz w:val="28"/>
          <w:szCs w:val="28"/>
        </w:rPr>
      </w:pPr>
      <w:r w:rsidRPr="006C2233">
        <w:rPr>
          <w:rFonts w:ascii="Times New Roman" w:hAnsi="Times New Roman"/>
          <w:sz w:val="28"/>
          <w:szCs w:val="28"/>
        </w:rPr>
        <w:t xml:space="preserve">Коронавирус 2020 </w:t>
      </w:r>
      <w:r w:rsidR="00D04DE8">
        <w:rPr>
          <w:rFonts w:ascii="Times New Roman" w:hAnsi="Times New Roman"/>
          <w:sz w:val="28"/>
          <w:szCs w:val="28"/>
        </w:rPr>
        <w:t xml:space="preserve">года </w:t>
      </w:r>
      <w:r w:rsidRPr="006C2233">
        <w:rPr>
          <w:rFonts w:ascii="Times New Roman" w:hAnsi="Times New Roman"/>
          <w:sz w:val="28"/>
          <w:szCs w:val="28"/>
        </w:rPr>
        <w:t xml:space="preserve">сильно изменил жизнь простых людей. </w:t>
      </w:r>
      <w:r w:rsidRPr="006C2233">
        <w:rPr>
          <w:rFonts w:ascii="Times New Roman" w:hAnsi="Times New Roman"/>
          <w:color w:val="000000"/>
          <w:sz w:val="28"/>
          <w:szCs w:val="28"/>
        </w:rPr>
        <w:t>Родители обеспокоены вопросами организации летнего отдыха своих детей, особенно</w:t>
      </w:r>
      <w:r w:rsidR="00D04DE8">
        <w:rPr>
          <w:rFonts w:ascii="Times New Roman" w:hAnsi="Times New Roman"/>
          <w:color w:val="000000"/>
          <w:sz w:val="28"/>
          <w:szCs w:val="28"/>
        </w:rPr>
        <w:t xml:space="preserve">                      </w:t>
      </w:r>
      <w:r w:rsidRPr="006C2233">
        <w:rPr>
          <w:rFonts w:ascii="Times New Roman" w:hAnsi="Times New Roman"/>
          <w:color w:val="000000"/>
          <w:sz w:val="28"/>
          <w:szCs w:val="28"/>
        </w:rPr>
        <w:t xml:space="preserve"> в современных условиях противодействия коронавирусной инфекции.</w:t>
      </w:r>
    </w:p>
    <w:p w:rsidR="006D15FC" w:rsidRPr="006C2233" w:rsidRDefault="006D15FC" w:rsidP="00957AC8">
      <w:pPr>
        <w:shd w:val="clear" w:color="auto" w:fill="FFFFFF"/>
        <w:spacing w:after="0" w:line="240" w:lineRule="auto"/>
        <w:ind w:firstLine="709"/>
        <w:jc w:val="both"/>
        <w:rPr>
          <w:rFonts w:ascii="Times New Roman" w:hAnsi="Times New Roman"/>
          <w:sz w:val="28"/>
          <w:szCs w:val="28"/>
        </w:rPr>
      </w:pPr>
      <w:r w:rsidRPr="006C2233">
        <w:rPr>
          <w:rFonts w:ascii="Times New Roman" w:hAnsi="Times New Roman"/>
          <w:sz w:val="28"/>
          <w:szCs w:val="28"/>
        </w:rPr>
        <w:t>Справиться с пандемией возможно лишь в том случае, когда каждый человек с пони</w:t>
      </w:r>
      <w:r w:rsidR="00D04DE8">
        <w:rPr>
          <w:rFonts w:ascii="Times New Roman" w:hAnsi="Times New Roman"/>
          <w:sz w:val="28"/>
          <w:szCs w:val="28"/>
        </w:rPr>
        <w:t>манием и ответственностью отнесё</w:t>
      </w:r>
      <w:r w:rsidRPr="006C2233">
        <w:rPr>
          <w:rFonts w:ascii="Times New Roman" w:hAnsi="Times New Roman"/>
          <w:sz w:val="28"/>
          <w:szCs w:val="28"/>
        </w:rPr>
        <w:t>тся к тем мерам, которые предпринимаются для борьбы с коронавирусом в России и мире.</w:t>
      </w:r>
    </w:p>
    <w:p w:rsidR="006D15FC" w:rsidRPr="006C2233" w:rsidRDefault="006D15FC" w:rsidP="00957AC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hAnsi="Times New Roman"/>
          <w:sz w:val="28"/>
          <w:szCs w:val="28"/>
        </w:rPr>
        <w:t xml:space="preserve">Детский оздоровительный лагерь является частью социальной среды, </w:t>
      </w:r>
      <w:r w:rsidR="00D04DE8">
        <w:rPr>
          <w:rFonts w:ascii="Times New Roman" w:hAnsi="Times New Roman"/>
          <w:sz w:val="28"/>
          <w:szCs w:val="28"/>
        </w:rPr>
        <w:t xml:space="preserve">                         </w:t>
      </w:r>
      <w:r w:rsidRPr="006C2233">
        <w:rPr>
          <w:rFonts w:ascii="Times New Roman" w:hAnsi="Times New Roman"/>
          <w:sz w:val="28"/>
          <w:szCs w:val="28"/>
        </w:rPr>
        <w:t xml:space="preserve">в которой дети реализуют свои возможности, потребности в индивидуальной, физической и социальной компенсации в летний период. </w:t>
      </w:r>
      <w:r w:rsidRPr="006C2233">
        <w:rPr>
          <w:rFonts w:ascii="Times New Roman" w:eastAsia="Times New Roman" w:hAnsi="Times New Roman"/>
          <w:color w:val="000000"/>
          <w:sz w:val="28"/>
          <w:szCs w:val="28"/>
          <w:lang w:eastAsia="ru-RU"/>
        </w:rPr>
        <w:t>Проблемы безопасности во время отдыха детей в летних оздоровительных лагерях имеют немаловажное значение.</w:t>
      </w:r>
    </w:p>
    <w:p w:rsidR="006D15FC" w:rsidRPr="006C2233" w:rsidRDefault="006D15FC" w:rsidP="00957AC8">
      <w:pPr>
        <w:spacing w:after="0" w:line="240" w:lineRule="auto"/>
        <w:ind w:firstLine="737"/>
        <w:jc w:val="both"/>
        <w:rPr>
          <w:rFonts w:ascii="Times New Roman" w:hAnsi="Times New Roman"/>
          <w:sz w:val="28"/>
          <w:szCs w:val="28"/>
        </w:rPr>
      </w:pPr>
      <w:r w:rsidRPr="006C2233">
        <w:rPr>
          <w:rFonts w:ascii="Times New Roman" w:hAnsi="Times New Roman"/>
          <w:sz w:val="28"/>
          <w:szCs w:val="28"/>
        </w:rPr>
        <w:t>Летний лагерь является</w:t>
      </w:r>
      <w:r w:rsidR="00D04DE8">
        <w:rPr>
          <w:rFonts w:ascii="Times New Roman" w:hAnsi="Times New Roman"/>
          <w:sz w:val="28"/>
          <w:szCs w:val="28"/>
        </w:rPr>
        <w:t>,</w:t>
      </w:r>
      <w:r w:rsidRPr="006C2233">
        <w:rPr>
          <w:rFonts w:ascii="Times New Roman" w:hAnsi="Times New Roman"/>
          <w:sz w:val="28"/>
          <w:szCs w:val="28"/>
        </w:rPr>
        <w:t xml:space="preserve"> с одной стороны, формой организации свободного времени детей разного возраста, по</w:t>
      </w:r>
      <w:r w:rsidR="00D04DE8">
        <w:rPr>
          <w:rFonts w:ascii="Times New Roman" w:hAnsi="Times New Roman"/>
          <w:sz w:val="28"/>
          <w:szCs w:val="28"/>
        </w:rPr>
        <w:t>ла и уровня развития, с другой,</w:t>
      </w:r>
      <w:r w:rsidRPr="006C2233">
        <w:rPr>
          <w:rFonts w:ascii="Times New Roman" w:hAnsi="Times New Roman"/>
          <w:sz w:val="28"/>
          <w:szCs w:val="28"/>
        </w:rPr>
        <w:t xml:space="preserve"> пространством для оздоровления, развития художественного, технического, социального творчества. </w:t>
      </w:r>
    </w:p>
    <w:p w:rsidR="006D15FC" w:rsidRPr="006C2233" w:rsidRDefault="006D15FC" w:rsidP="00957AC8">
      <w:pPr>
        <w:spacing w:after="0" w:line="240" w:lineRule="auto"/>
        <w:ind w:firstLine="737"/>
        <w:jc w:val="both"/>
        <w:rPr>
          <w:rFonts w:ascii="Times New Roman" w:hAnsi="Times New Roman"/>
          <w:sz w:val="28"/>
          <w:szCs w:val="28"/>
        </w:rPr>
      </w:pPr>
      <w:r w:rsidRPr="006C2233">
        <w:rPr>
          <w:rFonts w:ascii="Times New Roman" w:hAnsi="Times New Roman"/>
          <w:color w:val="000000"/>
          <w:sz w:val="28"/>
          <w:szCs w:val="28"/>
        </w:rPr>
        <w:t xml:space="preserve">Более того, </w:t>
      </w:r>
      <w:r w:rsidRPr="006C2233">
        <w:rPr>
          <w:rFonts w:ascii="Times New Roman" w:hAnsi="Times New Roman"/>
          <w:color w:val="000000"/>
          <w:sz w:val="28"/>
          <w:szCs w:val="28"/>
          <w:shd w:val="clear" w:color="auto" w:fill="FFFFFF"/>
        </w:rPr>
        <w:t>дети в летний период крайне нуждаются в организованном досуге и полезной занятости, этому могут служить показатели численности несовершеннолетних, попавших в поле зрения правоохранительных органов.</w:t>
      </w:r>
    </w:p>
    <w:p w:rsidR="006D15FC" w:rsidRPr="006C2233" w:rsidRDefault="006D15FC" w:rsidP="00957AC8">
      <w:pPr>
        <w:suppressAutoHyphens/>
        <w:spacing w:after="0" w:line="240" w:lineRule="auto"/>
        <w:ind w:firstLine="709"/>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На протяжении многих лет в загород</w:t>
      </w:r>
      <w:r w:rsidR="006C2233">
        <w:rPr>
          <w:rFonts w:ascii="Times New Roman" w:eastAsia="Times New Roman" w:hAnsi="Times New Roman"/>
          <w:sz w:val="28"/>
          <w:szCs w:val="28"/>
          <w:lang w:eastAsia="ru-RU"/>
        </w:rPr>
        <w:t>ном оздоровительном лагере «Орлё</w:t>
      </w:r>
      <w:r w:rsidRPr="006C2233">
        <w:rPr>
          <w:rFonts w:ascii="Times New Roman" w:eastAsia="Times New Roman" w:hAnsi="Times New Roman"/>
          <w:sz w:val="28"/>
          <w:szCs w:val="28"/>
          <w:lang w:eastAsia="ru-RU"/>
        </w:rPr>
        <w:t xml:space="preserve">нок» сложилась традиция организации активного летнего отдыха </w:t>
      </w:r>
      <w:r w:rsidR="008D6801">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и оздоровления детей, где особое внимание уделяется безопасному пребыванию де</w:t>
      </w:r>
      <w:r w:rsidR="008D6801">
        <w:rPr>
          <w:rFonts w:ascii="Times New Roman" w:eastAsia="Times New Roman" w:hAnsi="Times New Roman"/>
          <w:sz w:val="28"/>
          <w:szCs w:val="28"/>
          <w:lang w:eastAsia="ru-RU"/>
        </w:rPr>
        <w:t xml:space="preserve">тского и взрослого коллектива. </w:t>
      </w:r>
      <w:r w:rsidRPr="006C2233">
        <w:rPr>
          <w:rFonts w:ascii="Times New Roman" w:eastAsia="Times New Roman" w:hAnsi="Times New Roman"/>
          <w:sz w:val="28"/>
          <w:szCs w:val="28"/>
          <w:lang w:eastAsia="ru-RU"/>
        </w:rPr>
        <w:t>Добрая атмосфера взаимовыручки, реше</w:t>
      </w:r>
      <w:r w:rsidR="008D6801">
        <w:rPr>
          <w:rFonts w:ascii="Times New Roman" w:eastAsia="Times New Roman" w:hAnsi="Times New Roman"/>
          <w:sz w:val="28"/>
          <w:szCs w:val="28"/>
          <w:lang w:eastAsia="ru-RU"/>
        </w:rPr>
        <w:t>ние повседневных проблем, увлечё</w:t>
      </w:r>
      <w:r w:rsidRPr="006C2233">
        <w:rPr>
          <w:rFonts w:ascii="Times New Roman" w:eastAsia="Times New Roman" w:hAnsi="Times New Roman"/>
          <w:sz w:val="28"/>
          <w:szCs w:val="28"/>
          <w:lang w:eastAsia="ru-RU"/>
        </w:rPr>
        <w:t>нность общим делом, интерес к жизни лагеря втягивает любых, даже самых неподдающихся детей из неблагополучных семей. </w:t>
      </w:r>
    </w:p>
    <w:p w:rsidR="006D15FC" w:rsidRPr="006C2233" w:rsidRDefault="00635F84" w:rsidP="00346B7F">
      <w:pPr>
        <w:pStyle w:val="a5"/>
        <w:ind w:left="0" w:firstLine="708"/>
        <w:jc w:val="both"/>
        <w:rPr>
          <w:sz w:val="28"/>
          <w:szCs w:val="28"/>
        </w:rPr>
      </w:pPr>
      <w:r>
        <w:rPr>
          <w:b/>
          <w:sz w:val="28"/>
          <w:szCs w:val="28"/>
        </w:rPr>
        <w:t xml:space="preserve">По своей </w:t>
      </w:r>
      <w:r w:rsidR="006D15FC" w:rsidRPr="006C2233">
        <w:rPr>
          <w:b/>
          <w:sz w:val="28"/>
          <w:szCs w:val="28"/>
        </w:rPr>
        <w:t>направленности</w:t>
      </w:r>
      <w:r w:rsidR="006C2233">
        <w:rPr>
          <w:b/>
          <w:i/>
          <w:sz w:val="28"/>
          <w:szCs w:val="28"/>
        </w:rPr>
        <w:t xml:space="preserve"> </w:t>
      </w:r>
      <w:r w:rsidR="006D15FC" w:rsidRPr="006C2233">
        <w:rPr>
          <w:sz w:val="28"/>
          <w:szCs w:val="28"/>
        </w:rPr>
        <w:t>программа является ко</w:t>
      </w:r>
      <w:r>
        <w:rPr>
          <w:sz w:val="28"/>
          <w:szCs w:val="28"/>
        </w:rPr>
        <w:t xml:space="preserve">мплексной, </w:t>
      </w:r>
      <w:r w:rsidR="008D6801">
        <w:rPr>
          <w:sz w:val="28"/>
          <w:szCs w:val="28"/>
        </w:rPr>
        <w:t xml:space="preserve">                            </w:t>
      </w:r>
      <w:r>
        <w:rPr>
          <w:sz w:val="28"/>
          <w:szCs w:val="28"/>
        </w:rPr>
        <w:t xml:space="preserve">т.е. включает в себя </w:t>
      </w:r>
      <w:r w:rsidR="006D15FC" w:rsidRPr="006C2233">
        <w:rPr>
          <w:sz w:val="28"/>
          <w:szCs w:val="28"/>
        </w:rPr>
        <w:t>разноплановую деятельность, о</w:t>
      </w:r>
      <w:r>
        <w:rPr>
          <w:sz w:val="28"/>
          <w:szCs w:val="28"/>
        </w:rPr>
        <w:t xml:space="preserve">бъединяет различные направления </w:t>
      </w:r>
      <w:r w:rsidR="006D15FC" w:rsidRPr="006C2233">
        <w:rPr>
          <w:sz w:val="28"/>
          <w:szCs w:val="28"/>
        </w:rPr>
        <w:t>оздоровления, отдыха и воспитания детей в условиях лагеря.</w:t>
      </w:r>
    </w:p>
    <w:p w:rsidR="006D15FC" w:rsidRPr="006C2233" w:rsidRDefault="006D15FC" w:rsidP="00957AC8">
      <w:pPr>
        <w:spacing w:after="0" w:line="240" w:lineRule="auto"/>
        <w:ind w:firstLine="737"/>
        <w:jc w:val="both"/>
        <w:rPr>
          <w:rFonts w:ascii="Times New Roman" w:hAnsi="Times New Roman"/>
          <w:sz w:val="28"/>
          <w:szCs w:val="28"/>
        </w:rPr>
      </w:pPr>
      <w:r w:rsidRPr="006C2233">
        <w:rPr>
          <w:rFonts w:ascii="Times New Roman" w:hAnsi="Times New Roman"/>
          <w:sz w:val="28"/>
          <w:szCs w:val="28"/>
        </w:rPr>
        <w:t>Летние смены тематические. Приоритетом первой смены</w:t>
      </w:r>
      <w:r w:rsidR="006C2233">
        <w:rPr>
          <w:rFonts w:ascii="Times New Roman" w:hAnsi="Times New Roman"/>
          <w:sz w:val="28"/>
          <w:szCs w:val="28"/>
        </w:rPr>
        <w:t xml:space="preserve"> </w:t>
      </w:r>
      <w:r w:rsidRPr="006C2233">
        <w:rPr>
          <w:rFonts w:ascii="Times New Roman" w:hAnsi="Times New Roman"/>
          <w:sz w:val="28"/>
          <w:szCs w:val="28"/>
        </w:rPr>
        <w:t>является - гражданско-патриотическая</w:t>
      </w:r>
      <w:r w:rsidRPr="006C2233">
        <w:rPr>
          <w:rFonts w:ascii="Times New Roman" w:hAnsi="Times New Roman"/>
          <w:i/>
          <w:sz w:val="28"/>
          <w:szCs w:val="28"/>
        </w:rPr>
        <w:t xml:space="preserve"> </w:t>
      </w:r>
      <w:r w:rsidRPr="006C2233">
        <w:rPr>
          <w:rFonts w:ascii="Times New Roman" w:hAnsi="Times New Roman"/>
          <w:sz w:val="28"/>
          <w:szCs w:val="28"/>
        </w:rPr>
        <w:t xml:space="preserve"> направленность, которая предполагает воспитание чувства гражданского достоинства россиянина, чувства ответственности перед собой и другими, чувства гордости за достижения своих сограждан, земляков, родителей, уважения к памяти защитников Отечества, героической истории государства и своей малой родины, воспитание правовой культуры.</w:t>
      </w:r>
    </w:p>
    <w:p w:rsidR="006D15FC" w:rsidRDefault="006D15FC" w:rsidP="00957AC8">
      <w:pPr>
        <w:spacing w:after="0" w:line="240" w:lineRule="auto"/>
        <w:ind w:firstLine="737"/>
        <w:jc w:val="both"/>
        <w:rPr>
          <w:rFonts w:ascii="Times New Roman" w:hAnsi="Times New Roman"/>
          <w:sz w:val="28"/>
          <w:szCs w:val="28"/>
        </w:rPr>
      </w:pPr>
      <w:r w:rsidRPr="006C2233">
        <w:rPr>
          <w:rFonts w:ascii="Times New Roman" w:hAnsi="Times New Roman"/>
          <w:sz w:val="28"/>
          <w:szCs w:val="28"/>
        </w:rPr>
        <w:t xml:space="preserve">Приоритет второй смены </w:t>
      </w:r>
      <w:r w:rsidR="006C2233">
        <w:rPr>
          <w:rFonts w:ascii="Times New Roman" w:hAnsi="Times New Roman"/>
          <w:sz w:val="28"/>
          <w:szCs w:val="28"/>
        </w:rPr>
        <w:t xml:space="preserve">– </w:t>
      </w:r>
      <w:r w:rsidRPr="006C2233">
        <w:rPr>
          <w:rFonts w:ascii="Times New Roman" w:hAnsi="Times New Roman"/>
          <w:sz w:val="28"/>
          <w:szCs w:val="28"/>
        </w:rPr>
        <w:t>физкультурно-оздоровительная</w:t>
      </w:r>
      <w:r w:rsidRPr="006C2233">
        <w:rPr>
          <w:rFonts w:ascii="Times New Roman" w:hAnsi="Times New Roman"/>
          <w:i/>
          <w:sz w:val="28"/>
          <w:szCs w:val="28"/>
        </w:rPr>
        <w:t xml:space="preserve"> </w:t>
      </w:r>
      <w:r w:rsidRPr="006C2233">
        <w:rPr>
          <w:rFonts w:ascii="Times New Roman" w:hAnsi="Times New Roman"/>
          <w:sz w:val="28"/>
          <w:szCs w:val="28"/>
        </w:rPr>
        <w:t>направленность, где главным условием является укрепление физического здоровья ребёнка,</w:t>
      </w:r>
      <w:r w:rsidR="006C2233">
        <w:rPr>
          <w:rFonts w:ascii="Times New Roman" w:hAnsi="Times New Roman"/>
          <w:sz w:val="28"/>
          <w:szCs w:val="28"/>
        </w:rPr>
        <w:t xml:space="preserve"> </w:t>
      </w:r>
      <w:r w:rsidRPr="006C2233">
        <w:rPr>
          <w:rFonts w:ascii="Times New Roman" w:hAnsi="Times New Roman"/>
          <w:sz w:val="28"/>
          <w:szCs w:val="28"/>
        </w:rPr>
        <w:t>приобщение</w:t>
      </w:r>
      <w:r w:rsidR="006C2233">
        <w:rPr>
          <w:rFonts w:ascii="Times New Roman" w:hAnsi="Times New Roman"/>
          <w:sz w:val="28"/>
          <w:szCs w:val="28"/>
        </w:rPr>
        <w:t xml:space="preserve"> </w:t>
      </w:r>
      <w:r w:rsidRPr="006C2233">
        <w:rPr>
          <w:rFonts w:ascii="Times New Roman" w:hAnsi="Times New Roman"/>
          <w:sz w:val="28"/>
          <w:szCs w:val="28"/>
        </w:rPr>
        <w:t>детей и подростков к здоровому образу жизни; вовлечение их в активную спортивно-оздоровительную деятельность.</w:t>
      </w:r>
    </w:p>
    <w:p w:rsidR="00B70061" w:rsidRPr="006C2233" w:rsidRDefault="00B70061" w:rsidP="00957AC8">
      <w:pPr>
        <w:spacing w:after="0" w:line="240" w:lineRule="auto"/>
        <w:ind w:firstLine="737"/>
        <w:jc w:val="both"/>
        <w:rPr>
          <w:rFonts w:ascii="Times New Roman" w:hAnsi="Times New Roman"/>
          <w:sz w:val="28"/>
          <w:szCs w:val="28"/>
        </w:rPr>
      </w:pPr>
    </w:p>
    <w:p w:rsidR="006D15FC" w:rsidRPr="006C2233" w:rsidRDefault="006D15FC" w:rsidP="00346B7F">
      <w:pPr>
        <w:pStyle w:val="a5"/>
        <w:suppressAutoHyphens/>
        <w:ind w:left="709"/>
        <w:jc w:val="both"/>
        <w:rPr>
          <w:b/>
          <w:sz w:val="28"/>
          <w:szCs w:val="28"/>
        </w:rPr>
      </w:pPr>
      <w:r w:rsidRPr="006C2233">
        <w:rPr>
          <w:b/>
          <w:sz w:val="28"/>
          <w:szCs w:val="28"/>
        </w:rPr>
        <w:t>Нормативно-правовое обеспечение:</w:t>
      </w:r>
    </w:p>
    <w:p w:rsidR="006D15FC" w:rsidRPr="003267EF" w:rsidRDefault="006D15FC" w:rsidP="00957AC8">
      <w:pPr>
        <w:spacing w:after="0" w:line="240" w:lineRule="auto"/>
        <w:ind w:firstLine="737"/>
        <w:jc w:val="both"/>
        <w:rPr>
          <w:rFonts w:ascii="Times New Roman" w:hAnsi="Times New Roman"/>
          <w:sz w:val="28"/>
          <w:szCs w:val="28"/>
        </w:rPr>
      </w:pPr>
      <w:r w:rsidRPr="003267EF">
        <w:rPr>
          <w:rFonts w:ascii="Times New Roman" w:hAnsi="Times New Roman"/>
          <w:sz w:val="28"/>
          <w:szCs w:val="28"/>
        </w:rPr>
        <w:t>Разработка программы «Пространство безопасного детства как условие развития личности ребёнка» составлена с учётом методических рекомендаций департамента образования Белгородской области по организации воспитательной деятельности и режиму работы в организациях отдыха детей</w:t>
      </w:r>
      <w:r w:rsidR="00B41CB6">
        <w:rPr>
          <w:rFonts w:ascii="Times New Roman" w:hAnsi="Times New Roman"/>
          <w:sz w:val="28"/>
          <w:szCs w:val="28"/>
        </w:rPr>
        <w:t xml:space="preserve">                </w:t>
      </w:r>
      <w:r w:rsidRPr="003267EF">
        <w:rPr>
          <w:rFonts w:ascii="Times New Roman" w:hAnsi="Times New Roman"/>
          <w:sz w:val="28"/>
          <w:szCs w:val="28"/>
        </w:rPr>
        <w:t xml:space="preserve"> и их оздоровления в 2020 году.</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Федеральный закон от 29.12.2012</w:t>
      </w:r>
      <w:r w:rsidR="00B41CB6">
        <w:rPr>
          <w:sz w:val="28"/>
          <w:szCs w:val="28"/>
        </w:rPr>
        <w:t xml:space="preserve"> </w:t>
      </w:r>
      <w:r w:rsidRPr="006C2233">
        <w:rPr>
          <w:sz w:val="28"/>
          <w:szCs w:val="28"/>
        </w:rPr>
        <w:t xml:space="preserve">г. № 273-ФЗ «Об образовании </w:t>
      </w:r>
      <w:r w:rsidR="00635F84">
        <w:rPr>
          <w:sz w:val="28"/>
          <w:szCs w:val="28"/>
        </w:rPr>
        <w:t xml:space="preserve">                 </w:t>
      </w:r>
      <w:r w:rsidRPr="006C2233">
        <w:rPr>
          <w:sz w:val="28"/>
          <w:szCs w:val="28"/>
        </w:rPr>
        <w:t>в Российской Федерации»;</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color w:val="000000"/>
          <w:sz w:val="28"/>
          <w:szCs w:val="28"/>
          <w:bdr w:val="none" w:sz="0" w:space="0" w:color="auto" w:frame="1"/>
        </w:rPr>
        <w:t xml:space="preserve">СанПиН </w:t>
      </w:r>
      <w:r w:rsidRPr="006C2233">
        <w:rPr>
          <w:sz w:val="28"/>
          <w:szCs w:val="28"/>
          <w:bdr w:val="none" w:sz="0" w:space="0" w:color="auto" w:frame="1"/>
        </w:rPr>
        <w:t>2.4.4.3155–13 «</w:t>
      </w:r>
      <w:r w:rsidR="00B41CB6">
        <w:rPr>
          <w:color w:val="000000"/>
          <w:sz w:val="28"/>
          <w:szCs w:val="28"/>
          <w:bdr w:val="none" w:sz="0" w:space="0" w:color="auto" w:frame="1"/>
        </w:rPr>
        <w:t>Санитарно-</w:t>
      </w:r>
      <w:r w:rsidRPr="006C2233">
        <w:rPr>
          <w:color w:val="000000"/>
          <w:sz w:val="28"/>
          <w:szCs w:val="28"/>
          <w:bdr w:val="none" w:sz="0" w:space="0" w:color="auto" w:frame="1"/>
        </w:rPr>
        <w:t>эпидемиологические требования</w:t>
      </w:r>
      <w:r w:rsidR="00B41CB6">
        <w:rPr>
          <w:color w:val="000000"/>
          <w:sz w:val="28"/>
          <w:szCs w:val="28"/>
          <w:bdr w:val="none" w:sz="0" w:space="0" w:color="auto" w:frame="1"/>
        </w:rPr>
        <w:t xml:space="preserve">                 </w:t>
      </w:r>
      <w:r w:rsidRPr="006C2233">
        <w:rPr>
          <w:color w:val="000000"/>
          <w:sz w:val="28"/>
          <w:szCs w:val="28"/>
          <w:bdr w:val="none" w:sz="0" w:space="0" w:color="auto" w:frame="1"/>
        </w:rPr>
        <w:t xml:space="preserve"> к устройству, содержанию и организации работы стационарных организаций отдыха и оздоровления детей»</w:t>
      </w:r>
      <w:r w:rsidR="00635F84">
        <w:rPr>
          <w:color w:val="000000"/>
          <w:sz w:val="28"/>
          <w:szCs w:val="28"/>
          <w:bdr w:val="none" w:sz="0" w:space="0" w:color="auto" w:frame="1"/>
        </w:rPr>
        <w:t>;</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 xml:space="preserve">Приказ Департамента здравоохранения и социальной защиты населения Белгородской области от 08 июня 2020 года № 758 </w:t>
      </w:r>
      <w:r w:rsidR="00635F84">
        <w:rPr>
          <w:sz w:val="28"/>
          <w:szCs w:val="28"/>
        </w:rPr>
        <w:t xml:space="preserve">                               </w:t>
      </w:r>
      <w:r w:rsidRPr="006C2233">
        <w:rPr>
          <w:sz w:val="28"/>
          <w:szCs w:val="28"/>
        </w:rPr>
        <w:t xml:space="preserve">«О маршрутизации детей и сотрудников оздоровительных учреждений при подозрении на заболеваемость </w:t>
      </w:r>
      <w:r w:rsidRPr="006C2233">
        <w:rPr>
          <w:sz w:val="28"/>
          <w:szCs w:val="28"/>
          <w:lang w:val="en-US"/>
        </w:rPr>
        <w:t>COVID</w:t>
      </w:r>
      <w:r w:rsidR="00635F84">
        <w:rPr>
          <w:sz w:val="28"/>
          <w:szCs w:val="28"/>
        </w:rPr>
        <w:t xml:space="preserve"> – 19»;</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 xml:space="preserve">Методические рекомендации по организации работы организаций отдыха детей и их оздоровления в условиях сохранения рисков распространения </w:t>
      </w:r>
      <w:r w:rsidRPr="006C2233">
        <w:rPr>
          <w:sz w:val="28"/>
          <w:szCs w:val="28"/>
          <w:lang w:val="en-US"/>
        </w:rPr>
        <w:t>COVID</w:t>
      </w:r>
      <w:r w:rsidRPr="006C2233">
        <w:rPr>
          <w:sz w:val="28"/>
          <w:szCs w:val="28"/>
        </w:rPr>
        <w:t>-19. МР 3.1/2.4.0185 – 20</w:t>
      </w:r>
      <w:r w:rsidR="00635F84">
        <w:rPr>
          <w:sz w:val="28"/>
          <w:szCs w:val="28"/>
        </w:rPr>
        <w:t>;</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Стратегия развития образования Белгородской области «Доброжелательная школа» на</w:t>
      </w:r>
      <w:r w:rsidR="00B41CB6">
        <w:rPr>
          <w:sz w:val="28"/>
          <w:szCs w:val="28"/>
        </w:rPr>
        <w:t xml:space="preserve"> период 2020-2021 годы, утверждё</w:t>
      </w:r>
      <w:r w:rsidRPr="006C2233">
        <w:rPr>
          <w:sz w:val="28"/>
          <w:szCs w:val="28"/>
        </w:rPr>
        <w:t>нная постановлением Правительства Белгоро</w:t>
      </w:r>
      <w:r w:rsidR="00B41CB6">
        <w:rPr>
          <w:sz w:val="28"/>
          <w:szCs w:val="28"/>
        </w:rPr>
        <w:t xml:space="preserve">дской области от 20.01.2020 г.                       </w:t>
      </w:r>
      <w:r w:rsidRPr="006C2233">
        <w:rPr>
          <w:sz w:val="28"/>
          <w:szCs w:val="28"/>
        </w:rPr>
        <w:t xml:space="preserve"> </w:t>
      </w:r>
      <w:r w:rsidR="003267EF">
        <w:rPr>
          <w:sz w:val="28"/>
          <w:szCs w:val="28"/>
        </w:rPr>
        <w:t xml:space="preserve">           </w:t>
      </w:r>
      <w:r w:rsidRPr="006C2233">
        <w:rPr>
          <w:sz w:val="28"/>
          <w:szCs w:val="28"/>
        </w:rPr>
        <w:t>№ 17-пп;</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Письмо администрации Губернатора Белгородской области Управления региональной безопасности от 02.04.2020</w:t>
      </w:r>
      <w:r w:rsidR="00B41CB6">
        <w:rPr>
          <w:sz w:val="28"/>
          <w:szCs w:val="28"/>
        </w:rPr>
        <w:t xml:space="preserve"> </w:t>
      </w:r>
      <w:r w:rsidRPr="006C2233">
        <w:rPr>
          <w:sz w:val="28"/>
          <w:szCs w:val="28"/>
        </w:rPr>
        <w:t xml:space="preserve">г. № 4-4-02/173 </w:t>
      </w:r>
      <w:r w:rsidR="00B41CB6">
        <w:rPr>
          <w:sz w:val="28"/>
          <w:szCs w:val="28"/>
        </w:rPr>
        <w:t xml:space="preserve">                                           </w:t>
      </w:r>
      <w:r w:rsidR="00635F84">
        <w:rPr>
          <w:sz w:val="28"/>
          <w:szCs w:val="28"/>
        </w:rPr>
        <w:t>«О направлении рекомендации»;</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color w:val="000000"/>
          <w:sz w:val="28"/>
          <w:szCs w:val="28"/>
          <w:bdr w:val="none" w:sz="0" w:space="0" w:color="auto" w:frame="1"/>
        </w:rPr>
        <w:t xml:space="preserve">Письмо Департамента образования Белгородской области </w:t>
      </w:r>
      <w:r w:rsidR="00B41CB6">
        <w:rPr>
          <w:color w:val="000000"/>
          <w:sz w:val="28"/>
          <w:szCs w:val="28"/>
          <w:bdr w:val="none" w:sz="0" w:space="0" w:color="auto" w:frame="1"/>
        </w:rPr>
        <w:t xml:space="preserve">                      от 20.05. 2020 г.</w:t>
      </w:r>
      <w:r w:rsidRPr="006C2233">
        <w:rPr>
          <w:color w:val="000000"/>
          <w:sz w:val="28"/>
          <w:szCs w:val="28"/>
          <w:bdr w:val="none" w:sz="0" w:space="0" w:color="auto" w:frame="1"/>
        </w:rPr>
        <w:t xml:space="preserve"> № 9-5/1054 «О направлении методических рекомендаций </w:t>
      </w:r>
      <w:r w:rsidR="00B41CB6">
        <w:rPr>
          <w:color w:val="000000"/>
          <w:sz w:val="28"/>
          <w:szCs w:val="28"/>
          <w:bdr w:val="none" w:sz="0" w:space="0" w:color="auto" w:frame="1"/>
        </w:rPr>
        <w:t xml:space="preserve">                        </w:t>
      </w:r>
      <w:r w:rsidRPr="006C2233">
        <w:rPr>
          <w:color w:val="000000"/>
          <w:sz w:val="28"/>
          <w:szCs w:val="28"/>
          <w:bdr w:val="none" w:sz="0" w:space="0" w:color="auto" w:frame="1"/>
        </w:rPr>
        <w:t>по проведению профильных смен в организациях отдыха и их оздоровления».</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 xml:space="preserve">Письмо </w:t>
      </w:r>
      <w:r w:rsidRPr="006C2233">
        <w:rPr>
          <w:color w:val="000000"/>
          <w:sz w:val="28"/>
          <w:szCs w:val="28"/>
          <w:bdr w:val="none" w:sz="0" w:space="0" w:color="auto" w:frame="1"/>
        </w:rPr>
        <w:t>Департамента образования Белгоро</w:t>
      </w:r>
      <w:r w:rsidR="00B41CB6">
        <w:rPr>
          <w:color w:val="000000"/>
          <w:sz w:val="28"/>
          <w:szCs w:val="28"/>
          <w:bdr w:val="none" w:sz="0" w:space="0" w:color="auto" w:frame="1"/>
        </w:rPr>
        <w:t>дской области                                    от 02.06.2020 г.</w:t>
      </w:r>
      <w:r w:rsidRPr="006C2233">
        <w:rPr>
          <w:color w:val="000000"/>
          <w:sz w:val="28"/>
          <w:szCs w:val="28"/>
          <w:bdr w:val="none" w:sz="0" w:space="0" w:color="auto" w:frame="1"/>
        </w:rPr>
        <w:t xml:space="preserve"> № 9-5/1621 «О направлении для руководства в работе постановления Правительства РФ от 23.04.2020 г. № 569»</w:t>
      </w:r>
      <w:r w:rsidR="00635F84">
        <w:rPr>
          <w:color w:val="000000"/>
          <w:sz w:val="28"/>
          <w:szCs w:val="28"/>
          <w:bdr w:val="none" w:sz="0" w:space="0" w:color="auto" w:frame="1"/>
        </w:rPr>
        <w:t>;</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Устав муниципального бюджетного оздоровительного учреждения «Спортивн</w:t>
      </w:r>
      <w:r w:rsidR="003267EF">
        <w:rPr>
          <w:sz w:val="28"/>
          <w:szCs w:val="28"/>
        </w:rPr>
        <w:t>о-оздоровительный комплекс «Орлё</w:t>
      </w:r>
      <w:r w:rsidRPr="006C2233">
        <w:rPr>
          <w:sz w:val="28"/>
          <w:szCs w:val="28"/>
        </w:rPr>
        <w:t>нок»;</w:t>
      </w:r>
    </w:p>
    <w:p w:rsidR="006D15FC" w:rsidRPr="006C2233" w:rsidRDefault="006D15FC" w:rsidP="00B95414">
      <w:pPr>
        <w:pStyle w:val="a5"/>
        <w:numPr>
          <w:ilvl w:val="0"/>
          <w:numId w:val="78"/>
        </w:numPr>
        <w:tabs>
          <w:tab w:val="center" w:pos="993"/>
          <w:tab w:val="right" w:pos="9355"/>
        </w:tabs>
        <w:ind w:left="0" w:firstLine="709"/>
        <w:jc w:val="both"/>
        <w:rPr>
          <w:sz w:val="28"/>
          <w:szCs w:val="28"/>
        </w:rPr>
      </w:pPr>
      <w:r w:rsidRPr="006C2233">
        <w:rPr>
          <w:sz w:val="28"/>
          <w:szCs w:val="28"/>
        </w:rPr>
        <w:t>Положение о летнем загородном оздоровительном лагере муниципального бюджетного оздоровительного учреждения «Спортивн</w:t>
      </w:r>
      <w:r w:rsidR="003267EF">
        <w:rPr>
          <w:sz w:val="28"/>
          <w:szCs w:val="28"/>
        </w:rPr>
        <w:t>о-оздоровительный комплекс «Орлё</w:t>
      </w:r>
      <w:r w:rsidRPr="006C2233">
        <w:rPr>
          <w:sz w:val="28"/>
          <w:szCs w:val="28"/>
        </w:rPr>
        <w:t>нок»;</w:t>
      </w:r>
    </w:p>
    <w:p w:rsidR="00B41CB6" w:rsidRPr="00E57B9E" w:rsidRDefault="006D15FC" w:rsidP="00E57B9E">
      <w:pPr>
        <w:pStyle w:val="a5"/>
        <w:numPr>
          <w:ilvl w:val="0"/>
          <w:numId w:val="78"/>
        </w:numPr>
        <w:tabs>
          <w:tab w:val="center" w:pos="993"/>
          <w:tab w:val="right" w:pos="9355"/>
        </w:tabs>
        <w:ind w:left="0" w:firstLine="709"/>
        <w:jc w:val="both"/>
        <w:rPr>
          <w:sz w:val="28"/>
          <w:szCs w:val="28"/>
        </w:rPr>
      </w:pPr>
      <w:r w:rsidRPr="006C2233">
        <w:rPr>
          <w:sz w:val="28"/>
          <w:szCs w:val="28"/>
        </w:rPr>
        <w:t>Локальные нормативные акты учреждения.</w:t>
      </w:r>
    </w:p>
    <w:p w:rsidR="005C3D2B" w:rsidRDefault="005C3D2B" w:rsidP="003267EF">
      <w:pPr>
        <w:suppressAutoHyphens/>
        <w:spacing w:after="0" w:line="240" w:lineRule="auto"/>
        <w:jc w:val="both"/>
        <w:rPr>
          <w:rFonts w:ascii="Times New Roman" w:hAnsi="Times New Roman"/>
          <w:b/>
          <w:sz w:val="28"/>
          <w:szCs w:val="28"/>
        </w:rPr>
      </w:pPr>
    </w:p>
    <w:p w:rsidR="005C3D2B" w:rsidRDefault="005C3D2B" w:rsidP="003267EF">
      <w:pPr>
        <w:suppressAutoHyphens/>
        <w:spacing w:after="0" w:line="240" w:lineRule="auto"/>
        <w:jc w:val="both"/>
        <w:rPr>
          <w:rFonts w:ascii="Times New Roman" w:hAnsi="Times New Roman"/>
          <w:b/>
          <w:sz w:val="28"/>
          <w:szCs w:val="28"/>
        </w:rPr>
      </w:pPr>
    </w:p>
    <w:p w:rsidR="006D15FC" w:rsidRPr="003267EF" w:rsidRDefault="006D15FC" w:rsidP="003267EF">
      <w:pPr>
        <w:suppressAutoHyphens/>
        <w:spacing w:after="0" w:line="240" w:lineRule="auto"/>
        <w:jc w:val="both"/>
        <w:rPr>
          <w:rFonts w:ascii="Times New Roman" w:hAnsi="Times New Roman"/>
          <w:b/>
          <w:sz w:val="28"/>
          <w:szCs w:val="28"/>
        </w:rPr>
      </w:pPr>
      <w:r w:rsidRPr="003267EF">
        <w:rPr>
          <w:rFonts w:ascii="Times New Roman" w:hAnsi="Times New Roman"/>
          <w:b/>
          <w:sz w:val="28"/>
          <w:szCs w:val="28"/>
        </w:rPr>
        <w:t>Новизна:</w:t>
      </w:r>
    </w:p>
    <w:p w:rsidR="006D15FC" w:rsidRPr="006C2233" w:rsidRDefault="006D15FC" w:rsidP="00B70061">
      <w:pPr>
        <w:pStyle w:val="a5"/>
        <w:suppressAutoHyphens/>
        <w:ind w:left="0" w:firstLine="709"/>
        <w:jc w:val="both"/>
        <w:rPr>
          <w:sz w:val="28"/>
          <w:szCs w:val="28"/>
        </w:rPr>
      </w:pPr>
      <w:r w:rsidRPr="006C2233">
        <w:rPr>
          <w:sz w:val="28"/>
          <w:szCs w:val="28"/>
        </w:rPr>
        <w:t xml:space="preserve">Определяется тем, что в ней впервые реализуется подход к организации целостного развития личности ребёнка в условиях распространения рисков </w:t>
      </w:r>
      <w:r w:rsidRPr="006C2233">
        <w:rPr>
          <w:sz w:val="28"/>
          <w:szCs w:val="28"/>
          <w:lang w:val="en-US"/>
        </w:rPr>
        <w:t>COVID</w:t>
      </w:r>
      <w:r w:rsidRPr="006C2233">
        <w:rPr>
          <w:sz w:val="28"/>
          <w:szCs w:val="28"/>
        </w:rPr>
        <w:t xml:space="preserve">– 19. Приобщение детей к разнообразному социальному опыту, созданию в лагере стиля отношений, сотрудничества, содружества, сотворчества, самоуправления с учётом </w:t>
      </w:r>
      <w:r w:rsidRPr="006C2233">
        <w:rPr>
          <w:sz w:val="28"/>
          <w:szCs w:val="28"/>
          <w:shd w:val="clear" w:color="auto" w:fill="FFFFFF"/>
        </w:rPr>
        <w:t>в</w:t>
      </w:r>
      <w:r w:rsidRPr="006C2233">
        <w:rPr>
          <w:sz w:val="28"/>
          <w:szCs w:val="28"/>
        </w:rPr>
        <w:t>ведения ограничительных мер.</w:t>
      </w:r>
    </w:p>
    <w:p w:rsidR="006D15FC" w:rsidRPr="003267EF" w:rsidRDefault="006D15FC" w:rsidP="003267EF">
      <w:pPr>
        <w:shd w:val="clear" w:color="auto" w:fill="FFFFFF"/>
        <w:spacing w:after="0" w:line="240" w:lineRule="auto"/>
        <w:rPr>
          <w:rFonts w:ascii="Times New Roman" w:eastAsia="Times New Roman" w:hAnsi="Times New Roman"/>
          <w:color w:val="000000"/>
          <w:sz w:val="28"/>
          <w:szCs w:val="28"/>
          <w:lang w:eastAsia="ru-RU"/>
        </w:rPr>
      </w:pPr>
      <w:r w:rsidRPr="003267EF">
        <w:rPr>
          <w:rFonts w:ascii="Times New Roman" w:hAnsi="Times New Roman"/>
          <w:b/>
          <w:color w:val="000000"/>
          <w:sz w:val="28"/>
          <w:szCs w:val="28"/>
        </w:rPr>
        <w:t>Актуальность</w:t>
      </w:r>
    </w:p>
    <w:p w:rsidR="006D15FC" w:rsidRPr="006C2233" w:rsidRDefault="006D15FC" w:rsidP="003267EF">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eastAsia="Times New Roman" w:hAnsi="Times New Roman"/>
          <w:color w:val="000000"/>
          <w:sz w:val="28"/>
          <w:szCs w:val="28"/>
          <w:lang w:eastAsia="ru-RU"/>
        </w:rPr>
        <w:t>Актуальность проблем безопаснос</w:t>
      </w:r>
      <w:r w:rsidR="00E57B9E">
        <w:rPr>
          <w:rFonts w:ascii="Times New Roman" w:eastAsia="Times New Roman" w:hAnsi="Times New Roman"/>
          <w:color w:val="000000"/>
          <w:sz w:val="28"/>
          <w:szCs w:val="28"/>
          <w:lang w:eastAsia="ru-RU"/>
        </w:rPr>
        <w:t>ти с каждым годом становится всё</w:t>
      </w:r>
      <w:r w:rsidRPr="006C2233">
        <w:rPr>
          <w:rFonts w:ascii="Times New Roman" w:eastAsia="Times New Roman" w:hAnsi="Times New Roman"/>
          <w:color w:val="000000"/>
          <w:sz w:val="28"/>
          <w:szCs w:val="28"/>
          <w:lang w:eastAsia="ru-RU"/>
        </w:rPr>
        <w:t xml:space="preserve"> более очевидной. За многовековую историю сообщество людей накопило немалый опыт в этой области, но управлять природными явлениями, противостоять стихиям в полной мере оно пока не может. Налицо парадокс: </w:t>
      </w:r>
      <w:r w:rsidR="00E57B9E">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 xml:space="preserve">в течение многих лет человек создавал и совершенствовал технические средства с целью обеспечить безопасность и комфортность своего существования, а в результате оказался перед лицом угроз, связанных </w:t>
      </w:r>
      <w:r w:rsidR="00E57B9E">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 xml:space="preserve">с производством и использованием техники. Очевидно, что в современных условиях необходима тщательная подготовка всего населения к жизни </w:t>
      </w:r>
      <w:r w:rsidR="00E57B9E">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в условиях, при которых как в природном окружении, так и в быту возможно возникновение ситуаций опасности.</w:t>
      </w:r>
    </w:p>
    <w:p w:rsidR="006D15FC" w:rsidRPr="006C2233" w:rsidRDefault="006D15FC" w:rsidP="00957AC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eastAsia="Times New Roman" w:hAnsi="Times New Roman"/>
          <w:color w:val="000000"/>
          <w:sz w:val="28"/>
          <w:szCs w:val="28"/>
          <w:lang w:eastAsia="ru-RU"/>
        </w:rPr>
        <w:t xml:space="preserve">Проблема обучения детей безопасному образу жизни имеет важное государственное значение. В сложной социально-экономической обстановке, </w:t>
      </w:r>
      <w:r w:rsidR="00E57B9E">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в процессе неуклонной урбанизации подверженность детей различным опасностям постоянно возрастает.</w:t>
      </w:r>
    </w:p>
    <w:p w:rsidR="006D15FC" w:rsidRPr="006C2233" w:rsidRDefault="006D15FC" w:rsidP="00957AC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eastAsia="Times New Roman" w:hAnsi="Times New Roman"/>
          <w:color w:val="000000"/>
          <w:sz w:val="28"/>
          <w:szCs w:val="28"/>
          <w:lang w:eastAsia="ru-RU"/>
        </w:rPr>
        <w:t xml:space="preserve">Осваивая в </w:t>
      </w:r>
      <w:r w:rsidR="00705FDB">
        <w:rPr>
          <w:rFonts w:ascii="Times New Roman" w:eastAsia="Times New Roman" w:hAnsi="Times New Roman"/>
          <w:color w:val="000000"/>
          <w:sz w:val="28"/>
          <w:szCs w:val="28"/>
          <w:lang w:eastAsia="ru-RU"/>
        </w:rPr>
        <w:t>школьном курсе основы наук, ребё</w:t>
      </w:r>
      <w:r w:rsidRPr="006C2233">
        <w:rPr>
          <w:rFonts w:ascii="Times New Roman" w:eastAsia="Times New Roman" w:hAnsi="Times New Roman"/>
          <w:color w:val="000000"/>
          <w:sz w:val="28"/>
          <w:szCs w:val="28"/>
          <w:lang w:eastAsia="ru-RU"/>
        </w:rPr>
        <w:t>нок не в силах самостоятельно приобрести и развить в себе навыки правильного, безопасного поведения в техногенной, криминогенной и природной средах.</w:t>
      </w:r>
    </w:p>
    <w:p w:rsidR="006D15FC" w:rsidRPr="006C2233" w:rsidRDefault="006D15FC" w:rsidP="00957AC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eastAsia="Times New Roman" w:hAnsi="Times New Roman"/>
          <w:color w:val="000000"/>
          <w:sz w:val="28"/>
          <w:szCs w:val="28"/>
          <w:lang w:eastAsia="ru-RU"/>
        </w:rPr>
        <w:t>Сознавая всю ответственность за судьбу будущего поколения, немаловажное значение имеет подготовка детей к безопасному отдыху. Только физически и психически здоровый человек может достичь в жизни желаемых высот и максимальн</w:t>
      </w:r>
      <w:r w:rsidR="00705FDB">
        <w:rPr>
          <w:rFonts w:ascii="Times New Roman" w:eastAsia="Times New Roman" w:hAnsi="Times New Roman"/>
          <w:color w:val="000000"/>
          <w:sz w:val="28"/>
          <w:szCs w:val="28"/>
          <w:lang w:eastAsia="ru-RU"/>
        </w:rPr>
        <w:t>о реализовать свои способности –</w:t>
      </w:r>
      <w:r w:rsidRPr="006C2233">
        <w:rPr>
          <w:rFonts w:ascii="Times New Roman" w:eastAsia="Times New Roman" w:hAnsi="Times New Roman"/>
          <w:color w:val="000000"/>
          <w:sz w:val="28"/>
          <w:szCs w:val="28"/>
          <w:lang w:eastAsia="ru-RU"/>
        </w:rPr>
        <w:t xml:space="preserve"> это истина, </w:t>
      </w:r>
      <w:r w:rsidR="005C3D2B">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 xml:space="preserve">не требующая аргументации. </w:t>
      </w:r>
    </w:p>
    <w:p w:rsidR="006D15FC" w:rsidRPr="006C2233" w:rsidRDefault="006D15FC" w:rsidP="005C3D2B">
      <w:pPr>
        <w:shd w:val="clear" w:color="auto" w:fill="FFFFFF"/>
        <w:spacing w:after="0" w:line="240" w:lineRule="auto"/>
        <w:ind w:firstLine="709"/>
        <w:jc w:val="both"/>
        <w:rPr>
          <w:rFonts w:ascii="Times New Roman" w:hAnsi="Times New Roman"/>
          <w:color w:val="FF0000"/>
          <w:sz w:val="28"/>
          <w:szCs w:val="28"/>
        </w:rPr>
      </w:pPr>
      <w:r w:rsidRPr="006C2233">
        <w:rPr>
          <w:rFonts w:ascii="Times New Roman" w:eastAsia="Times New Roman" w:hAnsi="Times New Roman"/>
          <w:sz w:val="28"/>
          <w:szCs w:val="28"/>
          <w:lang w:eastAsia="ru-RU"/>
        </w:rPr>
        <w:t xml:space="preserve">В настоящее время Россия и весь мир переживает один из непростых исторических периодов. </w:t>
      </w:r>
      <w:r w:rsidRPr="006C2233">
        <w:rPr>
          <w:rFonts w:ascii="Times New Roman" w:hAnsi="Times New Roman"/>
          <w:color w:val="000000"/>
          <w:sz w:val="28"/>
          <w:szCs w:val="28"/>
        </w:rPr>
        <w:t xml:space="preserve">На сегодняшний день </w:t>
      </w:r>
      <w:r w:rsidRPr="006C2233">
        <w:rPr>
          <w:rFonts w:ascii="Times New Roman" w:hAnsi="Times New Roman"/>
          <w:b/>
          <w:color w:val="000000"/>
          <w:sz w:val="28"/>
          <w:szCs w:val="28"/>
        </w:rPr>
        <w:t>актуальным</w:t>
      </w:r>
      <w:r w:rsidRPr="006C2233">
        <w:rPr>
          <w:rFonts w:ascii="Times New Roman" w:hAnsi="Times New Roman"/>
          <w:color w:val="000000"/>
          <w:sz w:val="28"/>
          <w:szCs w:val="28"/>
        </w:rPr>
        <w:t xml:space="preserve"> является вопрос  безопасного пребыван</w:t>
      </w:r>
      <w:r w:rsidR="005C3D2B">
        <w:rPr>
          <w:rFonts w:ascii="Times New Roman" w:hAnsi="Times New Roman"/>
          <w:color w:val="000000"/>
          <w:sz w:val="28"/>
          <w:szCs w:val="28"/>
        </w:rPr>
        <w:t xml:space="preserve">ия детей и подростков в летнем </w:t>
      </w:r>
      <w:r w:rsidRPr="006C2233">
        <w:rPr>
          <w:rFonts w:ascii="Times New Roman" w:hAnsi="Times New Roman"/>
          <w:color w:val="000000"/>
          <w:sz w:val="28"/>
          <w:szCs w:val="28"/>
        </w:rPr>
        <w:t xml:space="preserve">лагере </w:t>
      </w:r>
      <w:r w:rsidRPr="006C2233">
        <w:rPr>
          <w:rFonts w:ascii="Times New Roman" w:hAnsi="Times New Roman"/>
          <w:sz w:val="28"/>
          <w:szCs w:val="28"/>
        </w:rPr>
        <w:t>в условиях распространения пандемии.</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 xml:space="preserve">Пространство безопасного детства может быть реализовано через создание безопасных условий для физического и психологического развития; </w:t>
      </w:r>
      <w:r w:rsidRPr="006C2233">
        <w:rPr>
          <w:rFonts w:ascii="Times New Roman" w:hAnsi="Times New Roman"/>
          <w:color w:val="000000"/>
          <w:sz w:val="28"/>
          <w:szCs w:val="28"/>
          <w:shd w:val="clear" w:color="auto" w:fill="FFFFFF"/>
        </w:rPr>
        <w:t>гражданско-патриотического воспитания,</w:t>
      </w:r>
      <w:r w:rsidR="00705FDB">
        <w:rPr>
          <w:rFonts w:ascii="Times New Roman" w:hAnsi="Times New Roman"/>
          <w:color w:val="000000"/>
          <w:sz w:val="28"/>
          <w:szCs w:val="28"/>
          <w:shd w:val="clear" w:color="auto" w:fill="FFFFFF"/>
        </w:rPr>
        <w:t xml:space="preserve"> </w:t>
      </w:r>
      <w:r w:rsidRPr="006C2233">
        <w:rPr>
          <w:rFonts w:ascii="Times New Roman" w:hAnsi="Times New Roman"/>
          <w:sz w:val="28"/>
          <w:szCs w:val="28"/>
          <w:shd w:val="clear" w:color="auto" w:fill="FFFFFF"/>
        </w:rPr>
        <w:t xml:space="preserve">гармонизации отношений ребёнка </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 xml:space="preserve">с миром природы и миром людей; в процессе здоровьесбережения </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 xml:space="preserve">и присвоения детьми культуры безопасности. При этом выстраивается мировоззренческая позиция, ориентированная на гуманистические </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и экологические ценности, жизни и здоровья; развиваются навыки безопасного взаимодействия с окружающим миром.</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 xml:space="preserve">Возросла потребность государства и общества в психологически здоровой личности, которая могла бы успешно справляться </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с технологическими, информационными и социально-психологическими угрозами современного мира. Важным условием этого является исключение психологического травмирования личности в детстве, так как оно имеет необратимые последствия для развития, способствуя формированию комплекса неполноценности и возникновению проблем в социальной адаптации.</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 xml:space="preserve">В связи с этим </w:t>
      </w:r>
      <w:r w:rsidRPr="006C2233">
        <w:rPr>
          <w:rFonts w:ascii="Times New Roman" w:hAnsi="Times New Roman"/>
          <w:b/>
          <w:i/>
          <w:sz w:val="28"/>
          <w:szCs w:val="28"/>
          <w:shd w:val="clear" w:color="auto" w:fill="FFFFFF"/>
        </w:rPr>
        <w:t>возникает противоречие</w:t>
      </w:r>
      <w:r w:rsidRPr="006C2233">
        <w:rPr>
          <w:rFonts w:ascii="Times New Roman" w:hAnsi="Times New Roman"/>
          <w:sz w:val="28"/>
          <w:szCs w:val="28"/>
          <w:shd w:val="clear" w:color="auto" w:fill="FFFFFF"/>
        </w:rPr>
        <w:t>: между необходимостью развития личности ребёнка и состоянием его защищённости от реальных</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 xml:space="preserve"> и прогнозируемых угроз социального, техногенного и природного характера.</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 xml:space="preserve">Развитие личности зависит от условий, в которых оно протекает: физических, психологических, социальных характеристик пространства. Пространство понимается как совокупность взаимодействующих, взаимосвязанных сред: физической, социальной, психологической и др. Эти среды, пересекаясь и взаимодействуя, изменяют друг друга и пространство </w:t>
      </w:r>
      <w:r w:rsidR="005C3D2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в целом. Безопасность для ребёнка каждой из этих взаимодействующих сред обеспечивает безопасный мир детства.</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color w:val="000000"/>
          <w:sz w:val="28"/>
          <w:szCs w:val="28"/>
          <w:shd w:val="clear" w:color="auto" w:fill="FFFFFF"/>
        </w:rPr>
        <w:t>Организация отдыха детей и их о</w:t>
      </w:r>
      <w:r w:rsidR="005C3D2B">
        <w:rPr>
          <w:rFonts w:ascii="Times New Roman" w:hAnsi="Times New Roman"/>
          <w:color w:val="000000"/>
          <w:sz w:val="28"/>
          <w:szCs w:val="28"/>
          <w:shd w:val="clear" w:color="auto" w:fill="FFFFFF"/>
        </w:rPr>
        <w:t>здоровления является личностно-</w:t>
      </w:r>
      <w:r w:rsidRPr="006C2233">
        <w:rPr>
          <w:rFonts w:ascii="Times New Roman" w:hAnsi="Times New Roman"/>
          <w:color w:val="000000"/>
          <w:sz w:val="28"/>
          <w:szCs w:val="28"/>
          <w:shd w:val="clear" w:color="auto" w:fill="FFFFFF"/>
        </w:rPr>
        <w:t xml:space="preserve">ориентированным педагогическим пространством, позитивной средой </w:t>
      </w:r>
      <w:r w:rsidRPr="006C2233">
        <w:rPr>
          <w:rFonts w:ascii="Times New Roman" w:hAnsi="Times New Roman"/>
          <w:sz w:val="28"/>
          <w:szCs w:val="28"/>
          <w:shd w:val="clear" w:color="auto" w:fill="FFFFFF"/>
        </w:rPr>
        <w:t xml:space="preserve">жизнедеятельности детей и подростков, имеет все возможности для активизации личностного роста.  </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rPr>
        <w:t>Поэтому для сегодняшней России вопросы о том, что представляет собой личность ребенка, каков его потенциал и какую направленность он имеет, особенно актуальны. Забота о воспитании здорового ребенка является приоритетной в загородном лагере «Орлёнок». Здоровые и развитые дети обладают хорошей сопротивляемостью организма к вредным факторам среды</w:t>
      </w:r>
      <w:r w:rsidR="005C3D2B">
        <w:rPr>
          <w:rFonts w:ascii="Times New Roman" w:hAnsi="Times New Roman"/>
          <w:sz w:val="28"/>
          <w:szCs w:val="28"/>
        </w:rPr>
        <w:t xml:space="preserve">                </w:t>
      </w:r>
      <w:r w:rsidRPr="006C2233">
        <w:rPr>
          <w:rFonts w:ascii="Times New Roman" w:hAnsi="Times New Roman"/>
          <w:sz w:val="28"/>
          <w:szCs w:val="28"/>
        </w:rPr>
        <w:t xml:space="preserve"> и устойчивостью к утомлению, социально и физиологически адаптирован</w:t>
      </w:r>
      <w:r w:rsidR="005C3D2B">
        <w:rPr>
          <w:rFonts w:ascii="Times New Roman" w:hAnsi="Times New Roman"/>
          <w:sz w:val="28"/>
          <w:szCs w:val="28"/>
        </w:rPr>
        <w:t>ы</w:t>
      </w:r>
      <w:r w:rsidRPr="006C2233">
        <w:rPr>
          <w:rFonts w:ascii="Times New Roman" w:hAnsi="Times New Roman"/>
          <w:sz w:val="28"/>
          <w:szCs w:val="28"/>
        </w:rPr>
        <w:t>.</w:t>
      </w:r>
    </w:p>
    <w:p w:rsidR="006D15FC" w:rsidRPr="006C2233" w:rsidRDefault="006D15FC" w:rsidP="005C3D2B">
      <w:pPr>
        <w:spacing w:after="0" w:line="240" w:lineRule="auto"/>
        <w:ind w:firstLine="709"/>
        <w:jc w:val="both"/>
        <w:rPr>
          <w:rFonts w:ascii="Times New Roman" w:hAnsi="Times New Roman"/>
          <w:sz w:val="28"/>
          <w:szCs w:val="28"/>
        </w:rPr>
      </w:pPr>
      <w:r w:rsidRPr="006C2233">
        <w:rPr>
          <w:rFonts w:ascii="Times New Roman" w:hAnsi="Times New Roman"/>
          <w:sz w:val="28"/>
          <w:szCs w:val="28"/>
        </w:rPr>
        <w:t>Участие ребят в различных группах внутри временного детского коллектива позволяет им совершать социальные пробы: в общении, групповой деятельности, примерять и демонстрировать разные социальные роли. Для организации оздоровительного процесса в летнем лагере характерно ра</w:t>
      </w:r>
      <w:r w:rsidR="005C3D2B">
        <w:rPr>
          <w:rFonts w:ascii="Times New Roman" w:hAnsi="Times New Roman"/>
          <w:sz w:val="28"/>
          <w:szCs w:val="28"/>
        </w:rPr>
        <w:t xml:space="preserve">знообразие видов деятельности. </w:t>
      </w:r>
      <w:r w:rsidRPr="006C2233">
        <w:rPr>
          <w:rFonts w:ascii="Times New Roman" w:hAnsi="Times New Roman"/>
          <w:sz w:val="28"/>
          <w:szCs w:val="28"/>
        </w:rPr>
        <w:t xml:space="preserve">Одной из форм летнего отдыха детей </w:t>
      </w:r>
      <w:r w:rsidR="005C3D2B">
        <w:rPr>
          <w:rFonts w:ascii="Times New Roman" w:hAnsi="Times New Roman"/>
          <w:sz w:val="28"/>
          <w:szCs w:val="28"/>
        </w:rPr>
        <w:t xml:space="preserve">                          </w:t>
      </w:r>
      <w:r w:rsidRPr="006C2233">
        <w:rPr>
          <w:rFonts w:ascii="Times New Roman" w:hAnsi="Times New Roman"/>
          <w:sz w:val="28"/>
          <w:szCs w:val="28"/>
        </w:rPr>
        <w:t>и подростков являются профильные смены, обладающие значимым воспитательным, оздоровительным и образовате</w:t>
      </w:r>
      <w:r w:rsidR="005C3D2B">
        <w:rPr>
          <w:rFonts w:ascii="Times New Roman" w:hAnsi="Times New Roman"/>
          <w:sz w:val="28"/>
          <w:szCs w:val="28"/>
        </w:rPr>
        <w:t>льным потенциалом. В тоже время</w:t>
      </w:r>
      <w:r w:rsidRPr="006C2233">
        <w:rPr>
          <w:rFonts w:ascii="Times New Roman" w:hAnsi="Times New Roman"/>
          <w:sz w:val="28"/>
          <w:szCs w:val="28"/>
        </w:rPr>
        <w:t xml:space="preserve"> организация и проведение профиль</w:t>
      </w:r>
      <w:r w:rsidR="005C3D2B">
        <w:rPr>
          <w:rFonts w:ascii="Times New Roman" w:hAnsi="Times New Roman"/>
          <w:sz w:val="28"/>
          <w:szCs w:val="28"/>
        </w:rPr>
        <w:t>ных смен для детей и подростков</w:t>
      </w:r>
      <w:r w:rsidRPr="006C2233">
        <w:rPr>
          <w:rFonts w:ascii="Times New Roman" w:hAnsi="Times New Roman"/>
          <w:sz w:val="28"/>
          <w:szCs w:val="28"/>
        </w:rPr>
        <w:t xml:space="preserve"> требует понимание специфики данной деятельности по своим целям, содержанию, структуре и ресурсам в отличие от практики традиционного проведения смен.</w:t>
      </w:r>
    </w:p>
    <w:p w:rsidR="006D15FC" w:rsidRPr="006C2233" w:rsidRDefault="006D15FC" w:rsidP="005C3D2B">
      <w:pPr>
        <w:spacing w:after="0" w:line="240" w:lineRule="auto"/>
        <w:ind w:firstLine="709"/>
        <w:jc w:val="both"/>
        <w:rPr>
          <w:rFonts w:ascii="Times New Roman" w:hAnsi="Times New Roman"/>
          <w:sz w:val="28"/>
          <w:szCs w:val="28"/>
        </w:rPr>
      </w:pPr>
      <w:r w:rsidRPr="006C2233">
        <w:rPr>
          <w:rFonts w:ascii="Times New Roman" w:hAnsi="Times New Roman"/>
          <w:sz w:val="28"/>
          <w:szCs w:val="28"/>
        </w:rPr>
        <w:t>Весь педагогический коллектив ла</w:t>
      </w:r>
      <w:r w:rsidR="005C3D2B">
        <w:rPr>
          <w:rFonts w:ascii="Times New Roman" w:hAnsi="Times New Roman"/>
          <w:sz w:val="28"/>
          <w:szCs w:val="28"/>
        </w:rPr>
        <w:t xml:space="preserve">геря ориентирует свою работу                           на </w:t>
      </w:r>
      <w:r w:rsidRPr="006C2233">
        <w:rPr>
          <w:rFonts w:ascii="Times New Roman" w:hAnsi="Times New Roman"/>
          <w:sz w:val="28"/>
          <w:szCs w:val="28"/>
        </w:rPr>
        <w:t>развитие личности. В деятельности и общении детей, педагогов, р</w:t>
      </w:r>
      <w:r w:rsidR="005C3D2B">
        <w:rPr>
          <w:rFonts w:ascii="Times New Roman" w:hAnsi="Times New Roman"/>
          <w:sz w:val="28"/>
          <w:szCs w:val="28"/>
        </w:rPr>
        <w:t xml:space="preserve">одителей </w:t>
      </w:r>
      <w:r w:rsidRPr="006C2233">
        <w:rPr>
          <w:rFonts w:ascii="Times New Roman" w:hAnsi="Times New Roman"/>
          <w:sz w:val="28"/>
          <w:szCs w:val="28"/>
        </w:rPr>
        <w:t>культивируется сотрудничество, сотворчест</w:t>
      </w:r>
      <w:r w:rsidR="005C3D2B">
        <w:rPr>
          <w:rFonts w:ascii="Times New Roman" w:hAnsi="Times New Roman"/>
          <w:sz w:val="28"/>
          <w:szCs w:val="28"/>
        </w:rPr>
        <w:t xml:space="preserve">во, равноправие и равноценность </w:t>
      </w:r>
      <w:r w:rsidRPr="006C2233">
        <w:rPr>
          <w:rFonts w:ascii="Times New Roman" w:hAnsi="Times New Roman"/>
          <w:sz w:val="28"/>
          <w:szCs w:val="28"/>
        </w:rPr>
        <w:t>личностных позиций всех участн</w:t>
      </w:r>
      <w:r w:rsidR="005C3D2B">
        <w:rPr>
          <w:rFonts w:ascii="Times New Roman" w:hAnsi="Times New Roman"/>
          <w:sz w:val="28"/>
          <w:szCs w:val="28"/>
        </w:rPr>
        <w:t xml:space="preserve">иков педагогического процесса. </w:t>
      </w:r>
      <w:r w:rsidRPr="006C2233">
        <w:rPr>
          <w:rFonts w:ascii="Times New Roman" w:hAnsi="Times New Roman"/>
          <w:sz w:val="28"/>
          <w:szCs w:val="28"/>
        </w:rPr>
        <w:t xml:space="preserve">Одним </w:t>
      </w:r>
      <w:r w:rsidR="005C3D2B">
        <w:rPr>
          <w:rFonts w:ascii="Times New Roman" w:hAnsi="Times New Roman"/>
          <w:sz w:val="28"/>
          <w:szCs w:val="28"/>
        </w:rPr>
        <w:t xml:space="preserve">                     </w:t>
      </w:r>
      <w:r w:rsidRPr="006C2233">
        <w:rPr>
          <w:rFonts w:ascii="Times New Roman" w:hAnsi="Times New Roman"/>
          <w:sz w:val="28"/>
          <w:szCs w:val="28"/>
        </w:rPr>
        <w:t>из условий эффек</w:t>
      </w:r>
      <w:r w:rsidR="005C3D2B">
        <w:rPr>
          <w:rFonts w:ascii="Times New Roman" w:hAnsi="Times New Roman"/>
          <w:sz w:val="28"/>
          <w:szCs w:val="28"/>
        </w:rPr>
        <w:t xml:space="preserve">тивности работы лагеря является </w:t>
      </w:r>
      <w:r w:rsidRPr="006C2233">
        <w:rPr>
          <w:rFonts w:ascii="Times New Roman" w:hAnsi="Times New Roman"/>
          <w:sz w:val="28"/>
          <w:szCs w:val="28"/>
        </w:rPr>
        <w:t xml:space="preserve">организация досуговой деятельности, в основе которой лежит свободный выбор разнообразных значимых ролей и положений, создаются условия для духовного нравственного общения, идёт закрепление норм поведения и правил этикета, толерантности. </w:t>
      </w:r>
    </w:p>
    <w:p w:rsidR="006D15FC" w:rsidRPr="006C2233" w:rsidRDefault="006D15FC" w:rsidP="005C3D2B">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rPr>
        <w:t>Досуговая деятельность –</w:t>
      </w:r>
      <w:r w:rsidR="005C3D2B">
        <w:rPr>
          <w:rFonts w:ascii="Times New Roman" w:hAnsi="Times New Roman"/>
          <w:sz w:val="28"/>
          <w:szCs w:val="28"/>
        </w:rPr>
        <w:t xml:space="preserve"> это процесс активного общения, </w:t>
      </w:r>
      <w:r w:rsidRPr="006C2233">
        <w:rPr>
          <w:rFonts w:ascii="Times New Roman" w:hAnsi="Times New Roman"/>
          <w:sz w:val="28"/>
          <w:szCs w:val="28"/>
        </w:rPr>
        <w:t>удовлетворения потребностей детей в конт</w:t>
      </w:r>
      <w:r w:rsidR="005C3D2B">
        <w:rPr>
          <w:rFonts w:ascii="Times New Roman" w:hAnsi="Times New Roman"/>
          <w:sz w:val="28"/>
          <w:szCs w:val="28"/>
        </w:rPr>
        <w:t xml:space="preserve">актах, творческой деятельности, </w:t>
      </w:r>
      <w:r w:rsidRPr="006C2233">
        <w:rPr>
          <w:rFonts w:ascii="Times New Roman" w:hAnsi="Times New Roman"/>
          <w:sz w:val="28"/>
          <w:szCs w:val="28"/>
        </w:rPr>
        <w:t>интеллектуаль</w:t>
      </w:r>
      <w:r w:rsidR="005C3D2B">
        <w:rPr>
          <w:rFonts w:ascii="Times New Roman" w:hAnsi="Times New Roman"/>
          <w:sz w:val="28"/>
          <w:szCs w:val="28"/>
        </w:rPr>
        <w:t>ного и физического развития ребё</w:t>
      </w:r>
      <w:r w:rsidRPr="006C2233">
        <w:rPr>
          <w:rFonts w:ascii="Times New Roman" w:hAnsi="Times New Roman"/>
          <w:sz w:val="28"/>
          <w:szCs w:val="28"/>
        </w:rPr>
        <w:t xml:space="preserve">нка, формирования </w:t>
      </w:r>
      <w:r w:rsidR="002A23A4">
        <w:rPr>
          <w:rFonts w:ascii="Times New Roman" w:hAnsi="Times New Roman"/>
          <w:sz w:val="28"/>
          <w:szCs w:val="28"/>
        </w:rPr>
        <w:t xml:space="preserve">                              </w:t>
      </w:r>
      <w:r w:rsidRPr="006C2233">
        <w:rPr>
          <w:rFonts w:ascii="Times New Roman" w:hAnsi="Times New Roman"/>
          <w:sz w:val="28"/>
          <w:szCs w:val="28"/>
        </w:rPr>
        <w:t>его</w:t>
      </w:r>
      <w:r w:rsidR="005C3D2B">
        <w:rPr>
          <w:rFonts w:ascii="Times New Roman" w:hAnsi="Times New Roman"/>
          <w:sz w:val="28"/>
          <w:szCs w:val="28"/>
        </w:rPr>
        <w:t xml:space="preserve"> </w:t>
      </w:r>
      <w:r w:rsidRPr="006C2233">
        <w:rPr>
          <w:rFonts w:ascii="Times New Roman" w:hAnsi="Times New Roman"/>
          <w:sz w:val="28"/>
          <w:szCs w:val="28"/>
        </w:rPr>
        <w:t>характера. Организация досугов</w:t>
      </w:r>
      <w:r w:rsidR="002A23A4">
        <w:rPr>
          <w:rFonts w:ascii="Times New Roman" w:hAnsi="Times New Roman"/>
          <w:sz w:val="28"/>
          <w:szCs w:val="28"/>
        </w:rPr>
        <w:t xml:space="preserve">ой деятельности детей – один                                из </w:t>
      </w:r>
      <w:r w:rsidRPr="006C2233">
        <w:rPr>
          <w:rFonts w:ascii="Times New Roman" w:hAnsi="Times New Roman"/>
          <w:sz w:val="28"/>
          <w:szCs w:val="28"/>
        </w:rPr>
        <w:t>компонентов единого процесса жиз</w:t>
      </w:r>
      <w:r w:rsidR="002A23A4">
        <w:rPr>
          <w:rFonts w:ascii="Times New Roman" w:hAnsi="Times New Roman"/>
          <w:sz w:val="28"/>
          <w:szCs w:val="28"/>
        </w:rPr>
        <w:t xml:space="preserve">недеятельности ребёнка в период </w:t>
      </w:r>
      <w:r w:rsidRPr="006C2233">
        <w:rPr>
          <w:rFonts w:ascii="Times New Roman" w:hAnsi="Times New Roman"/>
          <w:sz w:val="28"/>
          <w:szCs w:val="28"/>
        </w:rPr>
        <w:t>пребывания его в лагере.</w:t>
      </w:r>
    </w:p>
    <w:p w:rsidR="006D15FC" w:rsidRPr="006C2233" w:rsidRDefault="006D15FC" w:rsidP="002A23A4">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Досуг, праздничные мероприятия побуждают интерес к творчеству, воспитывают умение жить в коллективе, содействуют накоплению опыта общественного поведения, проявлению инициативы и самостоятельности. Массовость, красочность, положительные эмоции, доступность вс</w:t>
      </w:r>
      <w:r w:rsidR="002A23A4">
        <w:rPr>
          <w:rFonts w:ascii="Times New Roman" w:hAnsi="Times New Roman"/>
          <w:sz w:val="28"/>
          <w:szCs w:val="28"/>
          <w:shd w:val="clear" w:color="auto" w:fill="FFFFFF"/>
        </w:rPr>
        <w:t>его происходящего – это то, в чё</w:t>
      </w:r>
      <w:r w:rsidRPr="006C2233">
        <w:rPr>
          <w:rFonts w:ascii="Times New Roman" w:hAnsi="Times New Roman"/>
          <w:sz w:val="28"/>
          <w:szCs w:val="28"/>
          <w:shd w:val="clear" w:color="auto" w:fill="FFFFFF"/>
        </w:rPr>
        <w:t>м сильно нуждаются дети, которые приезжают</w:t>
      </w:r>
      <w:r w:rsidR="002A23A4">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 xml:space="preserve"> в лагерь.</w:t>
      </w:r>
    </w:p>
    <w:p w:rsidR="006D15FC" w:rsidRPr="006C2233" w:rsidRDefault="006D15FC" w:rsidP="002A23A4">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В связи с этим возникает</w:t>
      </w:r>
      <w:r w:rsidR="00705FDB">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следующее</w:t>
      </w:r>
      <w:r w:rsidR="00705FDB">
        <w:rPr>
          <w:rFonts w:ascii="Times New Roman" w:hAnsi="Times New Roman"/>
          <w:sz w:val="28"/>
          <w:szCs w:val="28"/>
          <w:shd w:val="clear" w:color="auto" w:fill="FFFFFF"/>
        </w:rPr>
        <w:t xml:space="preserve"> </w:t>
      </w:r>
      <w:r w:rsidRPr="00705FDB">
        <w:rPr>
          <w:rFonts w:ascii="Times New Roman" w:hAnsi="Times New Roman"/>
          <w:sz w:val="28"/>
          <w:szCs w:val="28"/>
          <w:shd w:val="clear" w:color="auto" w:fill="FFFFFF"/>
        </w:rPr>
        <w:t>противоречие:</w:t>
      </w:r>
      <w:r w:rsidR="00705FDB">
        <w:rPr>
          <w:rFonts w:ascii="Times New Roman" w:hAnsi="Times New Roman"/>
          <w:b/>
          <w:i/>
          <w:sz w:val="28"/>
          <w:szCs w:val="28"/>
          <w:shd w:val="clear" w:color="auto" w:fill="FFFFFF"/>
        </w:rPr>
        <w:t xml:space="preserve"> </w:t>
      </w:r>
      <w:r w:rsidRPr="006C2233">
        <w:rPr>
          <w:rFonts w:ascii="Times New Roman" w:hAnsi="Times New Roman"/>
          <w:sz w:val="28"/>
          <w:szCs w:val="28"/>
          <w:shd w:val="clear" w:color="auto" w:fill="FFFFFF"/>
        </w:rPr>
        <w:t>между необходимостью проведения массовых мероприятий д</w:t>
      </w:r>
      <w:r w:rsidR="002A23A4">
        <w:rPr>
          <w:rFonts w:ascii="Times New Roman" w:hAnsi="Times New Roman"/>
          <w:sz w:val="28"/>
          <w:szCs w:val="28"/>
          <w:shd w:val="clear" w:color="auto" w:fill="FFFFFF"/>
        </w:rPr>
        <w:t xml:space="preserve">ля развития личности ребёнка и </w:t>
      </w:r>
      <w:r w:rsidRPr="006C2233">
        <w:rPr>
          <w:rFonts w:ascii="Times New Roman" w:hAnsi="Times New Roman"/>
          <w:sz w:val="28"/>
          <w:szCs w:val="28"/>
          <w:shd w:val="clear" w:color="auto" w:fill="FFFFFF"/>
        </w:rPr>
        <w:t>сложившимися ограничительными обстоятельствами в условиях новой пандемии.</w:t>
      </w:r>
    </w:p>
    <w:p w:rsidR="006D15FC" w:rsidRPr="006C2233" w:rsidRDefault="006D15FC" w:rsidP="002A23A4">
      <w:pPr>
        <w:spacing w:after="0" w:line="240" w:lineRule="auto"/>
        <w:ind w:firstLine="709"/>
        <w:jc w:val="both"/>
        <w:rPr>
          <w:rFonts w:ascii="Times New Roman" w:hAnsi="Times New Roman"/>
          <w:sz w:val="28"/>
          <w:szCs w:val="28"/>
        </w:rPr>
      </w:pPr>
      <w:r w:rsidRPr="006C2233">
        <w:rPr>
          <w:rFonts w:ascii="Times New Roman" w:hAnsi="Times New Roman"/>
          <w:sz w:val="28"/>
          <w:szCs w:val="28"/>
          <w:shd w:val="clear" w:color="auto" w:fill="FFFFFF"/>
        </w:rPr>
        <w:t>Несмотря на в</w:t>
      </w:r>
      <w:r w:rsidRPr="006C2233">
        <w:rPr>
          <w:rFonts w:ascii="Times New Roman" w:hAnsi="Times New Roman"/>
          <w:sz w:val="28"/>
          <w:szCs w:val="28"/>
        </w:rPr>
        <w:t>ведение ограничительных мер</w:t>
      </w:r>
      <w:r w:rsidRPr="006C2233">
        <w:rPr>
          <w:rFonts w:ascii="Times New Roman" w:hAnsi="Times New Roman"/>
          <w:sz w:val="28"/>
          <w:szCs w:val="28"/>
          <w:shd w:val="clear" w:color="auto" w:fill="FFFFFF"/>
        </w:rPr>
        <w:t xml:space="preserve"> представленная программа позволяет решить </w:t>
      </w:r>
      <w:r w:rsidRPr="006C2233">
        <w:rPr>
          <w:rFonts w:ascii="Times New Roman" w:hAnsi="Times New Roman"/>
          <w:sz w:val="28"/>
          <w:szCs w:val="28"/>
        </w:rPr>
        <w:t xml:space="preserve">ряд других волнующих и важных вопросов </w:t>
      </w:r>
      <w:r w:rsidR="002A23A4">
        <w:rPr>
          <w:rFonts w:ascii="Times New Roman" w:hAnsi="Times New Roman"/>
          <w:sz w:val="28"/>
          <w:szCs w:val="28"/>
        </w:rPr>
        <w:t xml:space="preserve">                                         </w:t>
      </w:r>
      <w:r w:rsidRPr="006C2233">
        <w:rPr>
          <w:rFonts w:ascii="Times New Roman" w:hAnsi="Times New Roman"/>
          <w:sz w:val="28"/>
          <w:szCs w:val="28"/>
        </w:rPr>
        <w:t xml:space="preserve">для всестороннего развития личности: </w:t>
      </w:r>
    </w:p>
    <w:p w:rsidR="006D15FC" w:rsidRPr="006C2233" w:rsidRDefault="006D15FC" w:rsidP="002A23A4">
      <w:pPr>
        <w:pStyle w:val="a5"/>
        <w:numPr>
          <w:ilvl w:val="0"/>
          <w:numId w:val="86"/>
        </w:numPr>
        <w:tabs>
          <w:tab w:val="left" w:pos="1134"/>
        </w:tabs>
        <w:ind w:left="1134" w:hanging="425"/>
        <w:jc w:val="both"/>
        <w:rPr>
          <w:color w:val="FF0000"/>
          <w:sz w:val="28"/>
          <w:szCs w:val="28"/>
        </w:rPr>
      </w:pPr>
      <w:r w:rsidRPr="006C2233">
        <w:rPr>
          <w:sz w:val="28"/>
          <w:szCs w:val="28"/>
        </w:rPr>
        <w:t>Имеется возможность учи</w:t>
      </w:r>
      <w:r w:rsidR="00EF5711">
        <w:rPr>
          <w:sz w:val="28"/>
          <w:szCs w:val="28"/>
        </w:rPr>
        <w:t>тывать  способности каждого ребё</w:t>
      </w:r>
      <w:r w:rsidRPr="006C2233">
        <w:rPr>
          <w:sz w:val="28"/>
          <w:szCs w:val="28"/>
        </w:rPr>
        <w:t>нка, его интересов.</w:t>
      </w:r>
    </w:p>
    <w:p w:rsidR="006D15FC" w:rsidRPr="006C2233" w:rsidRDefault="00705FDB" w:rsidP="002A23A4">
      <w:pPr>
        <w:pStyle w:val="a5"/>
        <w:numPr>
          <w:ilvl w:val="0"/>
          <w:numId w:val="86"/>
        </w:numPr>
        <w:tabs>
          <w:tab w:val="left" w:pos="1134"/>
        </w:tabs>
        <w:ind w:left="1134" w:hanging="425"/>
        <w:jc w:val="both"/>
        <w:rPr>
          <w:sz w:val="28"/>
          <w:szCs w:val="28"/>
        </w:rPr>
      </w:pPr>
      <w:r>
        <w:rPr>
          <w:sz w:val="28"/>
          <w:szCs w:val="28"/>
        </w:rPr>
        <w:t>Персональный подход к ребё</w:t>
      </w:r>
      <w:r w:rsidR="006D15FC" w:rsidRPr="006C2233">
        <w:rPr>
          <w:sz w:val="28"/>
          <w:szCs w:val="28"/>
        </w:rPr>
        <w:t xml:space="preserve">нку. </w:t>
      </w:r>
    </w:p>
    <w:p w:rsidR="006D15FC" w:rsidRPr="006C2233" w:rsidRDefault="006D15FC" w:rsidP="002A23A4">
      <w:pPr>
        <w:numPr>
          <w:ilvl w:val="0"/>
          <w:numId w:val="86"/>
        </w:numPr>
        <w:shd w:val="clear" w:color="auto" w:fill="FFFFFF"/>
        <w:tabs>
          <w:tab w:val="left" w:pos="1134"/>
        </w:tabs>
        <w:spacing w:after="0" w:line="240" w:lineRule="auto"/>
        <w:ind w:left="1134" w:hanging="425"/>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Прямой контакт с воспитанником и формирование доверительных отношений между взрослым и ребёнком. Это позволяет детям максимально раскрыться, не испытывая дискомфорта из-за присутствия посторонних людей.</w:t>
      </w:r>
    </w:p>
    <w:p w:rsidR="006D15FC" w:rsidRPr="006C2233" w:rsidRDefault="006D15FC" w:rsidP="002A23A4">
      <w:pPr>
        <w:numPr>
          <w:ilvl w:val="0"/>
          <w:numId w:val="86"/>
        </w:numPr>
        <w:shd w:val="clear" w:color="auto" w:fill="FFFFFF"/>
        <w:tabs>
          <w:tab w:val="left" w:pos="1134"/>
        </w:tabs>
        <w:spacing w:after="0" w:line="240" w:lineRule="auto"/>
        <w:ind w:left="1134" w:hanging="425"/>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 xml:space="preserve">Минимум детского страха перед ошибкой. </w:t>
      </w:r>
    </w:p>
    <w:p w:rsidR="006D15FC" w:rsidRPr="006C2233" w:rsidRDefault="002A23A4" w:rsidP="002A23A4">
      <w:pPr>
        <w:numPr>
          <w:ilvl w:val="0"/>
          <w:numId w:val="86"/>
        </w:numPr>
        <w:shd w:val="clear" w:color="auto" w:fill="FFFFFF"/>
        <w:tabs>
          <w:tab w:val="left" w:pos="1134"/>
        </w:tabs>
        <w:spacing w:after="0" w:line="240" w:lineRule="auto"/>
        <w:ind w:left="1134" w:hanging="42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100</w:t>
      </w:r>
      <w:r w:rsidR="006D15FC" w:rsidRPr="006C2233">
        <w:rPr>
          <w:rFonts w:ascii="Times New Roman" w:eastAsia="Times New Roman" w:hAnsi="Times New Roman"/>
          <w:sz w:val="28"/>
          <w:szCs w:val="28"/>
          <w:lang w:eastAsia="ru-RU"/>
        </w:rPr>
        <w:t xml:space="preserve">% внимания со стороны взрослого. </w:t>
      </w:r>
    </w:p>
    <w:p w:rsidR="006D15FC" w:rsidRPr="006C2233" w:rsidRDefault="006D15FC" w:rsidP="002A23A4">
      <w:pPr>
        <w:spacing w:after="0" w:line="240" w:lineRule="auto"/>
        <w:ind w:firstLine="709"/>
        <w:jc w:val="both"/>
        <w:rPr>
          <w:rFonts w:ascii="Times New Roman" w:hAnsi="Times New Roman"/>
          <w:b/>
          <w:i/>
          <w:color w:val="000000"/>
          <w:sz w:val="28"/>
          <w:szCs w:val="28"/>
        </w:rPr>
      </w:pPr>
      <w:r w:rsidRPr="006C2233">
        <w:rPr>
          <w:rFonts w:ascii="Times New Roman" w:hAnsi="Times New Roman"/>
          <w:color w:val="000000"/>
          <w:sz w:val="28"/>
          <w:szCs w:val="28"/>
          <w:shd w:val="clear" w:color="auto" w:fill="FFFFFF"/>
        </w:rPr>
        <w:t>Детский оздоровительный лагерь является учреждением, которое</w:t>
      </w:r>
      <w:r w:rsidR="002A23A4">
        <w:rPr>
          <w:rFonts w:ascii="Times New Roman" w:hAnsi="Times New Roman"/>
          <w:color w:val="000000"/>
          <w:sz w:val="28"/>
          <w:szCs w:val="28"/>
          <w:shd w:val="clear" w:color="auto" w:fill="FFFFFF"/>
        </w:rPr>
        <w:t xml:space="preserve">                       </w:t>
      </w:r>
      <w:r w:rsidRPr="006C2233">
        <w:rPr>
          <w:rFonts w:ascii="Times New Roman" w:hAnsi="Times New Roman"/>
          <w:color w:val="000000"/>
          <w:sz w:val="28"/>
          <w:szCs w:val="28"/>
          <w:shd w:val="clear" w:color="auto" w:fill="FFFFFF"/>
        </w:rPr>
        <w:t xml:space="preserve"> не только осуществляет оздоровление и отдых детей, но и выполняет образовательную и воспитательную функцию.</w:t>
      </w:r>
    </w:p>
    <w:p w:rsidR="006D15FC" w:rsidRPr="006C2233" w:rsidRDefault="006D15FC" w:rsidP="002A23A4">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shd w:val="clear" w:color="auto" w:fill="FFFFFF"/>
        </w:rPr>
        <w:t xml:space="preserve">Поэтому при разработке данной программы уделяется особое внимание на создание таких безопасных условий среды, которые способствуют формированию и развитию здоровой и благополучной личности. В программе представлена отрядная форма работы, исключающая массовость детей. Мероприятия запланированы на свежем воздухе с соблюдением дистанции. </w:t>
      </w:r>
    </w:p>
    <w:p w:rsidR="006D15FC" w:rsidRPr="006C2233" w:rsidRDefault="006D15FC" w:rsidP="002A23A4">
      <w:pPr>
        <w:spacing w:after="0" w:line="240" w:lineRule="auto"/>
        <w:ind w:firstLine="709"/>
        <w:jc w:val="both"/>
        <w:rPr>
          <w:rFonts w:ascii="Times New Roman" w:hAnsi="Times New Roman"/>
          <w:sz w:val="28"/>
          <w:szCs w:val="28"/>
          <w:shd w:val="clear" w:color="auto" w:fill="FFFFFF"/>
        </w:rPr>
      </w:pPr>
      <w:r w:rsidRPr="006C2233">
        <w:rPr>
          <w:rFonts w:ascii="Times New Roman" w:hAnsi="Times New Roman"/>
          <w:sz w:val="28"/>
          <w:szCs w:val="28"/>
        </w:rPr>
        <w:t>Физическая и психологическая безопасность являются основой</w:t>
      </w:r>
      <w:r w:rsidR="002A23A4">
        <w:rPr>
          <w:rFonts w:ascii="Times New Roman" w:hAnsi="Times New Roman"/>
          <w:sz w:val="28"/>
          <w:szCs w:val="28"/>
        </w:rPr>
        <w:t>,</w:t>
      </w:r>
      <w:r w:rsidRPr="006C2233">
        <w:rPr>
          <w:rFonts w:ascii="Times New Roman" w:hAnsi="Times New Roman"/>
          <w:sz w:val="28"/>
          <w:szCs w:val="28"/>
        </w:rPr>
        <w:t xml:space="preserve"> </w:t>
      </w:r>
      <w:r w:rsidR="002A23A4">
        <w:rPr>
          <w:rFonts w:ascii="Times New Roman" w:hAnsi="Times New Roman"/>
          <w:sz w:val="28"/>
          <w:szCs w:val="28"/>
        </w:rPr>
        <w:t xml:space="preserve">                                  </w:t>
      </w:r>
      <w:r w:rsidRPr="006C2233">
        <w:rPr>
          <w:rFonts w:ascii="Times New Roman" w:hAnsi="Times New Roman"/>
          <w:sz w:val="28"/>
          <w:szCs w:val="28"/>
        </w:rPr>
        <w:t>на которой строит свою работу лагерь в новых условиях.</w:t>
      </w:r>
    </w:p>
    <w:p w:rsidR="006D15FC" w:rsidRPr="006C2233" w:rsidRDefault="006D15FC" w:rsidP="002A23A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hAnsi="Times New Roman"/>
          <w:sz w:val="28"/>
          <w:szCs w:val="28"/>
          <w:shd w:val="clear" w:color="auto" w:fill="FFFFFF"/>
        </w:rPr>
        <w:t xml:space="preserve">Таким образом, </w:t>
      </w:r>
      <w:r w:rsidRPr="006C2233">
        <w:rPr>
          <w:rFonts w:ascii="Times New Roman" w:eastAsia="Times New Roman" w:hAnsi="Times New Roman"/>
          <w:color w:val="000000"/>
          <w:sz w:val="28"/>
          <w:szCs w:val="28"/>
          <w:lang w:eastAsia="ru-RU"/>
        </w:rPr>
        <w:t xml:space="preserve">для достижения эффективности деятельности </w:t>
      </w:r>
      <w:r w:rsidR="002A23A4">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по созданию безопасных условий при организации отдыха и оздоровления детей в детском о</w:t>
      </w:r>
      <w:r w:rsidR="002A23A4">
        <w:rPr>
          <w:rFonts w:ascii="Times New Roman" w:eastAsia="Times New Roman" w:hAnsi="Times New Roman"/>
          <w:color w:val="000000"/>
          <w:sz w:val="28"/>
          <w:szCs w:val="28"/>
          <w:lang w:eastAsia="ru-RU"/>
        </w:rPr>
        <w:t>здоровительном лагере «Орлёнок»</w:t>
      </w:r>
      <w:r w:rsidRPr="006C2233">
        <w:rPr>
          <w:rFonts w:ascii="Times New Roman" w:eastAsia="Times New Roman" w:hAnsi="Times New Roman"/>
          <w:color w:val="000000"/>
          <w:sz w:val="28"/>
          <w:szCs w:val="28"/>
          <w:lang w:eastAsia="ru-RU"/>
        </w:rPr>
        <w:t xml:space="preserve"> используется чёткий</w:t>
      </w:r>
      <w:r w:rsidR="00705FDB">
        <w:rPr>
          <w:rFonts w:ascii="Times New Roman" w:eastAsia="Times New Roman" w:hAnsi="Times New Roman"/>
          <w:b/>
          <w:bCs/>
          <w:color w:val="000000"/>
          <w:sz w:val="28"/>
          <w:szCs w:val="28"/>
          <w:lang w:eastAsia="ru-RU"/>
        </w:rPr>
        <w:t xml:space="preserve"> </w:t>
      </w:r>
      <w:r w:rsidRPr="006C2233">
        <w:rPr>
          <w:rFonts w:ascii="Times New Roman" w:eastAsia="Times New Roman" w:hAnsi="Times New Roman"/>
          <w:color w:val="000000"/>
          <w:sz w:val="28"/>
          <w:szCs w:val="28"/>
          <w:lang w:eastAsia="ru-RU"/>
        </w:rPr>
        <w:t xml:space="preserve">алгоритм действий по обеспечению безопасности детей и взрослых </w:t>
      </w:r>
      <w:r w:rsidR="002A23A4">
        <w:rPr>
          <w:rFonts w:ascii="Times New Roman" w:eastAsia="Times New Roman" w:hAnsi="Times New Roman"/>
          <w:color w:val="000000"/>
          <w:sz w:val="28"/>
          <w:szCs w:val="28"/>
          <w:lang w:eastAsia="ru-RU"/>
        </w:rPr>
        <w:t xml:space="preserve">                            </w:t>
      </w:r>
      <w:r w:rsidRPr="006C2233">
        <w:rPr>
          <w:rFonts w:ascii="Times New Roman" w:eastAsia="Times New Roman" w:hAnsi="Times New Roman"/>
          <w:color w:val="000000"/>
          <w:sz w:val="28"/>
          <w:szCs w:val="28"/>
          <w:lang w:eastAsia="ru-RU"/>
        </w:rPr>
        <w:t>при организации и проведении мероприятий.</w:t>
      </w:r>
    </w:p>
    <w:p w:rsidR="006D15FC" w:rsidRPr="006C2233" w:rsidRDefault="006D15FC" w:rsidP="002A23A4">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C2233">
        <w:rPr>
          <w:rFonts w:ascii="Times New Roman" w:eastAsia="Times New Roman" w:hAnsi="Times New Roman"/>
          <w:color w:val="000000"/>
          <w:sz w:val="28"/>
          <w:szCs w:val="28"/>
          <w:lang w:eastAsia="ru-RU"/>
        </w:rPr>
        <w:t>Помимо этого, в лагере создана система взаимодействия всех участников воспитат</w:t>
      </w:r>
      <w:r w:rsidR="002A23A4">
        <w:rPr>
          <w:rFonts w:ascii="Times New Roman" w:eastAsia="Times New Roman" w:hAnsi="Times New Roman"/>
          <w:color w:val="000000"/>
          <w:sz w:val="28"/>
          <w:szCs w:val="28"/>
          <w:lang w:eastAsia="ru-RU"/>
        </w:rPr>
        <w:t>ельно-образовательных отношений</w:t>
      </w:r>
      <w:r w:rsidRPr="006C2233">
        <w:rPr>
          <w:rFonts w:ascii="Times New Roman" w:eastAsia="Times New Roman" w:hAnsi="Times New Roman"/>
          <w:color w:val="000000"/>
          <w:sz w:val="28"/>
          <w:szCs w:val="28"/>
          <w:lang w:eastAsia="ru-RU"/>
        </w:rPr>
        <w:t xml:space="preserve"> как активных субъектов, мотивированных на создание безопасных условий при организации безопасного отдыха и оздоровления детей. </w:t>
      </w:r>
    </w:p>
    <w:p w:rsidR="006D15FC" w:rsidRDefault="006D15FC" w:rsidP="00B9090B">
      <w:pPr>
        <w:shd w:val="clear" w:color="auto" w:fill="FFFFFF"/>
        <w:spacing w:after="0" w:line="240" w:lineRule="auto"/>
        <w:ind w:firstLine="709"/>
        <w:jc w:val="both"/>
        <w:rPr>
          <w:rFonts w:ascii="Times New Roman" w:hAnsi="Times New Roman"/>
          <w:b/>
          <w:i/>
          <w:sz w:val="28"/>
          <w:szCs w:val="28"/>
        </w:rPr>
      </w:pPr>
      <w:r w:rsidRPr="006C2233">
        <w:rPr>
          <w:rFonts w:ascii="Times New Roman" w:eastAsia="Times New Roman" w:hAnsi="Times New Roman"/>
          <w:color w:val="000000"/>
          <w:sz w:val="28"/>
          <w:szCs w:val="28"/>
          <w:lang w:eastAsia="ru-RU"/>
        </w:rPr>
        <w:t>Обеспечение безопасности, предупреждение т</w:t>
      </w:r>
      <w:r w:rsidR="00B9090B">
        <w:rPr>
          <w:rFonts w:ascii="Times New Roman" w:eastAsia="Times New Roman" w:hAnsi="Times New Roman"/>
          <w:color w:val="000000"/>
          <w:sz w:val="28"/>
          <w:szCs w:val="28"/>
          <w:lang w:eastAsia="ru-RU"/>
        </w:rPr>
        <w:t>равматизма и несчастных случаев –</w:t>
      </w:r>
      <w:r w:rsidRPr="006C2233">
        <w:rPr>
          <w:rFonts w:ascii="Times New Roman" w:eastAsia="Times New Roman" w:hAnsi="Times New Roman"/>
          <w:color w:val="000000"/>
          <w:sz w:val="28"/>
          <w:szCs w:val="28"/>
          <w:lang w:eastAsia="ru-RU"/>
        </w:rPr>
        <w:t xml:space="preserve"> это не только одно из основных требований, но и одновременно главное условие для дальнейшего развития ребенка. Поэтому представленная программа МБОУ «Спортивно-оздоровительный комплекс «Орлёнок» является актуальной на сегодняшний день и соответствует своему названию </w:t>
      </w:r>
      <w:r w:rsidRPr="00705FDB">
        <w:rPr>
          <w:rFonts w:ascii="Times New Roman" w:eastAsia="Times New Roman" w:hAnsi="Times New Roman"/>
          <w:color w:val="000000"/>
          <w:sz w:val="28"/>
          <w:szCs w:val="28"/>
          <w:lang w:eastAsia="ru-RU"/>
        </w:rPr>
        <w:t>«</w:t>
      </w:r>
      <w:r w:rsidRPr="00705FDB">
        <w:rPr>
          <w:rFonts w:ascii="Times New Roman" w:hAnsi="Times New Roman"/>
          <w:sz w:val="28"/>
          <w:szCs w:val="28"/>
        </w:rPr>
        <w:t>Пространство безопасного детства как условие развития личности ребёнка</w:t>
      </w:r>
      <w:r w:rsidRPr="002B3606">
        <w:rPr>
          <w:rFonts w:ascii="Times New Roman" w:hAnsi="Times New Roman"/>
          <w:sz w:val="28"/>
          <w:szCs w:val="28"/>
        </w:rPr>
        <w:t>».</w:t>
      </w:r>
    </w:p>
    <w:p w:rsidR="00B70061" w:rsidRPr="00B70061" w:rsidRDefault="00B70061" w:rsidP="00B9090B">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6D15FC" w:rsidRPr="00705FDB" w:rsidRDefault="006D15FC" w:rsidP="00B9090B">
      <w:pPr>
        <w:spacing w:after="0" w:line="240" w:lineRule="auto"/>
        <w:ind w:firstLine="709"/>
        <w:contextualSpacing/>
        <w:jc w:val="both"/>
        <w:rPr>
          <w:rFonts w:ascii="Times New Roman" w:eastAsia="Times New Roman" w:hAnsi="Times New Roman"/>
          <w:color w:val="000000"/>
          <w:sz w:val="28"/>
          <w:szCs w:val="28"/>
          <w:shd w:val="clear" w:color="auto" w:fill="FFFFFF"/>
          <w:lang w:eastAsia="ru-RU"/>
        </w:rPr>
      </w:pPr>
      <w:r w:rsidRPr="00705FDB">
        <w:rPr>
          <w:rFonts w:ascii="Times New Roman" w:eastAsia="Times New Roman" w:hAnsi="Times New Roman"/>
          <w:b/>
          <w:color w:val="000000"/>
          <w:sz w:val="28"/>
          <w:szCs w:val="28"/>
          <w:shd w:val="clear" w:color="auto" w:fill="FFFFFF"/>
          <w:lang w:eastAsia="ru-RU"/>
        </w:rPr>
        <w:t>Отличительные особенности программы:</w:t>
      </w:r>
    </w:p>
    <w:p w:rsidR="006D15FC" w:rsidRPr="006C2233" w:rsidRDefault="006D15FC" w:rsidP="00B9090B">
      <w:pPr>
        <w:spacing w:after="0" w:line="240" w:lineRule="auto"/>
        <w:ind w:firstLine="709"/>
        <w:contextualSpacing/>
        <w:jc w:val="both"/>
        <w:rPr>
          <w:rFonts w:ascii="Times New Roman" w:hAnsi="Times New Roman"/>
          <w:sz w:val="28"/>
          <w:szCs w:val="28"/>
        </w:rPr>
      </w:pPr>
      <w:r w:rsidRPr="006C2233">
        <w:rPr>
          <w:rFonts w:ascii="Times New Roman" w:eastAsia="Times New Roman" w:hAnsi="Times New Roman"/>
          <w:color w:val="000000"/>
          <w:sz w:val="28"/>
          <w:szCs w:val="28"/>
          <w:shd w:val="clear" w:color="auto" w:fill="FFFFFF"/>
          <w:lang w:eastAsia="ru-RU"/>
        </w:rPr>
        <w:t>Данная программа</w:t>
      </w:r>
      <w:r w:rsidR="00705FDB">
        <w:rPr>
          <w:rFonts w:ascii="Times New Roman" w:eastAsia="Times New Roman" w:hAnsi="Times New Roman"/>
          <w:color w:val="000000"/>
          <w:sz w:val="28"/>
          <w:szCs w:val="28"/>
          <w:shd w:val="clear" w:color="auto" w:fill="FFFFFF"/>
          <w:lang w:eastAsia="ru-RU"/>
        </w:rPr>
        <w:t xml:space="preserve"> </w:t>
      </w:r>
      <w:r w:rsidRPr="006C2233">
        <w:rPr>
          <w:rFonts w:ascii="Times New Roman" w:hAnsi="Times New Roman"/>
          <w:sz w:val="28"/>
          <w:szCs w:val="28"/>
        </w:rPr>
        <w:t>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6D15FC" w:rsidRPr="006C2233" w:rsidRDefault="006D15FC" w:rsidP="00B9090B">
      <w:pPr>
        <w:spacing w:after="0" w:line="240" w:lineRule="auto"/>
        <w:ind w:firstLine="709"/>
        <w:jc w:val="both"/>
        <w:rPr>
          <w:rFonts w:ascii="Times New Roman" w:eastAsia="Times New Roman" w:hAnsi="Times New Roman"/>
          <w:sz w:val="28"/>
          <w:szCs w:val="28"/>
          <w:lang w:eastAsia="ru-RU"/>
        </w:rPr>
      </w:pPr>
      <w:r w:rsidRPr="00705FDB">
        <w:rPr>
          <w:rFonts w:ascii="Times New Roman" w:eastAsia="Times New Roman" w:hAnsi="Times New Roman"/>
          <w:bCs/>
          <w:sz w:val="28"/>
          <w:szCs w:val="28"/>
          <w:lang w:eastAsia="ru-RU"/>
        </w:rPr>
        <w:t>Программа</w:t>
      </w:r>
      <w:r w:rsidR="00705FDB" w:rsidRPr="00705FDB">
        <w:rPr>
          <w:rFonts w:ascii="Times New Roman" w:eastAsia="Times New Roman" w:hAnsi="Times New Roman"/>
          <w:bCs/>
          <w:sz w:val="28"/>
          <w:szCs w:val="28"/>
          <w:lang w:eastAsia="ru-RU"/>
        </w:rPr>
        <w:t xml:space="preserve"> </w:t>
      </w:r>
      <w:r w:rsidRPr="00705FDB">
        <w:rPr>
          <w:rFonts w:ascii="Times New Roman" w:eastAsia="Times New Roman" w:hAnsi="Times New Roman"/>
          <w:sz w:val="28"/>
          <w:szCs w:val="28"/>
          <w:lang w:eastAsia="ru-RU"/>
        </w:rPr>
        <w:t>применима</w:t>
      </w:r>
      <w:r w:rsidRPr="006C2233">
        <w:rPr>
          <w:rFonts w:ascii="Times New Roman" w:eastAsia="Times New Roman" w:hAnsi="Times New Roman"/>
          <w:sz w:val="28"/>
          <w:szCs w:val="28"/>
          <w:lang w:eastAsia="ru-RU"/>
        </w:rPr>
        <w:t xml:space="preserve"> не только для лагерей различных типов, </w:t>
      </w:r>
      <w:r w:rsidR="002B3606">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но и может использоваться педагогами общеобразовательных школ, учреждениями дополнительного образования.</w:t>
      </w:r>
      <w:r w:rsidR="00705FDB">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Построена с учётом возрастных </w:t>
      </w:r>
      <w:r w:rsidR="009F1EE6">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и индивидуальных особ</w:t>
      </w:r>
      <w:r w:rsidR="00AB59E2">
        <w:rPr>
          <w:rFonts w:ascii="Times New Roman" w:eastAsia="Times New Roman" w:hAnsi="Times New Roman"/>
          <w:sz w:val="28"/>
          <w:szCs w:val="28"/>
          <w:lang w:eastAsia="ru-RU"/>
        </w:rPr>
        <w:t xml:space="preserve">енностей детей от 6 до 18 лет. </w:t>
      </w:r>
    </w:p>
    <w:p w:rsidR="006D15FC" w:rsidRPr="006C2233" w:rsidRDefault="006D15FC" w:rsidP="00B9090B">
      <w:pPr>
        <w:spacing w:after="0" w:line="240" w:lineRule="auto"/>
        <w:ind w:firstLine="709"/>
        <w:jc w:val="both"/>
        <w:rPr>
          <w:rFonts w:ascii="Times New Roman" w:hAnsi="Times New Roman"/>
          <w:sz w:val="28"/>
          <w:szCs w:val="28"/>
        </w:rPr>
      </w:pPr>
      <w:r w:rsidRPr="006C2233">
        <w:rPr>
          <w:rFonts w:ascii="Times New Roman" w:hAnsi="Times New Roman"/>
          <w:sz w:val="28"/>
          <w:szCs w:val="28"/>
          <w:shd w:val="clear" w:color="auto" w:fill="FFFFFF"/>
        </w:rPr>
        <w:t>Использование данного материала</w:t>
      </w:r>
      <w:r w:rsidR="009F1EE6">
        <w:rPr>
          <w:rFonts w:ascii="Times New Roman" w:hAnsi="Times New Roman"/>
          <w:sz w:val="28"/>
          <w:szCs w:val="28"/>
          <w:shd w:val="clear" w:color="auto" w:fill="FFFFFF"/>
        </w:rPr>
        <w:t xml:space="preserve"> </w:t>
      </w:r>
      <w:r w:rsidR="00705FDB">
        <w:rPr>
          <w:rFonts w:ascii="Times New Roman" w:hAnsi="Times New Roman"/>
          <w:sz w:val="28"/>
          <w:szCs w:val="28"/>
          <w:shd w:val="clear" w:color="auto" w:fill="FFFFFF"/>
        </w:rPr>
        <w:t xml:space="preserve">поможет конкретно каждому ребёнку </w:t>
      </w:r>
      <w:r w:rsidRPr="006C2233">
        <w:rPr>
          <w:rFonts w:ascii="Times New Roman" w:hAnsi="Times New Roman"/>
          <w:sz w:val="28"/>
          <w:szCs w:val="28"/>
          <w:shd w:val="clear" w:color="auto" w:fill="FFFFFF"/>
        </w:rPr>
        <w:t xml:space="preserve">раскрыть свой потенциал </w:t>
      </w:r>
      <w:r w:rsidRPr="006C2233">
        <w:rPr>
          <w:rFonts w:ascii="Times New Roman" w:hAnsi="Times New Roman"/>
          <w:sz w:val="28"/>
          <w:szCs w:val="28"/>
        </w:rPr>
        <w:t>через комплекс оздоровительных мероприятий</w:t>
      </w:r>
      <w:r w:rsidR="009F1EE6">
        <w:rPr>
          <w:rFonts w:ascii="Times New Roman" w:hAnsi="Times New Roman"/>
          <w:sz w:val="28"/>
          <w:szCs w:val="28"/>
        </w:rPr>
        <w:t xml:space="preserve">                      </w:t>
      </w:r>
      <w:r w:rsidR="00705FDB">
        <w:rPr>
          <w:rFonts w:ascii="Times New Roman" w:hAnsi="Times New Roman"/>
          <w:sz w:val="28"/>
          <w:szCs w:val="28"/>
        </w:rPr>
        <w:t xml:space="preserve"> </w:t>
      </w:r>
      <w:r w:rsidRPr="006C2233">
        <w:rPr>
          <w:rFonts w:ascii="Times New Roman" w:hAnsi="Times New Roman"/>
          <w:sz w:val="28"/>
          <w:szCs w:val="28"/>
        </w:rPr>
        <w:t>и организацию досуговой деятельности, поможет отвлечься от компьютерных игр, во</w:t>
      </w:r>
      <w:r w:rsidR="00B9090B">
        <w:rPr>
          <w:rFonts w:ascii="Times New Roman" w:hAnsi="Times New Roman"/>
          <w:sz w:val="28"/>
          <w:szCs w:val="28"/>
        </w:rPr>
        <w:t>зможности сидеть часами за гадже</w:t>
      </w:r>
      <w:r w:rsidRPr="006C2233">
        <w:rPr>
          <w:rFonts w:ascii="Times New Roman" w:hAnsi="Times New Roman"/>
          <w:sz w:val="28"/>
          <w:szCs w:val="28"/>
        </w:rPr>
        <w:t>тами.</w:t>
      </w:r>
    </w:p>
    <w:p w:rsidR="006D15FC" w:rsidRPr="006C2233" w:rsidRDefault="006D15FC" w:rsidP="00B9090B">
      <w:pPr>
        <w:spacing w:after="0" w:line="240" w:lineRule="auto"/>
        <w:ind w:firstLine="709"/>
        <w:jc w:val="both"/>
        <w:rPr>
          <w:rFonts w:ascii="Times New Roman" w:hAnsi="Times New Roman"/>
          <w:sz w:val="28"/>
          <w:szCs w:val="28"/>
        </w:rPr>
      </w:pPr>
      <w:r w:rsidRPr="006C2233">
        <w:rPr>
          <w:rFonts w:ascii="Times New Roman" w:hAnsi="Times New Roman"/>
          <w:sz w:val="28"/>
          <w:szCs w:val="28"/>
        </w:rPr>
        <w:t>В связи с</w:t>
      </w:r>
      <w:r w:rsidR="009F1EE6">
        <w:rPr>
          <w:rFonts w:ascii="Times New Roman" w:hAnsi="Times New Roman"/>
          <w:sz w:val="28"/>
          <w:szCs w:val="28"/>
        </w:rPr>
        <w:t xml:space="preserve"> работой лагеря в новом режиме </w:t>
      </w:r>
      <w:r w:rsidRPr="006C2233">
        <w:rPr>
          <w:rFonts w:ascii="Times New Roman" w:hAnsi="Times New Roman"/>
          <w:sz w:val="28"/>
          <w:szCs w:val="28"/>
        </w:rPr>
        <w:t xml:space="preserve">отсутствуют массовые мероприятия, выезды, туристические походы, предусмотрена отрядная форма работы. </w:t>
      </w:r>
    </w:p>
    <w:p w:rsidR="006D15FC" w:rsidRPr="006C2233" w:rsidRDefault="006D15FC" w:rsidP="00B9090B">
      <w:pPr>
        <w:spacing w:after="0" w:line="240" w:lineRule="auto"/>
        <w:ind w:firstLine="709"/>
        <w:jc w:val="both"/>
        <w:rPr>
          <w:rFonts w:ascii="Times New Roman" w:hAnsi="Times New Roman"/>
          <w:sz w:val="28"/>
          <w:szCs w:val="28"/>
        </w:rPr>
      </w:pPr>
      <w:r w:rsidRPr="006C2233">
        <w:rPr>
          <w:rFonts w:ascii="Times New Roman" w:hAnsi="Times New Roman"/>
          <w:sz w:val="28"/>
          <w:szCs w:val="28"/>
        </w:rPr>
        <w:t>Ключевой основой программы является создание</w:t>
      </w:r>
      <w:r w:rsidR="00705FDB">
        <w:rPr>
          <w:rFonts w:ascii="Times New Roman" w:hAnsi="Times New Roman"/>
          <w:sz w:val="28"/>
          <w:szCs w:val="28"/>
        </w:rPr>
        <w:t xml:space="preserve"> </w:t>
      </w:r>
      <w:r w:rsidRPr="006C2233">
        <w:rPr>
          <w:rFonts w:ascii="Times New Roman" w:hAnsi="Times New Roman"/>
          <w:sz w:val="28"/>
          <w:szCs w:val="28"/>
        </w:rPr>
        <w:t>безопасных условий для сохранения</w:t>
      </w:r>
      <w:r w:rsidR="00705FDB">
        <w:rPr>
          <w:rFonts w:ascii="Times New Roman" w:hAnsi="Times New Roman"/>
          <w:sz w:val="28"/>
          <w:szCs w:val="28"/>
        </w:rPr>
        <w:t xml:space="preserve"> </w:t>
      </w:r>
      <w:r w:rsidRPr="006C2233">
        <w:rPr>
          <w:rFonts w:ascii="Times New Roman" w:hAnsi="Times New Roman"/>
          <w:sz w:val="28"/>
          <w:szCs w:val="28"/>
        </w:rPr>
        <w:t>и</w:t>
      </w:r>
      <w:r w:rsidR="00705FDB">
        <w:rPr>
          <w:rFonts w:ascii="Times New Roman" w:hAnsi="Times New Roman"/>
          <w:sz w:val="28"/>
          <w:szCs w:val="28"/>
        </w:rPr>
        <w:t xml:space="preserve"> </w:t>
      </w:r>
      <w:r w:rsidRPr="006C2233">
        <w:rPr>
          <w:rFonts w:ascii="Times New Roman" w:hAnsi="Times New Roman"/>
          <w:sz w:val="28"/>
          <w:szCs w:val="28"/>
        </w:rPr>
        <w:t>укрепления здоровья, всестороннего</w:t>
      </w:r>
      <w:r w:rsidR="00705FDB">
        <w:rPr>
          <w:rFonts w:ascii="Times New Roman" w:hAnsi="Times New Roman"/>
          <w:sz w:val="28"/>
          <w:szCs w:val="28"/>
        </w:rPr>
        <w:t xml:space="preserve"> развития, формирования </w:t>
      </w:r>
      <w:r w:rsidR="009F1EE6">
        <w:rPr>
          <w:rFonts w:ascii="Times New Roman" w:hAnsi="Times New Roman"/>
          <w:sz w:val="28"/>
          <w:szCs w:val="28"/>
        </w:rPr>
        <w:t xml:space="preserve">                  </w:t>
      </w:r>
      <w:r w:rsidR="00705FDB">
        <w:rPr>
          <w:rFonts w:ascii="Times New Roman" w:hAnsi="Times New Roman"/>
          <w:sz w:val="28"/>
          <w:szCs w:val="28"/>
        </w:rPr>
        <w:t xml:space="preserve">у детей </w:t>
      </w:r>
      <w:r w:rsidRPr="006C2233">
        <w:rPr>
          <w:rFonts w:ascii="Times New Roman" w:hAnsi="Times New Roman"/>
          <w:sz w:val="28"/>
          <w:szCs w:val="28"/>
        </w:rPr>
        <w:t>стремления к самовыражению, развити</w:t>
      </w:r>
      <w:r w:rsidR="00705FDB">
        <w:rPr>
          <w:rFonts w:ascii="Times New Roman" w:hAnsi="Times New Roman"/>
          <w:sz w:val="28"/>
          <w:szCs w:val="28"/>
        </w:rPr>
        <w:t xml:space="preserve">ю творческих способностей через </w:t>
      </w:r>
      <w:r w:rsidRPr="006C2233">
        <w:rPr>
          <w:rFonts w:ascii="Times New Roman" w:hAnsi="Times New Roman"/>
          <w:sz w:val="28"/>
          <w:szCs w:val="28"/>
        </w:rPr>
        <w:t>многообразные формы деятельности.</w:t>
      </w:r>
    </w:p>
    <w:p w:rsidR="006D15FC" w:rsidRPr="006C2233" w:rsidRDefault="006D15FC" w:rsidP="00B9090B">
      <w:pPr>
        <w:spacing w:after="0" w:line="240" w:lineRule="auto"/>
        <w:ind w:firstLine="709"/>
        <w:jc w:val="both"/>
        <w:rPr>
          <w:rFonts w:ascii="Times New Roman" w:hAnsi="Times New Roman"/>
          <w:sz w:val="28"/>
          <w:szCs w:val="28"/>
        </w:rPr>
      </w:pPr>
      <w:r w:rsidRPr="006C2233">
        <w:rPr>
          <w:rFonts w:ascii="Times New Roman" w:hAnsi="Times New Roman"/>
          <w:sz w:val="28"/>
          <w:szCs w:val="28"/>
        </w:rPr>
        <w:t xml:space="preserve">Данная программа </w:t>
      </w:r>
      <w:r w:rsidRPr="006C2233">
        <w:rPr>
          <w:rFonts w:ascii="Times New Roman" w:hAnsi="Times New Roman"/>
          <w:b/>
          <w:sz w:val="28"/>
          <w:szCs w:val="28"/>
        </w:rPr>
        <w:t xml:space="preserve">«Пространство безопасного детства как условие развития личности» </w:t>
      </w:r>
      <w:r w:rsidR="00E9631D">
        <w:rPr>
          <w:rFonts w:ascii="Times New Roman" w:hAnsi="Times New Roman"/>
          <w:sz w:val="28"/>
          <w:szCs w:val="28"/>
        </w:rPr>
        <w:t xml:space="preserve">разработана с учётом </w:t>
      </w:r>
      <w:r w:rsidRPr="006C2233">
        <w:rPr>
          <w:rFonts w:ascii="Times New Roman" w:hAnsi="Times New Roman"/>
          <w:sz w:val="28"/>
          <w:szCs w:val="28"/>
        </w:rPr>
        <w:t>комплекса мер по предупреждению всех рисков распространения коронавирусной инфекции.</w:t>
      </w:r>
    </w:p>
    <w:p w:rsidR="006D15FC" w:rsidRPr="00B9090B" w:rsidRDefault="006D15FC" w:rsidP="002B3606">
      <w:pPr>
        <w:pStyle w:val="a5"/>
        <w:numPr>
          <w:ilvl w:val="0"/>
          <w:numId w:val="139"/>
        </w:numPr>
        <w:ind w:left="1134" w:hanging="425"/>
        <w:jc w:val="both"/>
        <w:rPr>
          <w:sz w:val="28"/>
        </w:rPr>
      </w:pPr>
      <w:r w:rsidRPr="00B9090B">
        <w:rPr>
          <w:sz w:val="28"/>
        </w:rPr>
        <w:t>Заезд и выезд одномоментно, то есть за 1 день. Запрет на п</w:t>
      </w:r>
      <w:r w:rsidR="00960FC2" w:rsidRPr="00B9090B">
        <w:rPr>
          <w:sz w:val="28"/>
        </w:rPr>
        <w:t>риё</w:t>
      </w:r>
      <w:r w:rsidRPr="00B9090B">
        <w:rPr>
          <w:sz w:val="28"/>
        </w:rPr>
        <w:t>м детей после дня заезда и на временный выезд в течение смены.</w:t>
      </w:r>
    </w:p>
    <w:p w:rsidR="006D15FC" w:rsidRPr="00B9090B" w:rsidRDefault="006D15FC" w:rsidP="002B3606">
      <w:pPr>
        <w:pStyle w:val="a5"/>
        <w:numPr>
          <w:ilvl w:val="0"/>
          <w:numId w:val="139"/>
        </w:numPr>
        <w:ind w:left="1134" w:hanging="425"/>
        <w:jc w:val="both"/>
        <w:rPr>
          <w:sz w:val="28"/>
        </w:rPr>
      </w:pPr>
      <w:r w:rsidRPr="00B9090B">
        <w:rPr>
          <w:sz w:val="28"/>
        </w:rPr>
        <w:t>Ежедневное проведение «утреннего фильтра» с обязательной термометрией с использованием бесконт</w:t>
      </w:r>
      <w:r w:rsidR="002B3606">
        <w:rPr>
          <w:sz w:val="28"/>
        </w:rPr>
        <w:t xml:space="preserve">актных термометров среди детей </w:t>
      </w:r>
      <w:r w:rsidRPr="00B9090B">
        <w:rPr>
          <w:sz w:val="28"/>
        </w:rPr>
        <w:t xml:space="preserve">и сотрудников с целью своевременного выявления и изоляции детей и взрослых с признаками респираторных заболеваний </w:t>
      </w:r>
      <w:r w:rsidR="002B3606">
        <w:rPr>
          <w:sz w:val="28"/>
        </w:rPr>
        <w:t xml:space="preserve">                            </w:t>
      </w:r>
      <w:r w:rsidRPr="00B9090B">
        <w:rPr>
          <w:sz w:val="28"/>
        </w:rPr>
        <w:t xml:space="preserve">и повышенной температуры. </w:t>
      </w:r>
    </w:p>
    <w:p w:rsidR="006D15FC" w:rsidRPr="00B9090B" w:rsidRDefault="006D15FC" w:rsidP="002B3606">
      <w:pPr>
        <w:pStyle w:val="a5"/>
        <w:numPr>
          <w:ilvl w:val="0"/>
          <w:numId w:val="139"/>
        </w:numPr>
        <w:ind w:left="1134" w:hanging="425"/>
        <w:jc w:val="both"/>
        <w:rPr>
          <w:sz w:val="28"/>
        </w:rPr>
      </w:pPr>
      <w:r w:rsidRPr="00B9090B">
        <w:rPr>
          <w:sz w:val="28"/>
        </w:rPr>
        <w:t xml:space="preserve">Постоянная проверка всех детей и взрослых на наличие признаков респираторных заболеваний. </w:t>
      </w:r>
    </w:p>
    <w:p w:rsidR="006D15FC" w:rsidRPr="00B9090B" w:rsidRDefault="006D15FC" w:rsidP="002B3606">
      <w:pPr>
        <w:pStyle w:val="a5"/>
        <w:numPr>
          <w:ilvl w:val="0"/>
          <w:numId w:val="139"/>
        </w:numPr>
        <w:ind w:left="1134" w:hanging="425"/>
        <w:jc w:val="both"/>
        <w:rPr>
          <w:sz w:val="28"/>
        </w:rPr>
      </w:pPr>
      <w:r w:rsidRPr="00B9090B">
        <w:rPr>
          <w:sz w:val="28"/>
        </w:rPr>
        <w:t xml:space="preserve">Изоляция посторонних лиц с целью недопущения распространения коронавирусной инфекции. </w:t>
      </w:r>
    </w:p>
    <w:p w:rsidR="006D15FC" w:rsidRPr="00B9090B" w:rsidRDefault="006D15FC" w:rsidP="002B3606">
      <w:pPr>
        <w:pStyle w:val="a5"/>
        <w:numPr>
          <w:ilvl w:val="0"/>
          <w:numId w:val="139"/>
        </w:numPr>
        <w:ind w:left="1134" w:hanging="425"/>
        <w:jc w:val="both"/>
        <w:rPr>
          <w:sz w:val="28"/>
        </w:rPr>
      </w:pPr>
      <w:r w:rsidRPr="00B9090B">
        <w:rPr>
          <w:sz w:val="28"/>
        </w:rPr>
        <w:t>Наполняемость групп, отрядов не более 50% от проектной мощности лагеря.</w:t>
      </w:r>
    </w:p>
    <w:p w:rsidR="006D15FC" w:rsidRPr="002B3606" w:rsidRDefault="006D15FC" w:rsidP="00360C74">
      <w:pPr>
        <w:pStyle w:val="a5"/>
        <w:numPr>
          <w:ilvl w:val="0"/>
          <w:numId w:val="139"/>
        </w:numPr>
        <w:tabs>
          <w:tab w:val="left" w:pos="1134"/>
        </w:tabs>
        <w:ind w:left="709" w:firstLine="0"/>
        <w:rPr>
          <w:sz w:val="28"/>
        </w:rPr>
      </w:pPr>
      <w:r w:rsidRPr="002B3606">
        <w:rPr>
          <w:sz w:val="28"/>
        </w:rPr>
        <w:t>Организация питания детей согл</w:t>
      </w:r>
      <w:r w:rsidR="008C2D0E">
        <w:rPr>
          <w:sz w:val="28"/>
        </w:rPr>
        <w:t>асно графику</w:t>
      </w:r>
      <w:r w:rsidR="00960FC2" w:rsidRPr="002B3606">
        <w:rPr>
          <w:sz w:val="28"/>
        </w:rPr>
        <w:t>. После каждого приё</w:t>
      </w:r>
      <w:r w:rsidRPr="002B3606">
        <w:rPr>
          <w:sz w:val="28"/>
        </w:rPr>
        <w:t>ма пищи проведение дезинфекции.</w:t>
      </w:r>
    </w:p>
    <w:p w:rsidR="006D15FC" w:rsidRPr="006C2233" w:rsidRDefault="006D15FC" w:rsidP="00360C74">
      <w:pPr>
        <w:pStyle w:val="a5"/>
        <w:numPr>
          <w:ilvl w:val="0"/>
          <w:numId w:val="139"/>
        </w:numPr>
        <w:tabs>
          <w:tab w:val="left" w:pos="1134"/>
        </w:tabs>
        <w:ind w:left="709" w:firstLine="0"/>
        <w:jc w:val="both"/>
      </w:pPr>
      <w:r w:rsidRPr="002B3606">
        <w:rPr>
          <w:sz w:val="28"/>
        </w:rPr>
        <w:t>Дежурство в</w:t>
      </w:r>
      <w:r w:rsidR="00360C74">
        <w:rPr>
          <w:sz w:val="28"/>
        </w:rPr>
        <w:t xml:space="preserve">рача и медсестры на протяжении </w:t>
      </w:r>
      <w:r w:rsidRPr="002B3606">
        <w:rPr>
          <w:sz w:val="28"/>
        </w:rPr>
        <w:t>всех летних смен</w:t>
      </w:r>
      <w:r w:rsidR="00360C74">
        <w:rPr>
          <w:sz w:val="28"/>
        </w:rPr>
        <w:t xml:space="preserve">                    </w:t>
      </w:r>
      <w:r w:rsidRPr="002B3606">
        <w:rPr>
          <w:sz w:val="28"/>
        </w:rPr>
        <w:t xml:space="preserve"> на территории </w:t>
      </w:r>
      <w:r w:rsidRPr="00360C74">
        <w:rPr>
          <w:sz w:val="28"/>
        </w:rPr>
        <w:t>лагеря.</w:t>
      </w:r>
      <w:r w:rsidRPr="006C2233">
        <w:t xml:space="preserve"> </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Отсутствие массовых мероприятий.</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 xml:space="preserve">Регулярное проветривание помещений, проведение влажной уборки </w:t>
      </w:r>
      <w:r w:rsidR="00E9631D">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с применением дезинфицирующих средств. Проведение дезинфекции помещений, а также предметов, упаковок продуктов после доставки</w:t>
      </w:r>
      <w:r w:rsidR="00E9631D">
        <w:rPr>
          <w:rFonts w:ascii="Times New Roman" w:eastAsia="Times New Roman" w:hAnsi="Times New Roman"/>
          <w:sz w:val="28"/>
          <w:szCs w:val="28"/>
          <w:lang w:eastAsia="ru-RU"/>
        </w:rPr>
        <w:t xml:space="preserve"> </w:t>
      </w:r>
      <w:r w:rsidR="00360C74">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 в лагерь.</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Взаимодействие с социальными и другими структурами только</w:t>
      </w:r>
      <w:r w:rsidR="00360C74">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 </w:t>
      </w:r>
      <w:r w:rsidR="008C2D0E">
        <w:rPr>
          <w:rFonts w:ascii="Times New Roman" w:eastAsia="Times New Roman" w:hAnsi="Times New Roman"/>
          <w:sz w:val="28"/>
          <w:szCs w:val="28"/>
          <w:lang w:eastAsia="ru-RU"/>
        </w:rPr>
        <w:t>в режиме онлайн</w:t>
      </w:r>
      <w:r w:rsidRPr="006C2233">
        <w:rPr>
          <w:rFonts w:ascii="Times New Roman" w:eastAsia="Times New Roman" w:hAnsi="Times New Roman"/>
          <w:sz w:val="28"/>
          <w:szCs w:val="28"/>
          <w:lang w:eastAsia="ru-RU"/>
        </w:rPr>
        <w:t>.</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Частое мытьё рук, обработка дезинфицирующими средствами.</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hAnsi="Times New Roman"/>
          <w:sz w:val="28"/>
          <w:szCs w:val="28"/>
          <w:shd w:val="clear" w:color="auto" w:fill="FFFFFF"/>
        </w:rPr>
        <w:t xml:space="preserve">Установка дозаторов с антисептиками, кулеры с водой </w:t>
      </w:r>
      <w:r w:rsidR="00360C74">
        <w:rPr>
          <w:rFonts w:ascii="Times New Roman" w:hAnsi="Times New Roman"/>
          <w:sz w:val="28"/>
          <w:szCs w:val="28"/>
          <w:shd w:val="clear" w:color="auto" w:fill="FFFFFF"/>
        </w:rPr>
        <w:t xml:space="preserve">                                      </w:t>
      </w:r>
      <w:r w:rsidRPr="006C2233">
        <w:rPr>
          <w:rFonts w:ascii="Times New Roman" w:hAnsi="Times New Roman"/>
          <w:sz w:val="28"/>
          <w:szCs w:val="28"/>
          <w:shd w:val="clear" w:color="auto" w:fill="FFFFFF"/>
        </w:rPr>
        <w:t xml:space="preserve">и одноразовыми стаканчиками. </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hAnsi="Times New Roman"/>
          <w:sz w:val="28"/>
          <w:szCs w:val="28"/>
        </w:rPr>
        <w:t xml:space="preserve"> Допуск к работе персонала по результатам иммуноферментного анализа на наличие антител к </w:t>
      </w:r>
      <w:r w:rsidRPr="006C2233">
        <w:rPr>
          <w:rFonts w:ascii="Times New Roman" w:hAnsi="Times New Roman"/>
          <w:sz w:val="28"/>
          <w:szCs w:val="28"/>
          <w:lang w:val="en-US"/>
        </w:rPr>
        <w:t>COVID</w:t>
      </w:r>
      <w:r w:rsidR="00360C74">
        <w:rPr>
          <w:rFonts w:ascii="Times New Roman" w:hAnsi="Times New Roman"/>
          <w:sz w:val="28"/>
          <w:szCs w:val="28"/>
        </w:rPr>
        <w:t xml:space="preserve"> – 19, проведё</w:t>
      </w:r>
      <w:r w:rsidRPr="006C2233">
        <w:rPr>
          <w:rFonts w:ascii="Times New Roman" w:hAnsi="Times New Roman"/>
          <w:sz w:val="28"/>
          <w:szCs w:val="28"/>
        </w:rPr>
        <w:t xml:space="preserve">нного не позднее, </w:t>
      </w:r>
      <w:r w:rsidR="00360C74">
        <w:rPr>
          <w:rFonts w:ascii="Times New Roman" w:hAnsi="Times New Roman"/>
          <w:sz w:val="28"/>
          <w:szCs w:val="28"/>
        </w:rPr>
        <w:t xml:space="preserve">                   </w:t>
      </w:r>
      <w:r w:rsidRPr="006C2233">
        <w:rPr>
          <w:rFonts w:ascii="Times New Roman" w:hAnsi="Times New Roman"/>
          <w:sz w:val="28"/>
          <w:szCs w:val="28"/>
        </w:rPr>
        <w:t xml:space="preserve">чем </w:t>
      </w:r>
      <w:r w:rsidR="008C2D0E">
        <w:rPr>
          <w:rFonts w:ascii="Times New Roman" w:hAnsi="Times New Roman"/>
          <w:sz w:val="28"/>
          <w:szCs w:val="28"/>
        </w:rPr>
        <w:t xml:space="preserve">за </w:t>
      </w:r>
      <w:r w:rsidRPr="006C2233">
        <w:rPr>
          <w:rFonts w:ascii="Times New Roman" w:hAnsi="Times New Roman"/>
          <w:sz w:val="28"/>
          <w:szCs w:val="28"/>
        </w:rPr>
        <w:t>72 часа до начала работы в лагере.</w:t>
      </w:r>
    </w:p>
    <w:p w:rsidR="006D15FC" w:rsidRPr="006C2233" w:rsidRDefault="006D15FC" w:rsidP="00360C74">
      <w:pPr>
        <w:numPr>
          <w:ilvl w:val="0"/>
          <w:numId w:val="81"/>
        </w:numPr>
        <w:shd w:val="clear" w:color="auto" w:fill="FFFFFF"/>
        <w:tabs>
          <w:tab w:val="left" w:pos="1134"/>
        </w:tabs>
        <w:spacing w:after="0" w:line="240" w:lineRule="auto"/>
        <w:ind w:left="709" w:firstLine="0"/>
        <w:jc w:val="both"/>
        <w:rPr>
          <w:rFonts w:ascii="Times New Roman" w:eastAsia="Times New Roman" w:hAnsi="Times New Roman"/>
          <w:sz w:val="28"/>
          <w:szCs w:val="28"/>
          <w:lang w:eastAsia="ru-RU"/>
        </w:rPr>
      </w:pPr>
      <w:r w:rsidRPr="006C2233">
        <w:rPr>
          <w:rFonts w:ascii="Times New Roman" w:hAnsi="Times New Roman"/>
          <w:sz w:val="28"/>
          <w:szCs w:val="28"/>
        </w:rPr>
        <w:t>Соблюдение социальной дистанции друг от друга 1,5</w:t>
      </w:r>
      <w:r w:rsidR="00360C74">
        <w:rPr>
          <w:rFonts w:ascii="Times New Roman" w:hAnsi="Times New Roman"/>
          <w:sz w:val="28"/>
          <w:szCs w:val="28"/>
        </w:rPr>
        <w:t xml:space="preserve"> </w:t>
      </w:r>
      <w:r w:rsidRPr="006C2233">
        <w:rPr>
          <w:rFonts w:ascii="Times New Roman" w:hAnsi="Times New Roman"/>
          <w:sz w:val="28"/>
          <w:szCs w:val="28"/>
        </w:rPr>
        <w:t>м</w:t>
      </w:r>
      <w:r w:rsidR="00360C74">
        <w:rPr>
          <w:rFonts w:ascii="Times New Roman" w:hAnsi="Times New Roman"/>
          <w:sz w:val="28"/>
          <w:szCs w:val="28"/>
        </w:rPr>
        <w:t>.</w:t>
      </w:r>
    </w:p>
    <w:p w:rsidR="00B70061" w:rsidRDefault="006D15FC" w:rsidP="00360C74">
      <w:pPr>
        <w:pStyle w:val="a5"/>
        <w:numPr>
          <w:ilvl w:val="0"/>
          <w:numId w:val="81"/>
        </w:numPr>
        <w:tabs>
          <w:tab w:val="left" w:pos="1134"/>
        </w:tabs>
        <w:ind w:left="709" w:firstLine="0"/>
        <w:jc w:val="both"/>
        <w:rPr>
          <w:sz w:val="28"/>
          <w:szCs w:val="28"/>
        </w:rPr>
      </w:pPr>
      <w:r w:rsidRPr="006C2233">
        <w:rPr>
          <w:sz w:val="28"/>
          <w:szCs w:val="28"/>
        </w:rPr>
        <w:t>Обеспечение работников средствами индивидуальной защиты.</w:t>
      </w:r>
    </w:p>
    <w:p w:rsidR="006D15FC" w:rsidRPr="00B70061" w:rsidRDefault="006D15FC" w:rsidP="00360C74">
      <w:pPr>
        <w:pStyle w:val="a5"/>
        <w:tabs>
          <w:tab w:val="left" w:pos="1134"/>
        </w:tabs>
        <w:ind w:left="0" w:firstLine="709"/>
        <w:jc w:val="both"/>
        <w:rPr>
          <w:sz w:val="28"/>
          <w:szCs w:val="28"/>
        </w:rPr>
      </w:pPr>
    </w:p>
    <w:p w:rsidR="006D15FC" w:rsidRPr="006C2233" w:rsidRDefault="006D15FC" w:rsidP="00360C74">
      <w:pPr>
        <w:tabs>
          <w:tab w:val="left" w:pos="1134"/>
        </w:tabs>
        <w:spacing w:after="0" w:line="240" w:lineRule="auto"/>
        <w:ind w:firstLine="709"/>
        <w:jc w:val="both"/>
        <w:rPr>
          <w:rFonts w:ascii="Times New Roman" w:hAnsi="Times New Roman"/>
          <w:sz w:val="28"/>
          <w:szCs w:val="28"/>
        </w:rPr>
      </w:pPr>
      <w:r w:rsidRPr="00960FC2">
        <w:rPr>
          <w:rFonts w:ascii="Times New Roman" w:hAnsi="Times New Roman"/>
          <w:b/>
          <w:bCs/>
          <w:iCs/>
          <w:sz w:val="28"/>
          <w:szCs w:val="28"/>
        </w:rPr>
        <w:t>Срок реализации Программы</w:t>
      </w:r>
      <w:r w:rsidRPr="006C2233">
        <w:rPr>
          <w:rFonts w:ascii="Times New Roman" w:hAnsi="Times New Roman"/>
          <w:sz w:val="28"/>
          <w:szCs w:val="28"/>
        </w:rPr>
        <w:t xml:space="preserve"> – летний период со 02 июля по 16 августа 2020</w:t>
      </w:r>
      <w:r w:rsidR="00360C74">
        <w:rPr>
          <w:rFonts w:ascii="Times New Roman" w:hAnsi="Times New Roman"/>
          <w:sz w:val="28"/>
          <w:szCs w:val="28"/>
        </w:rPr>
        <w:t xml:space="preserve"> года</w:t>
      </w:r>
      <w:r w:rsidRPr="006C2233">
        <w:rPr>
          <w:rFonts w:ascii="Times New Roman" w:hAnsi="Times New Roman"/>
          <w:sz w:val="28"/>
          <w:szCs w:val="28"/>
        </w:rPr>
        <w:t>, рассчитана на 2</w:t>
      </w:r>
      <w:r w:rsidR="008C2D0E">
        <w:rPr>
          <w:rFonts w:ascii="Times New Roman" w:hAnsi="Times New Roman"/>
          <w:sz w:val="28"/>
          <w:szCs w:val="28"/>
        </w:rPr>
        <w:t xml:space="preserve"> </w:t>
      </w:r>
      <w:r w:rsidR="00E9631D">
        <w:rPr>
          <w:rFonts w:ascii="Times New Roman" w:hAnsi="Times New Roman"/>
          <w:sz w:val="28"/>
          <w:szCs w:val="28"/>
        </w:rPr>
        <w:t>смены по 21 дню, построена с учё</w:t>
      </w:r>
      <w:r w:rsidRPr="006C2233">
        <w:rPr>
          <w:rFonts w:ascii="Times New Roman" w:hAnsi="Times New Roman"/>
          <w:sz w:val="28"/>
          <w:szCs w:val="28"/>
        </w:rPr>
        <w:t xml:space="preserve">том возрастных </w:t>
      </w:r>
      <w:r w:rsidR="00360C74">
        <w:rPr>
          <w:rFonts w:ascii="Times New Roman" w:hAnsi="Times New Roman"/>
          <w:sz w:val="28"/>
          <w:szCs w:val="28"/>
        </w:rPr>
        <w:t xml:space="preserve">                 </w:t>
      </w:r>
      <w:r w:rsidRPr="006C2233">
        <w:rPr>
          <w:rFonts w:ascii="Times New Roman" w:hAnsi="Times New Roman"/>
          <w:sz w:val="28"/>
          <w:szCs w:val="28"/>
        </w:rPr>
        <w:t xml:space="preserve">и индивидуальных особенностей детей от 6 до 18 лет. </w:t>
      </w:r>
    </w:p>
    <w:p w:rsidR="006D15FC" w:rsidRPr="006C2233" w:rsidRDefault="006D15FC" w:rsidP="00360C74">
      <w:pPr>
        <w:tabs>
          <w:tab w:val="left" w:pos="709"/>
          <w:tab w:val="left" w:pos="1134"/>
        </w:tabs>
        <w:spacing w:after="0" w:line="240" w:lineRule="auto"/>
        <w:ind w:firstLine="709"/>
        <w:jc w:val="both"/>
        <w:rPr>
          <w:rFonts w:ascii="Times New Roman" w:hAnsi="Times New Roman"/>
          <w:sz w:val="28"/>
          <w:szCs w:val="28"/>
        </w:rPr>
      </w:pPr>
      <w:r w:rsidRPr="00960FC2">
        <w:rPr>
          <w:rFonts w:ascii="Times New Roman" w:hAnsi="Times New Roman"/>
          <w:b/>
          <w:sz w:val="28"/>
          <w:szCs w:val="28"/>
        </w:rPr>
        <w:t>Идея программы</w:t>
      </w:r>
      <w:r w:rsidRPr="006C2233">
        <w:rPr>
          <w:rFonts w:ascii="Times New Roman" w:hAnsi="Times New Roman"/>
          <w:sz w:val="28"/>
          <w:szCs w:val="28"/>
        </w:rPr>
        <w:t xml:space="preserve"> за</w:t>
      </w:r>
      <w:r w:rsidR="00D9227D">
        <w:rPr>
          <w:rFonts w:ascii="Times New Roman" w:hAnsi="Times New Roman"/>
          <w:sz w:val="28"/>
          <w:szCs w:val="28"/>
        </w:rPr>
        <w:t>ключается в создании безопасных</w:t>
      </w:r>
      <w:r w:rsidRPr="006C2233">
        <w:rPr>
          <w:rFonts w:ascii="Times New Roman" w:hAnsi="Times New Roman"/>
          <w:sz w:val="28"/>
          <w:szCs w:val="28"/>
        </w:rPr>
        <w:t xml:space="preserve"> условий для развития личности каждого ребёнка</w:t>
      </w:r>
      <w:r w:rsidR="00960FC2">
        <w:rPr>
          <w:rFonts w:ascii="Times New Roman" w:hAnsi="Times New Roman"/>
          <w:sz w:val="28"/>
          <w:szCs w:val="28"/>
        </w:rPr>
        <w:t xml:space="preserve"> </w:t>
      </w:r>
      <w:r w:rsidRPr="006C2233">
        <w:rPr>
          <w:rFonts w:ascii="Times New Roman" w:hAnsi="Times New Roman"/>
          <w:sz w:val="28"/>
          <w:szCs w:val="28"/>
        </w:rPr>
        <w:t>через:</w:t>
      </w:r>
    </w:p>
    <w:p w:rsidR="006D15FC" w:rsidRPr="00960FC2" w:rsidRDefault="006D15FC" w:rsidP="00D9227D">
      <w:pPr>
        <w:pStyle w:val="a5"/>
        <w:numPr>
          <w:ilvl w:val="0"/>
          <w:numId w:val="88"/>
        </w:numPr>
        <w:tabs>
          <w:tab w:val="left" w:pos="360"/>
          <w:tab w:val="left" w:pos="1134"/>
        </w:tabs>
        <w:ind w:left="709" w:firstLine="0"/>
        <w:jc w:val="both"/>
        <w:rPr>
          <w:sz w:val="28"/>
          <w:szCs w:val="28"/>
        </w:rPr>
      </w:pPr>
      <w:r w:rsidRPr="00960FC2">
        <w:rPr>
          <w:sz w:val="28"/>
          <w:szCs w:val="28"/>
        </w:rPr>
        <w:t xml:space="preserve">введение ограничительных мер в связи с распространением </w:t>
      </w:r>
      <w:r w:rsidR="00D9227D">
        <w:rPr>
          <w:sz w:val="28"/>
          <w:szCs w:val="28"/>
        </w:rPr>
        <w:t xml:space="preserve">                  </w:t>
      </w:r>
      <w:r w:rsidRPr="00960FC2">
        <w:rPr>
          <w:sz w:val="28"/>
          <w:szCs w:val="28"/>
          <w:lang w:val="en-US"/>
        </w:rPr>
        <w:t>COVID</w:t>
      </w:r>
      <w:r w:rsidRPr="00960FC2">
        <w:rPr>
          <w:sz w:val="28"/>
          <w:szCs w:val="28"/>
        </w:rPr>
        <w:t>-19</w:t>
      </w:r>
      <w:r w:rsidR="00960FC2" w:rsidRPr="00960FC2">
        <w:rPr>
          <w:sz w:val="28"/>
          <w:szCs w:val="28"/>
        </w:rPr>
        <w:t>;</w:t>
      </w:r>
    </w:p>
    <w:p w:rsidR="006D15FC" w:rsidRPr="00960FC2" w:rsidRDefault="006D15FC" w:rsidP="00D9227D">
      <w:pPr>
        <w:pStyle w:val="a5"/>
        <w:numPr>
          <w:ilvl w:val="0"/>
          <w:numId w:val="88"/>
        </w:numPr>
        <w:tabs>
          <w:tab w:val="left" w:pos="1134"/>
        </w:tabs>
        <w:ind w:left="709" w:firstLine="0"/>
        <w:jc w:val="both"/>
        <w:rPr>
          <w:sz w:val="28"/>
          <w:szCs w:val="28"/>
        </w:rPr>
      </w:pPr>
      <w:r w:rsidRPr="00960FC2">
        <w:rPr>
          <w:sz w:val="28"/>
          <w:szCs w:val="28"/>
        </w:rPr>
        <w:t>персональную ответственность администрации за предоставление безопасных услуг питания, проживания, реализацию досугово-образовательной деятельности;</w:t>
      </w:r>
    </w:p>
    <w:p w:rsidR="006D15FC" w:rsidRPr="00960FC2" w:rsidRDefault="006D15FC" w:rsidP="00D9227D">
      <w:pPr>
        <w:pStyle w:val="a5"/>
        <w:numPr>
          <w:ilvl w:val="0"/>
          <w:numId w:val="88"/>
        </w:numPr>
        <w:tabs>
          <w:tab w:val="left" w:pos="1134"/>
        </w:tabs>
        <w:ind w:left="709" w:firstLine="0"/>
        <w:jc w:val="both"/>
        <w:rPr>
          <w:sz w:val="28"/>
          <w:szCs w:val="28"/>
        </w:rPr>
      </w:pPr>
      <w:r w:rsidRPr="00960FC2">
        <w:rPr>
          <w:sz w:val="28"/>
          <w:szCs w:val="28"/>
        </w:rPr>
        <w:t>создание развивающего современного пространства на территории лагеря;</w:t>
      </w:r>
    </w:p>
    <w:p w:rsidR="006D15FC" w:rsidRPr="00960FC2" w:rsidRDefault="006D15FC" w:rsidP="00D9227D">
      <w:pPr>
        <w:pStyle w:val="a5"/>
        <w:numPr>
          <w:ilvl w:val="0"/>
          <w:numId w:val="88"/>
        </w:numPr>
        <w:tabs>
          <w:tab w:val="left" w:pos="1134"/>
        </w:tabs>
        <w:ind w:left="709" w:firstLine="0"/>
        <w:jc w:val="both"/>
        <w:rPr>
          <w:sz w:val="28"/>
          <w:szCs w:val="28"/>
        </w:rPr>
      </w:pPr>
      <w:r w:rsidRPr="00960FC2">
        <w:rPr>
          <w:sz w:val="28"/>
          <w:szCs w:val="28"/>
        </w:rPr>
        <w:t>обеспечение информационной безопасности ребёнка;</w:t>
      </w:r>
    </w:p>
    <w:p w:rsidR="006D15FC" w:rsidRPr="00960FC2" w:rsidRDefault="006D15FC" w:rsidP="00D9227D">
      <w:pPr>
        <w:pStyle w:val="a5"/>
        <w:numPr>
          <w:ilvl w:val="0"/>
          <w:numId w:val="88"/>
        </w:numPr>
        <w:tabs>
          <w:tab w:val="left" w:pos="1134"/>
        </w:tabs>
        <w:ind w:left="709" w:firstLine="0"/>
        <w:jc w:val="both"/>
        <w:rPr>
          <w:sz w:val="28"/>
          <w:szCs w:val="28"/>
        </w:rPr>
      </w:pPr>
      <w:r w:rsidRPr="00960FC2">
        <w:rPr>
          <w:sz w:val="28"/>
          <w:szCs w:val="28"/>
        </w:rPr>
        <w:t>повышенные требования к подбору персонала и кадровой политике при подготовке к летним оздоровительным сменам;</w:t>
      </w:r>
    </w:p>
    <w:p w:rsidR="006D15FC" w:rsidRPr="00960FC2" w:rsidRDefault="006D15FC" w:rsidP="00D9227D">
      <w:pPr>
        <w:pStyle w:val="a5"/>
        <w:numPr>
          <w:ilvl w:val="0"/>
          <w:numId w:val="88"/>
        </w:numPr>
        <w:tabs>
          <w:tab w:val="left" w:pos="1134"/>
        </w:tabs>
        <w:ind w:left="709" w:firstLine="0"/>
        <w:jc w:val="both"/>
        <w:rPr>
          <w:sz w:val="28"/>
          <w:szCs w:val="28"/>
        </w:rPr>
      </w:pPr>
      <w:r w:rsidRPr="00960FC2">
        <w:rPr>
          <w:sz w:val="28"/>
          <w:szCs w:val="28"/>
        </w:rPr>
        <w:t xml:space="preserve">недопущение в программе лагеря антисоциальных </w:t>
      </w:r>
      <w:r w:rsidR="00D9227D">
        <w:rPr>
          <w:sz w:val="28"/>
          <w:szCs w:val="28"/>
        </w:rPr>
        <w:t xml:space="preserve">                                               </w:t>
      </w:r>
      <w:r w:rsidRPr="00960FC2">
        <w:rPr>
          <w:sz w:val="28"/>
          <w:szCs w:val="28"/>
        </w:rPr>
        <w:t>и негуманистических приёмов, форм и методов работы</w:t>
      </w:r>
      <w:r w:rsidR="00960FC2" w:rsidRPr="00960FC2">
        <w:rPr>
          <w:sz w:val="28"/>
          <w:szCs w:val="28"/>
        </w:rPr>
        <w:t>.</w:t>
      </w:r>
    </w:p>
    <w:p w:rsidR="006D15FC" w:rsidRPr="006C2233" w:rsidRDefault="006D15FC" w:rsidP="00360C74">
      <w:pPr>
        <w:tabs>
          <w:tab w:val="left" w:pos="709"/>
          <w:tab w:val="left" w:pos="1134"/>
        </w:tabs>
        <w:spacing w:after="0" w:line="240" w:lineRule="auto"/>
        <w:ind w:firstLine="709"/>
        <w:jc w:val="both"/>
        <w:rPr>
          <w:rFonts w:ascii="Times New Roman" w:hAnsi="Times New Roman"/>
          <w:sz w:val="28"/>
          <w:szCs w:val="28"/>
        </w:rPr>
      </w:pPr>
      <w:r w:rsidRPr="006C2233">
        <w:rPr>
          <w:rFonts w:ascii="Times New Roman" w:hAnsi="Times New Roman"/>
          <w:sz w:val="28"/>
          <w:szCs w:val="28"/>
        </w:rPr>
        <w:t>Организация безопасного отдыха и досуга детей будет способствовать</w:t>
      </w:r>
      <w:r w:rsidR="00960FC2">
        <w:rPr>
          <w:rFonts w:ascii="Times New Roman" w:hAnsi="Times New Roman"/>
          <w:sz w:val="28"/>
          <w:szCs w:val="28"/>
        </w:rPr>
        <w:t xml:space="preserve"> </w:t>
      </w:r>
      <w:r w:rsidRPr="006C2233">
        <w:rPr>
          <w:rFonts w:ascii="Times New Roman" w:hAnsi="Times New Roman"/>
          <w:sz w:val="28"/>
          <w:szCs w:val="28"/>
        </w:rPr>
        <w:t>развитию личностного потенциала каждого ребёнка и обеспечению комфортного пребывания</w:t>
      </w:r>
      <w:r w:rsidR="00960FC2">
        <w:rPr>
          <w:rFonts w:ascii="Times New Roman" w:hAnsi="Times New Roman"/>
          <w:sz w:val="28"/>
          <w:szCs w:val="28"/>
        </w:rPr>
        <w:t xml:space="preserve"> </w:t>
      </w:r>
      <w:r w:rsidRPr="006C2233">
        <w:rPr>
          <w:rFonts w:ascii="Times New Roman" w:hAnsi="Times New Roman"/>
          <w:sz w:val="28"/>
          <w:szCs w:val="28"/>
        </w:rPr>
        <w:t>в лагере.</w:t>
      </w:r>
    </w:p>
    <w:p w:rsidR="00346B7F" w:rsidRDefault="00346B7F" w:rsidP="00360C74">
      <w:pPr>
        <w:pStyle w:val="Default"/>
        <w:tabs>
          <w:tab w:val="left" w:pos="1134"/>
        </w:tabs>
        <w:ind w:firstLine="709"/>
        <w:rPr>
          <w:b/>
          <w:bCs/>
          <w:color w:val="auto"/>
          <w:sz w:val="28"/>
          <w:szCs w:val="28"/>
        </w:rPr>
      </w:pPr>
    </w:p>
    <w:p w:rsidR="006D15FC" w:rsidRPr="00B70061" w:rsidRDefault="00960FC2" w:rsidP="00360C74">
      <w:pPr>
        <w:pStyle w:val="Default"/>
        <w:tabs>
          <w:tab w:val="left" w:pos="1134"/>
        </w:tabs>
        <w:ind w:firstLine="709"/>
        <w:jc w:val="center"/>
        <w:rPr>
          <w:color w:val="auto"/>
          <w:sz w:val="28"/>
          <w:szCs w:val="28"/>
        </w:rPr>
      </w:pPr>
      <w:r>
        <w:rPr>
          <w:b/>
          <w:bCs/>
          <w:color w:val="auto"/>
          <w:sz w:val="28"/>
          <w:szCs w:val="28"/>
        </w:rPr>
        <w:t>К</w:t>
      </w:r>
      <w:r w:rsidRPr="006C2233">
        <w:rPr>
          <w:b/>
          <w:bCs/>
          <w:color w:val="auto"/>
          <w:sz w:val="28"/>
          <w:szCs w:val="28"/>
        </w:rPr>
        <w:t>раткая характеристика участников программы</w:t>
      </w:r>
    </w:p>
    <w:p w:rsidR="006D15FC" w:rsidRPr="006C2233" w:rsidRDefault="006D15FC" w:rsidP="00360C74">
      <w:pPr>
        <w:tabs>
          <w:tab w:val="left" w:pos="1134"/>
        </w:tabs>
        <w:autoSpaceDE w:val="0"/>
        <w:autoSpaceDN w:val="0"/>
        <w:adjustRightInd w:val="0"/>
        <w:spacing w:after="0" w:line="240" w:lineRule="auto"/>
        <w:ind w:firstLine="709"/>
        <w:jc w:val="both"/>
        <w:rPr>
          <w:rFonts w:ascii="Times New Roman" w:hAnsi="Times New Roman"/>
          <w:sz w:val="28"/>
          <w:szCs w:val="28"/>
        </w:rPr>
      </w:pPr>
      <w:r w:rsidRPr="006C2233">
        <w:rPr>
          <w:rFonts w:ascii="Times New Roman" w:hAnsi="Times New Roman"/>
          <w:sz w:val="28"/>
          <w:szCs w:val="28"/>
        </w:rPr>
        <w:t>Данная программа рассчитана на разновозрастных детей 6-18 лет</w:t>
      </w:r>
      <w:r w:rsidR="00960FC2">
        <w:rPr>
          <w:rFonts w:ascii="Times New Roman" w:hAnsi="Times New Roman"/>
          <w:sz w:val="28"/>
          <w:szCs w:val="28"/>
        </w:rPr>
        <w:t xml:space="preserve">                 с учё</w:t>
      </w:r>
      <w:r w:rsidRPr="006C2233">
        <w:rPr>
          <w:rFonts w:ascii="Times New Roman" w:hAnsi="Times New Roman"/>
          <w:sz w:val="28"/>
          <w:szCs w:val="28"/>
        </w:rPr>
        <w:t xml:space="preserve">том 50% наполняемости отрядов от проектной мощности в условиях пандемии. </w:t>
      </w:r>
    </w:p>
    <w:p w:rsidR="006D15FC" w:rsidRDefault="00960FC2" w:rsidP="00B7006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72 ребё</w:t>
      </w:r>
      <w:r w:rsidR="00D9227D">
        <w:rPr>
          <w:rFonts w:ascii="Times New Roman" w:hAnsi="Times New Roman"/>
          <w:sz w:val="28"/>
          <w:szCs w:val="28"/>
        </w:rPr>
        <w:t>нка в смену (по социальным путё</w:t>
      </w:r>
      <w:r w:rsidR="006D15FC" w:rsidRPr="006C2233">
        <w:rPr>
          <w:rFonts w:ascii="Times New Roman" w:hAnsi="Times New Roman"/>
          <w:sz w:val="28"/>
          <w:szCs w:val="28"/>
        </w:rPr>
        <w:t xml:space="preserve">вкам: многодетные, неполные семьи, малоимущие, под </w:t>
      </w:r>
      <w:r w:rsidR="00D9227D">
        <w:rPr>
          <w:rFonts w:ascii="Times New Roman" w:hAnsi="Times New Roman"/>
          <w:sz w:val="28"/>
          <w:szCs w:val="28"/>
        </w:rPr>
        <w:t>опекой, диспансерный учёт, дети-инвалиды, дети, состоящие на учё</w:t>
      </w:r>
      <w:r w:rsidR="006D15FC" w:rsidRPr="006C2233">
        <w:rPr>
          <w:rFonts w:ascii="Times New Roman" w:hAnsi="Times New Roman"/>
          <w:sz w:val="28"/>
          <w:szCs w:val="28"/>
        </w:rPr>
        <w:t>те КДН и ЗП), с максимальным обеспечением всех воспитанников возможностью интеллектуального, социально-личностного развития, их познавательных интересов, продуктивной работы по охране</w:t>
      </w:r>
      <w:r w:rsidR="00D9227D">
        <w:rPr>
          <w:rFonts w:ascii="Times New Roman" w:hAnsi="Times New Roman"/>
          <w:sz w:val="28"/>
          <w:szCs w:val="28"/>
        </w:rPr>
        <w:t xml:space="preserve">                      </w:t>
      </w:r>
      <w:r w:rsidR="006D15FC" w:rsidRPr="006C2233">
        <w:rPr>
          <w:rFonts w:ascii="Times New Roman" w:hAnsi="Times New Roman"/>
          <w:sz w:val="28"/>
          <w:szCs w:val="28"/>
        </w:rPr>
        <w:t xml:space="preserve"> и укреплению своего здоровья.</w:t>
      </w:r>
    </w:p>
    <w:p w:rsidR="00D9227D" w:rsidRPr="00B70061" w:rsidRDefault="00D9227D" w:rsidP="00B70061">
      <w:pPr>
        <w:autoSpaceDE w:val="0"/>
        <w:autoSpaceDN w:val="0"/>
        <w:adjustRightInd w:val="0"/>
        <w:spacing w:after="0" w:line="240" w:lineRule="auto"/>
        <w:ind w:firstLine="709"/>
        <w:jc w:val="both"/>
        <w:rPr>
          <w:rFonts w:ascii="Times New Roman" w:hAnsi="Times New Roman"/>
          <w:sz w:val="28"/>
          <w:szCs w:val="28"/>
        </w:rPr>
      </w:pPr>
    </w:p>
    <w:p w:rsidR="00B70061" w:rsidRPr="006C2233" w:rsidRDefault="00960FC2" w:rsidP="00957AC8">
      <w:pPr>
        <w:pStyle w:val="c1"/>
        <w:shd w:val="clear" w:color="auto" w:fill="FFFFFF"/>
        <w:spacing w:before="0" w:beforeAutospacing="0" w:after="0" w:afterAutospacing="0"/>
        <w:jc w:val="center"/>
        <w:rPr>
          <w:b/>
          <w:sz w:val="28"/>
          <w:szCs w:val="28"/>
        </w:rPr>
      </w:pPr>
      <w:r>
        <w:rPr>
          <w:b/>
          <w:sz w:val="28"/>
          <w:szCs w:val="28"/>
        </w:rPr>
        <w:t>Ц</w:t>
      </w:r>
      <w:r w:rsidRPr="006C2233">
        <w:rPr>
          <w:b/>
          <w:sz w:val="28"/>
          <w:szCs w:val="28"/>
        </w:rPr>
        <w:t>елевой блок</w:t>
      </w:r>
    </w:p>
    <w:p w:rsidR="006D15FC" w:rsidRPr="006C2233" w:rsidRDefault="006D15FC" w:rsidP="00957AC8">
      <w:pPr>
        <w:tabs>
          <w:tab w:val="left" w:pos="709"/>
        </w:tabs>
        <w:spacing w:after="0" w:line="240" w:lineRule="auto"/>
        <w:ind w:firstLine="737"/>
        <w:jc w:val="both"/>
        <w:rPr>
          <w:rFonts w:ascii="Times New Roman" w:hAnsi="Times New Roman"/>
          <w:sz w:val="28"/>
          <w:szCs w:val="28"/>
        </w:rPr>
      </w:pPr>
      <w:r w:rsidRPr="00960FC2">
        <w:rPr>
          <w:rFonts w:ascii="Times New Roman" w:hAnsi="Times New Roman"/>
          <w:b/>
          <w:sz w:val="28"/>
          <w:szCs w:val="28"/>
        </w:rPr>
        <w:t>Цель:</w:t>
      </w:r>
      <w:r w:rsidR="00960FC2">
        <w:rPr>
          <w:rFonts w:ascii="Times New Roman" w:hAnsi="Times New Roman"/>
          <w:b/>
          <w:i/>
          <w:sz w:val="28"/>
          <w:szCs w:val="28"/>
        </w:rPr>
        <w:t xml:space="preserve"> </w:t>
      </w:r>
      <w:r w:rsidRPr="006C2233">
        <w:rPr>
          <w:rFonts w:ascii="Times New Roman" w:hAnsi="Times New Roman"/>
          <w:sz w:val="28"/>
          <w:szCs w:val="28"/>
        </w:rPr>
        <w:t>Развивать личность ребёнка через создание пространства безопасного детства</w:t>
      </w:r>
      <w:r w:rsidR="00D9227D">
        <w:rPr>
          <w:rFonts w:ascii="Times New Roman" w:hAnsi="Times New Roman"/>
          <w:sz w:val="28"/>
          <w:szCs w:val="28"/>
        </w:rPr>
        <w:t>.</w:t>
      </w:r>
    </w:p>
    <w:p w:rsidR="00242BEA" w:rsidRDefault="00242BEA" w:rsidP="00957AC8">
      <w:pPr>
        <w:tabs>
          <w:tab w:val="left" w:pos="709"/>
        </w:tabs>
        <w:spacing w:after="0" w:line="240" w:lineRule="auto"/>
        <w:ind w:firstLine="737"/>
        <w:jc w:val="both"/>
        <w:rPr>
          <w:rFonts w:ascii="Times New Roman" w:hAnsi="Times New Roman"/>
          <w:b/>
          <w:sz w:val="28"/>
          <w:szCs w:val="28"/>
        </w:rPr>
      </w:pPr>
    </w:p>
    <w:p w:rsidR="006D15FC" w:rsidRPr="00960FC2" w:rsidRDefault="006D15FC" w:rsidP="00957AC8">
      <w:pPr>
        <w:tabs>
          <w:tab w:val="left" w:pos="709"/>
        </w:tabs>
        <w:spacing w:after="0" w:line="240" w:lineRule="auto"/>
        <w:ind w:firstLine="737"/>
        <w:jc w:val="both"/>
        <w:rPr>
          <w:rFonts w:ascii="Times New Roman" w:hAnsi="Times New Roman"/>
          <w:b/>
          <w:sz w:val="28"/>
          <w:szCs w:val="28"/>
        </w:rPr>
      </w:pPr>
      <w:r w:rsidRPr="00960FC2">
        <w:rPr>
          <w:rFonts w:ascii="Times New Roman" w:hAnsi="Times New Roman"/>
          <w:b/>
          <w:sz w:val="28"/>
          <w:szCs w:val="28"/>
        </w:rPr>
        <w:t>Задачи:</w:t>
      </w:r>
    </w:p>
    <w:p w:rsidR="006D15FC" w:rsidRPr="006C2233" w:rsidRDefault="00D9227D" w:rsidP="00D9227D">
      <w:pPr>
        <w:tabs>
          <w:tab w:val="left" w:pos="1134"/>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1. </w:t>
      </w:r>
      <w:r w:rsidR="006D15FC" w:rsidRPr="006C2233">
        <w:rPr>
          <w:rFonts w:ascii="Times New Roman" w:hAnsi="Times New Roman"/>
          <w:sz w:val="28"/>
          <w:szCs w:val="28"/>
        </w:rPr>
        <w:t>Укрепление физического и психологического здоровья, пропаганда здорового образа жизни;</w:t>
      </w:r>
    </w:p>
    <w:p w:rsidR="006D15FC" w:rsidRPr="006C2233" w:rsidRDefault="00D9227D" w:rsidP="00D9227D">
      <w:pPr>
        <w:spacing w:after="0" w:line="240" w:lineRule="auto"/>
        <w:ind w:firstLine="709"/>
        <w:contextualSpacing/>
        <w:jc w:val="both"/>
        <w:rPr>
          <w:rFonts w:ascii="Times New Roman" w:hAnsi="Times New Roman"/>
          <w:sz w:val="28"/>
          <w:szCs w:val="28"/>
        </w:rPr>
      </w:pPr>
      <w:r>
        <w:rPr>
          <w:rFonts w:ascii="Times New Roman" w:eastAsia="Times New Roman" w:hAnsi="Times New Roman"/>
          <w:sz w:val="28"/>
          <w:szCs w:val="28"/>
          <w:lang w:eastAsia="ru-RU"/>
        </w:rPr>
        <w:t>2. </w:t>
      </w:r>
      <w:r w:rsidR="006D15FC" w:rsidRPr="006C2233">
        <w:rPr>
          <w:rFonts w:ascii="Times New Roman" w:hAnsi="Times New Roman"/>
          <w:sz w:val="28"/>
          <w:szCs w:val="28"/>
        </w:rPr>
        <w:t>Развитие навыков в области самореализации и самоуправления у детей и подростков;</w:t>
      </w:r>
    </w:p>
    <w:p w:rsidR="006D15FC" w:rsidRPr="006C2233" w:rsidRDefault="00D9227D" w:rsidP="00D9227D">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3. </w:t>
      </w:r>
      <w:r w:rsidR="006D15FC" w:rsidRPr="006C2233">
        <w:rPr>
          <w:rFonts w:ascii="Times New Roman" w:hAnsi="Times New Roman"/>
          <w:sz w:val="28"/>
          <w:szCs w:val="28"/>
        </w:rPr>
        <w:t xml:space="preserve">Формирование позитивного мышления, гражданственности, патриотизма и нравственности; </w:t>
      </w:r>
    </w:p>
    <w:p w:rsidR="00960FC2" w:rsidRDefault="006D15FC" w:rsidP="00D9227D">
      <w:pPr>
        <w:tabs>
          <w:tab w:val="left" w:pos="1134"/>
        </w:tabs>
        <w:spacing w:after="0" w:line="240" w:lineRule="auto"/>
        <w:ind w:firstLine="709"/>
        <w:contextualSpacing/>
        <w:jc w:val="both"/>
        <w:rPr>
          <w:rFonts w:ascii="Times New Roman" w:hAnsi="Times New Roman"/>
          <w:sz w:val="28"/>
          <w:szCs w:val="28"/>
        </w:rPr>
      </w:pPr>
      <w:r w:rsidRPr="006C2233">
        <w:rPr>
          <w:rFonts w:ascii="Times New Roman" w:hAnsi="Times New Roman"/>
          <w:sz w:val="28"/>
          <w:szCs w:val="28"/>
        </w:rPr>
        <w:t>4. Вовлечение детей и подростков в проектную деятельность;</w:t>
      </w:r>
    </w:p>
    <w:p w:rsidR="006D15FC" w:rsidRPr="006C2233" w:rsidRDefault="006D15FC" w:rsidP="00D9227D">
      <w:pPr>
        <w:tabs>
          <w:tab w:val="left" w:pos="1134"/>
        </w:tabs>
        <w:spacing w:after="0" w:line="240" w:lineRule="auto"/>
        <w:ind w:firstLine="709"/>
        <w:contextualSpacing/>
        <w:jc w:val="both"/>
        <w:rPr>
          <w:rFonts w:ascii="Times New Roman" w:hAnsi="Times New Roman"/>
          <w:sz w:val="28"/>
          <w:szCs w:val="28"/>
        </w:rPr>
      </w:pPr>
      <w:r w:rsidRPr="006C2233">
        <w:rPr>
          <w:rFonts w:ascii="Times New Roman" w:hAnsi="Times New Roman"/>
          <w:sz w:val="28"/>
          <w:szCs w:val="28"/>
        </w:rPr>
        <w:t>5. Обеспечение профилактики детской и подростковой безнадзорности, беспризорности, травматизма, правонарушений в оздоровительный период.</w:t>
      </w:r>
    </w:p>
    <w:p w:rsidR="006D15FC" w:rsidRPr="006C2233" w:rsidRDefault="006D15FC" w:rsidP="00957AC8">
      <w:pPr>
        <w:shd w:val="clear" w:color="auto" w:fill="FFFFFF"/>
        <w:spacing w:after="0" w:line="240" w:lineRule="auto"/>
        <w:ind w:firstLine="680"/>
        <w:rPr>
          <w:rFonts w:ascii="Times New Roman" w:hAnsi="Times New Roman"/>
          <w:b/>
          <w:sz w:val="28"/>
          <w:szCs w:val="28"/>
        </w:rPr>
      </w:pPr>
    </w:p>
    <w:p w:rsidR="006D15FC" w:rsidRPr="006C2233" w:rsidRDefault="006D15FC" w:rsidP="00242BEA">
      <w:pPr>
        <w:shd w:val="clear" w:color="auto" w:fill="FFFFFF"/>
        <w:spacing w:after="0" w:line="240" w:lineRule="auto"/>
        <w:ind w:firstLine="680"/>
        <w:jc w:val="both"/>
        <w:rPr>
          <w:rFonts w:ascii="Times New Roman" w:hAnsi="Times New Roman"/>
          <w:b/>
          <w:sz w:val="28"/>
          <w:szCs w:val="28"/>
        </w:rPr>
      </w:pPr>
      <w:r w:rsidRPr="006C2233">
        <w:rPr>
          <w:rFonts w:ascii="Times New Roman" w:hAnsi="Times New Roman"/>
          <w:b/>
          <w:sz w:val="28"/>
          <w:szCs w:val="28"/>
        </w:rPr>
        <w:t>Основные направления деятельности Программы</w:t>
      </w:r>
      <w:r w:rsidR="00242BEA">
        <w:rPr>
          <w:rFonts w:ascii="Times New Roman" w:hAnsi="Times New Roman"/>
          <w:b/>
          <w:sz w:val="28"/>
          <w:szCs w:val="28"/>
        </w:rPr>
        <w:t>:</w:t>
      </w:r>
    </w:p>
    <w:p w:rsidR="006D15FC" w:rsidRPr="006C2233" w:rsidRDefault="006D15FC" w:rsidP="00E507D1">
      <w:pPr>
        <w:spacing w:after="0" w:line="240" w:lineRule="auto"/>
        <w:ind w:firstLine="680"/>
        <w:jc w:val="both"/>
        <w:rPr>
          <w:rFonts w:ascii="Times New Roman" w:hAnsi="Times New Roman"/>
          <w:sz w:val="28"/>
          <w:szCs w:val="28"/>
        </w:rPr>
      </w:pPr>
      <w:r w:rsidRPr="00242BEA">
        <w:rPr>
          <w:rFonts w:ascii="Times New Roman" w:hAnsi="Times New Roman"/>
          <w:b/>
          <w:sz w:val="28"/>
          <w:szCs w:val="28"/>
        </w:rPr>
        <w:t>1.</w:t>
      </w:r>
      <w:r w:rsidR="00242BEA">
        <w:rPr>
          <w:rFonts w:ascii="Times New Roman" w:hAnsi="Times New Roman"/>
          <w:sz w:val="28"/>
          <w:szCs w:val="28"/>
        </w:rPr>
        <w:t> </w:t>
      </w:r>
      <w:r w:rsidRPr="00E507D1">
        <w:rPr>
          <w:rFonts w:ascii="Times New Roman" w:hAnsi="Times New Roman"/>
          <w:b/>
          <w:sz w:val="28"/>
          <w:szCs w:val="28"/>
        </w:rPr>
        <w:t>Лечебно-оздоровительное:</w:t>
      </w:r>
      <w:r w:rsidRPr="006C2233">
        <w:rPr>
          <w:rFonts w:ascii="Times New Roman" w:hAnsi="Times New Roman"/>
          <w:b/>
          <w:i/>
          <w:sz w:val="28"/>
          <w:szCs w:val="28"/>
        </w:rPr>
        <w:t xml:space="preserve"> </w:t>
      </w:r>
      <w:r w:rsidR="00242BEA">
        <w:rPr>
          <w:rFonts w:ascii="Times New Roman" w:hAnsi="Times New Roman"/>
          <w:sz w:val="28"/>
          <w:szCs w:val="28"/>
        </w:rPr>
        <w:t>с учё</w:t>
      </w:r>
      <w:r w:rsidRPr="006C2233">
        <w:rPr>
          <w:rFonts w:ascii="Times New Roman" w:hAnsi="Times New Roman"/>
          <w:sz w:val="28"/>
          <w:szCs w:val="28"/>
        </w:rPr>
        <w:t xml:space="preserve">том особенностей детей включает дозированные солнечные и воздушные ванны, утреннюю гигиеническую гимнастику, </w:t>
      </w:r>
      <w:r w:rsidRPr="006C2233">
        <w:rPr>
          <w:rFonts w:ascii="Times New Roman" w:hAnsi="Times New Roman"/>
          <w:color w:val="000000"/>
          <w:sz w:val="28"/>
          <w:szCs w:val="28"/>
        </w:rPr>
        <w:t xml:space="preserve">закаливающие процедуры, </w:t>
      </w:r>
      <w:r w:rsidRPr="006C2233">
        <w:rPr>
          <w:rFonts w:ascii="Times New Roman" w:hAnsi="Times New Roman"/>
          <w:sz w:val="28"/>
          <w:szCs w:val="28"/>
        </w:rPr>
        <w:t>выполнение режимных моментов</w:t>
      </w:r>
      <w:r w:rsidR="00242BEA">
        <w:rPr>
          <w:rFonts w:ascii="Times New Roman" w:hAnsi="Times New Roman"/>
          <w:sz w:val="28"/>
          <w:szCs w:val="28"/>
        </w:rPr>
        <w:t xml:space="preserve">                      </w:t>
      </w:r>
      <w:r w:rsidRPr="006C2233">
        <w:rPr>
          <w:rFonts w:ascii="Times New Roman" w:hAnsi="Times New Roman"/>
          <w:sz w:val="28"/>
          <w:szCs w:val="28"/>
        </w:rPr>
        <w:t xml:space="preserve"> в соответствии с возрастом детей.</w:t>
      </w:r>
    </w:p>
    <w:p w:rsidR="006D15FC" w:rsidRPr="006C2233" w:rsidRDefault="006D15FC" w:rsidP="00E507D1">
      <w:pPr>
        <w:spacing w:after="0" w:line="240" w:lineRule="auto"/>
        <w:jc w:val="both"/>
        <w:rPr>
          <w:rFonts w:ascii="Times New Roman" w:hAnsi="Times New Roman"/>
          <w:sz w:val="28"/>
          <w:szCs w:val="28"/>
        </w:rPr>
      </w:pPr>
      <w:r w:rsidRPr="00F06962">
        <w:rPr>
          <w:rFonts w:ascii="Times New Roman" w:hAnsi="Times New Roman"/>
          <w:bCs/>
          <w:i/>
          <w:sz w:val="28"/>
          <w:szCs w:val="28"/>
        </w:rPr>
        <w:tab/>
      </w:r>
      <w:r w:rsidRPr="00242BEA">
        <w:rPr>
          <w:rFonts w:ascii="Times New Roman" w:hAnsi="Times New Roman"/>
          <w:b/>
          <w:bCs/>
          <w:sz w:val="28"/>
          <w:szCs w:val="28"/>
        </w:rPr>
        <w:t>2.</w:t>
      </w:r>
      <w:r w:rsidR="00242BEA">
        <w:rPr>
          <w:rFonts w:ascii="Times New Roman" w:hAnsi="Times New Roman"/>
          <w:b/>
          <w:bCs/>
          <w:sz w:val="28"/>
          <w:szCs w:val="28"/>
        </w:rPr>
        <w:t> </w:t>
      </w:r>
      <w:r w:rsidRPr="00E507D1">
        <w:rPr>
          <w:rFonts w:ascii="Times New Roman" w:hAnsi="Times New Roman"/>
          <w:b/>
          <w:bCs/>
          <w:sz w:val="28"/>
          <w:szCs w:val="28"/>
        </w:rPr>
        <w:t>Спортивно-оздоровительное:</w:t>
      </w:r>
      <w:r w:rsidRPr="006C2233">
        <w:rPr>
          <w:rFonts w:ascii="Times New Roman" w:hAnsi="Times New Roman"/>
          <w:sz w:val="28"/>
          <w:szCs w:val="28"/>
        </w:rPr>
        <w:t xml:space="preserve"> организация занятий спортом, развития навыков гигиены, организации полноценного рационального питания, приобщения детей и подростков к здоровому образу жизни; вовлечение </w:t>
      </w:r>
      <w:r w:rsidR="00242BEA">
        <w:rPr>
          <w:rFonts w:ascii="Times New Roman" w:hAnsi="Times New Roman"/>
          <w:sz w:val="28"/>
          <w:szCs w:val="28"/>
        </w:rPr>
        <w:t xml:space="preserve">                           </w:t>
      </w:r>
      <w:r w:rsidRPr="006C2233">
        <w:rPr>
          <w:rFonts w:ascii="Times New Roman" w:hAnsi="Times New Roman"/>
          <w:sz w:val="28"/>
          <w:szCs w:val="28"/>
        </w:rPr>
        <w:t>их в активную спортивно-оздоровительную деятельность.</w:t>
      </w:r>
    </w:p>
    <w:p w:rsidR="006D15FC" w:rsidRPr="006C2233" w:rsidRDefault="006D15FC" w:rsidP="00E507D1">
      <w:pPr>
        <w:spacing w:after="0" w:line="240" w:lineRule="auto"/>
        <w:ind w:firstLine="709"/>
        <w:jc w:val="both"/>
        <w:rPr>
          <w:rFonts w:ascii="Times New Roman" w:hAnsi="Times New Roman"/>
          <w:sz w:val="28"/>
          <w:szCs w:val="28"/>
        </w:rPr>
      </w:pPr>
      <w:r w:rsidRPr="00242BEA">
        <w:rPr>
          <w:rFonts w:ascii="Times New Roman" w:hAnsi="Times New Roman"/>
          <w:b/>
          <w:sz w:val="28"/>
          <w:szCs w:val="28"/>
        </w:rPr>
        <w:t>3</w:t>
      </w:r>
      <w:r w:rsidRPr="006C2233">
        <w:rPr>
          <w:rFonts w:ascii="Times New Roman" w:hAnsi="Times New Roman"/>
          <w:b/>
          <w:i/>
          <w:sz w:val="28"/>
          <w:szCs w:val="28"/>
        </w:rPr>
        <w:t>.</w:t>
      </w:r>
      <w:r w:rsidR="00242BEA">
        <w:rPr>
          <w:rFonts w:ascii="Times New Roman" w:hAnsi="Times New Roman"/>
          <w:b/>
          <w:i/>
          <w:sz w:val="28"/>
          <w:szCs w:val="28"/>
        </w:rPr>
        <w:t> </w:t>
      </w:r>
      <w:r w:rsidRPr="00E507D1">
        <w:rPr>
          <w:rFonts w:ascii="Times New Roman" w:hAnsi="Times New Roman"/>
          <w:b/>
          <w:sz w:val="28"/>
          <w:szCs w:val="28"/>
        </w:rPr>
        <w:t>Гражданско-патриотическое</w:t>
      </w:r>
      <w:r w:rsidRPr="00242BEA">
        <w:rPr>
          <w:rFonts w:ascii="Times New Roman" w:hAnsi="Times New Roman"/>
          <w:b/>
          <w:sz w:val="28"/>
          <w:szCs w:val="28"/>
        </w:rPr>
        <w:t>:</w:t>
      </w:r>
      <w:r w:rsidR="00E507D1">
        <w:rPr>
          <w:rFonts w:ascii="Times New Roman" w:hAnsi="Times New Roman"/>
          <w:b/>
          <w:i/>
          <w:sz w:val="28"/>
          <w:szCs w:val="28"/>
        </w:rPr>
        <w:t xml:space="preserve"> </w:t>
      </w:r>
      <w:r w:rsidRPr="006C2233">
        <w:rPr>
          <w:rFonts w:ascii="Times New Roman" w:hAnsi="Times New Roman"/>
          <w:sz w:val="28"/>
          <w:szCs w:val="28"/>
        </w:rPr>
        <w:t>включает в себя</w:t>
      </w:r>
      <w:r w:rsidR="00E507D1">
        <w:rPr>
          <w:rFonts w:ascii="Times New Roman" w:hAnsi="Times New Roman"/>
          <w:sz w:val="28"/>
          <w:szCs w:val="28"/>
        </w:rPr>
        <w:t xml:space="preserve"> </w:t>
      </w:r>
      <w:r w:rsidRPr="006C2233">
        <w:rPr>
          <w:rFonts w:ascii="Times New Roman" w:hAnsi="Times New Roman"/>
          <w:sz w:val="28"/>
          <w:szCs w:val="28"/>
        </w:rPr>
        <w:t>воспитательные мероприятия, связанные с воен</w:t>
      </w:r>
      <w:r w:rsidR="00242BEA">
        <w:rPr>
          <w:rFonts w:ascii="Times New Roman" w:hAnsi="Times New Roman"/>
          <w:sz w:val="28"/>
          <w:szCs w:val="28"/>
        </w:rPr>
        <w:t xml:space="preserve">но-патриотическим воспитанием, </w:t>
      </w:r>
      <w:r w:rsidRPr="006C2233">
        <w:rPr>
          <w:rFonts w:ascii="Times New Roman" w:hAnsi="Times New Roman"/>
          <w:sz w:val="28"/>
          <w:szCs w:val="28"/>
        </w:rPr>
        <w:t>уважением</w:t>
      </w:r>
      <w:r w:rsidR="00242BEA">
        <w:rPr>
          <w:rFonts w:ascii="Times New Roman" w:hAnsi="Times New Roman"/>
          <w:sz w:val="28"/>
          <w:szCs w:val="28"/>
        </w:rPr>
        <w:t xml:space="preserve">                   </w:t>
      </w:r>
      <w:r w:rsidRPr="006C2233">
        <w:rPr>
          <w:rFonts w:ascii="Times New Roman" w:hAnsi="Times New Roman"/>
          <w:sz w:val="28"/>
          <w:szCs w:val="28"/>
        </w:rPr>
        <w:t xml:space="preserve"> к прошлому нашей страны, любви к своей Родине, сохранение и почитание памяти о ветеранах В</w:t>
      </w:r>
      <w:r w:rsidR="00D9227D">
        <w:rPr>
          <w:rFonts w:ascii="Times New Roman" w:hAnsi="Times New Roman"/>
          <w:sz w:val="28"/>
          <w:szCs w:val="28"/>
        </w:rPr>
        <w:t xml:space="preserve">еликой </w:t>
      </w:r>
      <w:r w:rsidRPr="006C2233">
        <w:rPr>
          <w:rFonts w:ascii="Times New Roman" w:hAnsi="Times New Roman"/>
          <w:sz w:val="28"/>
          <w:szCs w:val="28"/>
        </w:rPr>
        <w:t>О</w:t>
      </w:r>
      <w:r w:rsidR="00D9227D">
        <w:rPr>
          <w:rFonts w:ascii="Times New Roman" w:hAnsi="Times New Roman"/>
          <w:sz w:val="28"/>
          <w:szCs w:val="28"/>
        </w:rPr>
        <w:t>течественной войны</w:t>
      </w:r>
      <w:r w:rsidRPr="006C2233">
        <w:rPr>
          <w:rFonts w:ascii="Times New Roman" w:hAnsi="Times New Roman"/>
          <w:sz w:val="28"/>
          <w:szCs w:val="28"/>
        </w:rPr>
        <w:t>, изучением духовно- нравственных традиций.</w:t>
      </w:r>
    </w:p>
    <w:p w:rsidR="006D15FC" w:rsidRPr="006C2233" w:rsidRDefault="00E507D1" w:rsidP="00242BEA">
      <w:pPr>
        <w:pStyle w:val="a3"/>
        <w:shd w:val="clear" w:color="auto" w:fill="FFFFFF"/>
        <w:spacing w:before="0" w:beforeAutospacing="0" w:after="0" w:afterAutospacing="0"/>
        <w:ind w:firstLine="709"/>
        <w:jc w:val="both"/>
        <w:rPr>
          <w:i/>
          <w:sz w:val="28"/>
          <w:szCs w:val="28"/>
        </w:rPr>
      </w:pPr>
      <w:r w:rsidRPr="00242BEA">
        <w:rPr>
          <w:b/>
          <w:bCs/>
          <w:sz w:val="28"/>
          <w:szCs w:val="28"/>
        </w:rPr>
        <w:t>4</w:t>
      </w:r>
      <w:r w:rsidRPr="00F06962">
        <w:rPr>
          <w:b/>
          <w:bCs/>
          <w:sz w:val="28"/>
          <w:szCs w:val="28"/>
        </w:rPr>
        <w:t>.</w:t>
      </w:r>
      <w:r>
        <w:rPr>
          <w:b/>
          <w:bCs/>
          <w:i/>
          <w:sz w:val="28"/>
          <w:szCs w:val="28"/>
        </w:rPr>
        <w:t xml:space="preserve"> </w:t>
      </w:r>
      <w:r w:rsidRPr="00E507D1">
        <w:rPr>
          <w:b/>
          <w:bCs/>
          <w:sz w:val="28"/>
          <w:szCs w:val="28"/>
        </w:rPr>
        <w:t>Художественно-</w:t>
      </w:r>
      <w:r w:rsidR="006D15FC" w:rsidRPr="00E507D1">
        <w:rPr>
          <w:b/>
          <w:sz w:val="28"/>
          <w:szCs w:val="28"/>
        </w:rPr>
        <w:t>творческое</w:t>
      </w:r>
      <w:r w:rsidR="006D15FC" w:rsidRPr="00242BEA">
        <w:rPr>
          <w:b/>
          <w:sz w:val="28"/>
          <w:szCs w:val="28"/>
        </w:rPr>
        <w:t>:</w:t>
      </w:r>
      <w:r>
        <w:rPr>
          <w:b/>
          <w:i/>
          <w:sz w:val="28"/>
          <w:szCs w:val="28"/>
        </w:rPr>
        <w:t xml:space="preserve"> </w:t>
      </w:r>
      <w:r w:rsidR="006D15FC" w:rsidRPr="006C2233">
        <w:rPr>
          <w:sz w:val="28"/>
          <w:szCs w:val="28"/>
        </w:rPr>
        <w:t>р</w:t>
      </w:r>
      <w:r w:rsidR="006D15FC" w:rsidRPr="006C2233">
        <w:rPr>
          <w:sz w:val="28"/>
          <w:szCs w:val="28"/>
          <w:shd w:val="clear" w:color="auto" w:fill="FFFFFF"/>
        </w:rPr>
        <w:t>аскрытие нравственного, творческого, физического потенциала личности воспитанников через организацию различных видов художественно-творческой деятельности.</w:t>
      </w:r>
    </w:p>
    <w:p w:rsidR="006D15FC" w:rsidRPr="006C2233" w:rsidRDefault="006D15FC" w:rsidP="00957AC8">
      <w:pPr>
        <w:tabs>
          <w:tab w:val="num" w:pos="0"/>
        </w:tabs>
        <w:spacing w:after="0" w:line="240" w:lineRule="auto"/>
        <w:jc w:val="both"/>
        <w:rPr>
          <w:rFonts w:ascii="Times New Roman" w:hAnsi="Times New Roman"/>
          <w:sz w:val="28"/>
          <w:szCs w:val="28"/>
        </w:rPr>
      </w:pPr>
      <w:r w:rsidRPr="00F06962">
        <w:rPr>
          <w:rFonts w:ascii="Times New Roman" w:hAnsi="Times New Roman"/>
          <w:sz w:val="28"/>
          <w:szCs w:val="28"/>
        </w:rPr>
        <w:tab/>
      </w:r>
      <w:r w:rsidRPr="00242BEA">
        <w:rPr>
          <w:rFonts w:ascii="Times New Roman" w:hAnsi="Times New Roman"/>
          <w:b/>
          <w:sz w:val="28"/>
          <w:szCs w:val="28"/>
        </w:rPr>
        <w:t>5.</w:t>
      </w:r>
      <w:r w:rsidR="00242BEA">
        <w:rPr>
          <w:rFonts w:ascii="Times New Roman" w:hAnsi="Times New Roman"/>
          <w:sz w:val="28"/>
          <w:szCs w:val="28"/>
        </w:rPr>
        <w:t> </w:t>
      </w:r>
      <w:r w:rsidR="00242BEA">
        <w:rPr>
          <w:rFonts w:ascii="Times New Roman" w:hAnsi="Times New Roman"/>
          <w:b/>
          <w:sz w:val="28"/>
          <w:szCs w:val="28"/>
        </w:rPr>
        <w:t>Экологически-</w:t>
      </w:r>
      <w:r w:rsidRPr="00E507D1">
        <w:rPr>
          <w:rFonts w:ascii="Times New Roman" w:hAnsi="Times New Roman"/>
          <w:b/>
          <w:sz w:val="28"/>
          <w:szCs w:val="28"/>
        </w:rPr>
        <w:t>воспитательное:</w:t>
      </w:r>
      <w:r w:rsidR="00E507D1">
        <w:rPr>
          <w:rFonts w:ascii="Times New Roman" w:hAnsi="Times New Roman"/>
          <w:b/>
          <w:i/>
          <w:sz w:val="28"/>
          <w:szCs w:val="28"/>
        </w:rPr>
        <w:t xml:space="preserve"> </w:t>
      </w:r>
      <w:r w:rsidRPr="006C2233">
        <w:rPr>
          <w:rFonts w:ascii="Times New Roman" w:hAnsi="Times New Roman"/>
          <w:sz w:val="28"/>
          <w:szCs w:val="28"/>
        </w:rPr>
        <w:t>ознакомление детей с</w:t>
      </w:r>
      <w:r w:rsidR="00E507D1">
        <w:rPr>
          <w:rFonts w:ascii="Times New Roman" w:hAnsi="Times New Roman"/>
          <w:sz w:val="28"/>
          <w:szCs w:val="28"/>
        </w:rPr>
        <w:t xml:space="preserve"> </w:t>
      </w:r>
      <w:r w:rsidRPr="006C2233">
        <w:rPr>
          <w:rFonts w:ascii="Times New Roman" w:hAnsi="Times New Roman"/>
          <w:sz w:val="28"/>
          <w:szCs w:val="28"/>
        </w:rPr>
        <w:t xml:space="preserve">возникшей экологической проблемой, охраны природы посредством защиты окружающей среды, через результаты своей деятельности, создавая прекрасное.  </w:t>
      </w:r>
    </w:p>
    <w:p w:rsidR="006D15FC" w:rsidRPr="006C2233" w:rsidRDefault="006D15FC" w:rsidP="00957AC8">
      <w:pPr>
        <w:shd w:val="clear" w:color="auto" w:fill="FFFFFF"/>
        <w:spacing w:after="0" w:line="240" w:lineRule="auto"/>
        <w:jc w:val="both"/>
        <w:rPr>
          <w:rFonts w:ascii="Times New Roman" w:hAnsi="Times New Roman"/>
          <w:sz w:val="28"/>
          <w:szCs w:val="28"/>
        </w:rPr>
      </w:pPr>
      <w:r w:rsidRPr="006C2233">
        <w:rPr>
          <w:rFonts w:ascii="Times New Roman" w:hAnsi="Times New Roman"/>
          <w:i/>
          <w:sz w:val="28"/>
          <w:szCs w:val="28"/>
        </w:rPr>
        <w:tab/>
      </w:r>
      <w:r w:rsidRPr="00242BEA">
        <w:rPr>
          <w:rFonts w:ascii="Times New Roman" w:hAnsi="Times New Roman"/>
          <w:b/>
          <w:sz w:val="28"/>
          <w:szCs w:val="28"/>
        </w:rPr>
        <w:t>6.</w:t>
      </w:r>
      <w:r w:rsidR="00242BEA">
        <w:rPr>
          <w:rFonts w:ascii="Times New Roman" w:hAnsi="Times New Roman"/>
          <w:sz w:val="28"/>
          <w:szCs w:val="28"/>
        </w:rPr>
        <w:t> </w:t>
      </w:r>
      <w:r w:rsidRPr="00E507D1">
        <w:rPr>
          <w:rFonts w:ascii="Times New Roman" w:hAnsi="Times New Roman"/>
          <w:b/>
          <w:bCs/>
          <w:sz w:val="28"/>
          <w:szCs w:val="28"/>
        </w:rPr>
        <w:t>Информационно-ознакомительное</w:t>
      </w:r>
      <w:r w:rsidRPr="00242BEA">
        <w:rPr>
          <w:rFonts w:ascii="Times New Roman" w:hAnsi="Times New Roman"/>
          <w:b/>
          <w:sz w:val="28"/>
          <w:szCs w:val="28"/>
        </w:rPr>
        <w:t>:</w:t>
      </w:r>
      <w:r w:rsidR="00E507D1">
        <w:rPr>
          <w:rFonts w:ascii="Times New Roman" w:hAnsi="Times New Roman"/>
          <w:i/>
          <w:sz w:val="28"/>
          <w:szCs w:val="28"/>
        </w:rPr>
        <w:t xml:space="preserve"> </w:t>
      </w:r>
      <w:r w:rsidRPr="006C2233">
        <w:rPr>
          <w:rFonts w:ascii="Times New Roman" w:hAnsi="Times New Roman"/>
          <w:sz w:val="28"/>
          <w:szCs w:val="28"/>
        </w:rPr>
        <w:t>разработка</w:t>
      </w:r>
      <w:r w:rsidR="00E507D1">
        <w:rPr>
          <w:rFonts w:ascii="Times New Roman" w:hAnsi="Times New Roman"/>
          <w:sz w:val="28"/>
          <w:szCs w:val="28"/>
        </w:rPr>
        <w:t xml:space="preserve"> </w:t>
      </w:r>
      <w:r w:rsidRPr="006C2233">
        <w:rPr>
          <w:rFonts w:ascii="Times New Roman" w:hAnsi="Times New Roman"/>
          <w:sz w:val="28"/>
          <w:szCs w:val="28"/>
        </w:rPr>
        <w:t xml:space="preserve">презентаций, режим онлайн, </w:t>
      </w:r>
      <w:r w:rsidR="00242BEA">
        <w:rPr>
          <w:rFonts w:ascii="Times New Roman" w:hAnsi="Times New Roman"/>
          <w:sz w:val="28"/>
          <w:szCs w:val="28"/>
        </w:rPr>
        <w:t xml:space="preserve">просмотр видеороликов во время </w:t>
      </w:r>
      <w:r w:rsidRPr="006C2233">
        <w:rPr>
          <w:rFonts w:ascii="Times New Roman" w:hAnsi="Times New Roman"/>
          <w:sz w:val="28"/>
          <w:szCs w:val="28"/>
        </w:rPr>
        <w:t>проведения игровых, конкурсных</w:t>
      </w:r>
      <w:r w:rsidR="00242BEA">
        <w:rPr>
          <w:rFonts w:ascii="Times New Roman" w:hAnsi="Times New Roman"/>
          <w:sz w:val="28"/>
          <w:szCs w:val="28"/>
        </w:rPr>
        <w:t xml:space="preserve">                   и других</w:t>
      </w:r>
      <w:r w:rsidRPr="006C2233">
        <w:rPr>
          <w:rFonts w:ascii="Times New Roman" w:hAnsi="Times New Roman"/>
          <w:sz w:val="28"/>
          <w:szCs w:val="28"/>
        </w:rPr>
        <w:t xml:space="preserve"> мероприятий. </w:t>
      </w:r>
    </w:p>
    <w:p w:rsidR="006D15FC" w:rsidRPr="00242BEA" w:rsidRDefault="006D15FC" w:rsidP="00242BEA">
      <w:pPr>
        <w:spacing w:after="0" w:line="240" w:lineRule="auto"/>
        <w:jc w:val="both"/>
        <w:rPr>
          <w:rFonts w:ascii="Times New Roman" w:hAnsi="Times New Roman"/>
          <w:sz w:val="28"/>
          <w:szCs w:val="28"/>
        </w:rPr>
      </w:pPr>
      <w:r w:rsidRPr="006C2233">
        <w:rPr>
          <w:rFonts w:ascii="Times New Roman" w:eastAsia="Times New Roman" w:hAnsi="Times New Roman"/>
          <w:b/>
          <w:bCs/>
          <w:i/>
          <w:iCs/>
          <w:sz w:val="28"/>
          <w:szCs w:val="28"/>
          <w:lang w:eastAsia="ru-RU"/>
        </w:rPr>
        <w:tab/>
      </w:r>
      <w:r w:rsidRPr="006C2233">
        <w:rPr>
          <w:rFonts w:ascii="Times New Roman" w:eastAsia="Times New Roman" w:hAnsi="Times New Roman"/>
          <w:b/>
          <w:bCs/>
          <w:sz w:val="28"/>
          <w:szCs w:val="28"/>
          <w:lang w:eastAsia="ru-RU"/>
        </w:rPr>
        <w:t>Принципы деятельности:</w:t>
      </w:r>
    </w:p>
    <w:p w:rsidR="006D15FC" w:rsidRPr="006C2233" w:rsidRDefault="006D15FC" w:rsidP="00242BEA">
      <w:pPr>
        <w:spacing w:after="0" w:line="240" w:lineRule="auto"/>
        <w:ind w:firstLine="709"/>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 xml:space="preserve">Деятельность детского лагеря опирается </w:t>
      </w:r>
      <w:r w:rsidR="00197952">
        <w:rPr>
          <w:rFonts w:ascii="Times New Roman" w:eastAsia="Times New Roman" w:hAnsi="Times New Roman"/>
          <w:sz w:val="28"/>
          <w:szCs w:val="28"/>
          <w:lang w:eastAsia="ru-RU"/>
        </w:rPr>
        <w:t>на определё</w:t>
      </w:r>
      <w:r w:rsidRPr="006C2233">
        <w:rPr>
          <w:rFonts w:ascii="Times New Roman" w:eastAsia="Times New Roman" w:hAnsi="Times New Roman"/>
          <w:sz w:val="28"/>
          <w:szCs w:val="28"/>
          <w:lang w:eastAsia="ru-RU"/>
        </w:rPr>
        <w:t>нные</w:t>
      </w:r>
      <w:r w:rsidR="00242BEA">
        <w:rPr>
          <w:rFonts w:ascii="Times New Roman" w:eastAsia="Times New Roman" w:hAnsi="Times New Roman"/>
          <w:sz w:val="28"/>
          <w:szCs w:val="28"/>
          <w:lang w:eastAsia="ru-RU"/>
        </w:rPr>
        <w:t xml:space="preserve"> </w:t>
      </w:r>
      <w:r w:rsidRPr="006C2233">
        <w:rPr>
          <w:rFonts w:ascii="Times New Roman" w:eastAsia="Times New Roman" w:hAnsi="Times New Roman"/>
          <w:b/>
          <w:bCs/>
          <w:sz w:val="28"/>
          <w:szCs w:val="28"/>
          <w:lang w:eastAsia="ru-RU"/>
        </w:rPr>
        <w:t>принципы,</w:t>
      </w:r>
      <w:r w:rsidR="00242BEA">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основополагающие идеи, ценностные основания. Важным составляющим звеном является создание безопасной среды для пребывания в лагере взрослых и детей. </w:t>
      </w:r>
    </w:p>
    <w:p w:rsidR="006D15FC" w:rsidRPr="006C2233" w:rsidRDefault="006D15FC" w:rsidP="00957AC8">
      <w:pPr>
        <w:spacing w:after="0" w:line="240" w:lineRule="auto"/>
        <w:ind w:firstLine="567"/>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Для ценностного ориентирования воспитанников в пространстве свободного времени особую значимость приобретают следующие принципы:</w:t>
      </w:r>
    </w:p>
    <w:p w:rsidR="006D15FC" w:rsidRPr="006C2233" w:rsidRDefault="00197952" w:rsidP="00197952">
      <w:pPr>
        <w:tabs>
          <w:tab w:val="left" w:pos="709"/>
        </w:tabs>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 xml:space="preserve">1. Принцип целенаправленности </w:t>
      </w:r>
      <w:r w:rsidR="006D15FC" w:rsidRPr="006C2233">
        <w:rPr>
          <w:rFonts w:ascii="Times New Roman" w:eastAsia="Times New Roman" w:hAnsi="Times New Roman"/>
          <w:sz w:val="28"/>
          <w:szCs w:val="28"/>
          <w:shd w:val="clear" w:color="auto" w:fill="FFFFFF"/>
          <w:lang w:eastAsia="ru-RU"/>
        </w:rPr>
        <w:t>означае</w:t>
      </w:r>
      <w:r w:rsidR="00E507D1">
        <w:rPr>
          <w:rFonts w:ascii="Times New Roman" w:eastAsia="Times New Roman" w:hAnsi="Times New Roman"/>
          <w:sz w:val="28"/>
          <w:szCs w:val="28"/>
          <w:shd w:val="clear" w:color="auto" w:fill="FFFFFF"/>
          <w:lang w:eastAsia="ru-RU"/>
        </w:rPr>
        <w:t xml:space="preserve">т, что воспитательная работа, </w:t>
      </w:r>
      <w:r>
        <w:rPr>
          <w:rFonts w:ascii="Times New Roman" w:eastAsia="Times New Roman" w:hAnsi="Times New Roman"/>
          <w:sz w:val="28"/>
          <w:szCs w:val="28"/>
          <w:shd w:val="clear" w:color="auto" w:fill="FFFFFF"/>
          <w:lang w:eastAsia="ru-RU"/>
        </w:rPr>
        <w:t xml:space="preserve">                     </w:t>
      </w:r>
      <w:r w:rsidR="00E507D1">
        <w:rPr>
          <w:rFonts w:ascii="Times New Roman" w:eastAsia="Times New Roman" w:hAnsi="Times New Roman"/>
          <w:sz w:val="28"/>
          <w:szCs w:val="28"/>
          <w:shd w:val="clear" w:color="auto" w:fill="FFFFFF"/>
          <w:lang w:eastAsia="ru-RU"/>
        </w:rPr>
        <w:t>её</w:t>
      </w:r>
      <w:r w:rsidR="006D15FC" w:rsidRPr="006C2233">
        <w:rPr>
          <w:rFonts w:ascii="Times New Roman" w:eastAsia="Times New Roman" w:hAnsi="Times New Roman"/>
          <w:sz w:val="28"/>
          <w:szCs w:val="28"/>
          <w:shd w:val="clear" w:color="auto" w:fill="FFFFFF"/>
          <w:lang w:eastAsia="ru-RU"/>
        </w:rPr>
        <w:t xml:space="preserve"> содержание и методы подчинены цели.</w:t>
      </w:r>
    </w:p>
    <w:p w:rsidR="006D15FC" w:rsidRPr="006C2233" w:rsidRDefault="00197952" w:rsidP="00957AC8">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2. </w:t>
      </w:r>
      <w:r w:rsidR="006D15FC" w:rsidRPr="006C2233">
        <w:rPr>
          <w:rFonts w:ascii="Times New Roman" w:eastAsia="Times New Roman" w:hAnsi="Times New Roman"/>
          <w:sz w:val="28"/>
          <w:szCs w:val="28"/>
          <w:shd w:val="clear" w:color="auto" w:fill="FFFFFF"/>
          <w:lang w:eastAsia="ru-RU"/>
        </w:rPr>
        <w:t>Принцип комплексного воспитания предусматривает единство задач, средств и методов воспитания детей и подростков</w:t>
      </w:r>
      <w:r w:rsidR="00242BEA">
        <w:rPr>
          <w:rFonts w:ascii="Times New Roman" w:eastAsia="Times New Roman" w:hAnsi="Times New Roman"/>
          <w:sz w:val="28"/>
          <w:szCs w:val="28"/>
          <w:shd w:val="clear" w:color="auto" w:fill="FFFFFF"/>
          <w:lang w:eastAsia="ru-RU"/>
        </w:rPr>
        <w:t>,</w:t>
      </w:r>
      <w:r w:rsidR="006D15FC" w:rsidRPr="006C2233">
        <w:rPr>
          <w:rFonts w:ascii="Times New Roman" w:eastAsia="Times New Roman" w:hAnsi="Times New Roman"/>
          <w:sz w:val="28"/>
          <w:szCs w:val="28"/>
          <w:shd w:val="clear" w:color="auto" w:fill="FFFFFF"/>
          <w:lang w:eastAsia="ru-RU"/>
        </w:rPr>
        <w:t xml:space="preserve"> преемственную связь вос</w:t>
      </w:r>
      <w:r w:rsidR="00E507D1">
        <w:rPr>
          <w:rFonts w:ascii="Times New Roman" w:eastAsia="Times New Roman" w:hAnsi="Times New Roman"/>
          <w:sz w:val="28"/>
          <w:szCs w:val="28"/>
          <w:shd w:val="clear" w:color="auto" w:fill="FFFFFF"/>
          <w:lang w:eastAsia="ru-RU"/>
        </w:rPr>
        <w:t>питания и развития личности ребё</w:t>
      </w:r>
      <w:r w:rsidR="006D15FC" w:rsidRPr="006C2233">
        <w:rPr>
          <w:rFonts w:ascii="Times New Roman" w:eastAsia="Times New Roman" w:hAnsi="Times New Roman"/>
          <w:sz w:val="28"/>
          <w:szCs w:val="28"/>
          <w:shd w:val="clear" w:color="auto" w:fill="FFFFFF"/>
          <w:lang w:eastAsia="ru-RU"/>
        </w:rPr>
        <w:t>нка в условиях лагеря, цельность воздействий на чувства, сознание и поведение.</w:t>
      </w:r>
    </w:p>
    <w:p w:rsidR="006D15FC" w:rsidRPr="006C2233" w:rsidRDefault="00197952" w:rsidP="00957AC8">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3. </w:t>
      </w:r>
      <w:r w:rsidR="006D15FC" w:rsidRPr="006C2233">
        <w:rPr>
          <w:rFonts w:ascii="Times New Roman" w:eastAsia="Times New Roman" w:hAnsi="Times New Roman"/>
          <w:sz w:val="28"/>
          <w:szCs w:val="28"/>
          <w:shd w:val="clear" w:color="auto" w:fill="FFFFFF"/>
          <w:lang w:eastAsia="ru-RU"/>
        </w:rPr>
        <w:t>Принцип воспитания в деятельности. Нужно использо</w:t>
      </w:r>
      <w:r w:rsidR="00242BEA">
        <w:rPr>
          <w:rFonts w:ascii="Times New Roman" w:eastAsia="Times New Roman" w:hAnsi="Times New Roman"/>
          <w:sz w:val="28"/>
          <w:szCs w:val="28"/>
          <w:shd w:val="clear" w:color="auto" w:fill="FFFFFF"/>
          <w:lang w:eastAsia="ru-RU"/>
        </w:rPr>
        <w:t>вать возможности каждого ребёнка</w:t>
      </w:r>
      <w:r w:rsidR="006D15FC" w:rsidRPr="006C2233">
        <w:rPr>
          <w:rFonts w:ascii="Times New Roman" w:eastAsia="Times New Roman" w:hAnsi="Times New Roman"/>
          <w:sz w:val="28"/>
          <w:szCs w:val="28"/>
          <w:shd w:val="clear" w:color="auto" w:fill="FFFFFF"/>
          <w:lang w:eastAsia="ru-RU"/>
        </w:rPr>
        <w:t xml:space="preserve">, организовывать благоприятные условия </w:t>
      </w:r>
      <w:r w:rsidR="00F35D2E">
        <w:rPr>
          <w:rFonts w:ascii="Times New Roman" w:eastAsia="Times New Roman" w:hAnsi="Times New Roman"/>
          <w:sz w:val="28"/>
          <w:szCs w:val="28"/>
          <w:shd w:val="clear" w:color="auto" w:fill="FFFFFF"/>
          <w:lang w:eastAsia="ru-RU"/>
        </w:rPr>
        <w:t xml:space="preserve">                  </w:t>
      </w:r>
      <w:r w:rsidR="006D15FC" w:rsidRPr="006C2233">
        <w:rPr>
          <w:rFonts w:ascii="Times New Roman" w:eastAsia="Times New Roman" w:hAnsi="Times New Roman"/>
          <w:sz w:val="28"/>
          <w:szCs w:val="28"/>
          <w:shd w:val="clear" w:color="auto" w:fill="FFFFFF"/>
          <w:lang w:eastAsia="ru-RU"/>
        </w:rPr>
        <w:t>для их своевременного возникновения и развития, базироваться на ведущую деятельность.</w:t>
      </w:r>
    </w:p>
    <w:p w:rsidR="006D15FC" w:rsidRPr="006C2233" w:rsidRDefault="00F35D2E" w:rsidP="00957AC8">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4. </w:t>
      </w:r>
      <w:r w:rsidR="006D15FC" w:rsidRPr="006C2233">
        <w:rPr>
          <w:rFonts w:ascii="Times New Roman" w:eastAsia="Times New Roman" w:hAnsi="Times New Roman"/>
          <w:sz w:val="28"/>
          <w:szCs w:val="28"/>
          <w:shd w:val="clear" w:color="auto" w:fill="FFFFFF"/>
          <w:lang w:eastAsia="ru-RU"/>
        </w:rPr>
        <w:t>Принцип взаимосвязи гума</w:t>
      </w:r>
      <w:r w:rsidR="00E507D1">
        <w:rPr>
          <w:rFonts w:ascii="Times New Roman" w:eastAsia="Times New Roman" w:hAnsi="Times New Roman"/>
          <w:sz w:val="28"/>
          <w:szCs w:val="28"/>
          <w:shd w:val="clear" w:color="auto" w:fill="FFFFFF"/>
          <w:lang w:eastAsia="ru-RU"/>
        </w:rPr>
        <w:t>низма и уважения к личности ребё</w:t>
      </w:r>
      <w:r w:rsidR="006D15FC" w:rsidRPr="006C2233">
        <w:rPr>
          <w:rFonts w:ascii="Times New Roman" w:eastAsia="Times New Roman" w:hAnsi="Times New Roman"/>
          <w:sz w:val="28"/>
          <w:szCs w:val="28"/>
          <w:shd w:val="clear" w:color="auto" w:fill="FFFFFF"/>
          <w:lang w:eastAsia="ru-RU"/>
        </w:rPr>
        <w:t xml:space="preserve">нка </w:t>
      </w:r>
      <w:r>
        <w:rPr>
          <w:rFonts w:ascii="Times New Roman" w:eastAsia="Times New Roman" w:hAnsi="Times New Roman"/>
          <w:sz w:val="28"/>
          <w:szCs w:val="28"/>
          <w:shd w:val="clear" w:color="auto" w:fill="FFFFFF"/>
          <w:lang w:eastAsia="ru-RU"/>
        </w:rPr>
        <w:t xml:space="preserve">                     </w:t>
      </w:r>
      <w:r w:rsidR="006D15FC" w:rsidRPr="006C2233">
        <w:rPr>
          <w:rFonts w:ascii="Times New Roman" w:eastAsia="Times New Roman" w:hAnsi="Times New Roman"/>
          <w:sz w:val="28"/>
          <w:szCs w:val="28"/>
          <w:shd w:val="clear" w:color="auto" w:fill="FFFFFF"/>
          <w:lang w:eastAsia="ru-RU"/>
        </w:rPr>
        <w:t>в сочетании с высокой требовательностью. Требует от взрослого проявления педагогического такта. Требовательность педагога к детям проявляется</w:t>
      </w:r>
      <w:r>
        <w:rPr>
          <w:rFonts w:ascii="Times New Roman" w:eastAsia="Times New Roman" w:hAnsi="Times New Roman"/>
          <w:sz w:val="28"/>
          <w:szCs w:val="28"/>
          <w:shd w:val="clear" w:color="auto" w:fill="FFFFFF"/>
          <w:lang w:eastAsia="ru-RU"/>
        </w:rPr>
        <w:t xml:space="preserve">                         </w:t>
      </w:r>
      <w:r w:rsidR="006D15FC" w:rsidRPr="006C2233">
        <w:rPr>
          <w:rFonts w:ascii="Times New Roman" w:eastAsia="Times New Roman" w:hAnsi="Times New Roman"/>
          <w:sz w:val="28"/>
          <w:szCs w:val="28"/>
          <w:shd w:val="clear" w:color="auto" w:fill="FFFFFF"/>
          <w:lang w:eastAsia="ru-RU"/>
        </w:rPr>
        <w:t xml:space="preserve"> в принципиальности, которая выражается в поощрениях и наказаниях,</w:t>
      </w:r>
      <w:r>
        <w:rPr>
          <w:rFonts w:ascii="Times New Roman" w:eastAsia="Times New Roman" w:hAnsi="Times New Roman"/>
          <w:sz w:val="28"/>
          <w:szCs w:val="28"/>
          <w:shd w:val="clear" w:color="auto" w:fill="FFFFFF"/>
          <w:lang w:eastAsia="ru-RU"/>
        </w:rPr>
        <w:t xml:space="preserve">                           </w:t>
      </w:r>
      <w:r w:rsidR="006D15FC" w:rsidRPr="006C2233">
        <w:rPr>
          <w:rFonts w:ascii="Times New Roman" w:eastAsia="Times New Roman" w:hAnsi="Times New Roman"/>
          <w:sz w:val="28"/>
          <w:szCs w:val="28"/>
          <w:shd w:val="clear" w:color="auto" w:fill="FFFFFF"/>
          <w:lang w:eastAsia="ru-RU"/>
        </w:rPr>
        <w:t xml:space="preserve"> в справедливом отношении к детям.</w:t>
      </w:r>
    </w:p>
    <w:p w:rsidR="006D15FC" w:rsidRPr="006C2233" w:rsidRDefault="00F35D2E" w:rsidP="00957AC8">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5. </w:t>
      </w:r>
      <w:r w:rsidR="006D15FC" w:rsidRPr="006C2233">
        <w:rPr>
          <w:rFonts w:ascii="Times New Roman" w:eastAsia="Times New Roman" w:hAnsi="Times New Roman"/>
          <w:sz w:val="28"/>
          <w:szCs w:val="28"/>
          <w:shd w:val="clear" w:color="auto" w:fill="FFFFFF"/>
          <w:lang w:eastAsia="ru-RU"/>
        </w:rPr>
        <w:t>Принцип опоры в воспитани</w:t>
      </w:r>
      <w:r w:rsidR="00E507D1">
        <w:rPr>
          <w:rFonts w:ascii="Times New Roman" w:eastAsia="Times New Roman" w:hAnsi="Times New Roman"/>
          <w:sz w:val="28"/>
          <w:szCs w:val="28"/>
          <w:shd w:val="clear" w:color="auto" w:fill="FFFFFF"/>
          <w:lang w:eastAsia="ru-RU"/>
        </w:rPr>
        <w:t xml:space="preserve">и на положительные качества ребёнка. </w:t>
      </w:r>
      <w:r>
        <w:rPr>
          <w:rFonts w:ascii="Times New Roman" w:eastAsia="Times New Roman" w:hAnsi="Times New Roman"/>
          <w:sz w:val="28"/>
          <w:szCs w:val="28"/>
          <w:shd w:val="clear" w:color="auto" w:fill="FFFFFF"/>
          <w:lang w:eastAsia="ru-RU"/>
        </w:rPr>
        <w:t xml:space="preserve">                     </w:t>
      </w:r>
      <w:r w:rsidR="00E507D1">
        <w:rPr>
          <w:rFonts w:ascii="Times New Roman" w:eastAsia="Times New Roman" w:hAnsi="Times New Roman"/>
          <w:sz w:val="28"/>
          <w:szCs w:val="28"/>
          <w:shd w:val="clear" w:color="auto" w:fill="FFFFFF"/>
          <w:lang w:eastAsia="ru-RU"/>
        </w:rPr>
        <w:t>В каждом ребё</w:t>
      </w:r>
      <w:r w:rsidR="006D15FC" w:rsidRPr="006C2233">
        <w:rPr>
          <w:rFonts w:ascii="Times New Roman" w:eastAsia="Times New Roman" w:hAnsi="Times New Roman"/>
          <w:sz w:val="28"/>
          <w:szCs w:val="28"/>
          <w:shd w:val="clear" w:color="auto" w:fill="FFFFFF"/>
          <w:lang w:eastAsia="ru-RU"/>
        </w:rPr>
        <w:t>нке есть положительные черты, достоинства, которые нужно увидеть педагогу и дать им развитие в соответствующей деятельности. Это вызовет у него склонность к усовершенствованию своего поведения, будет способствовать проявлению его индивидуальности. В то время как подчеркивание недостатков, непрерывное указание на них не поможет детя</w:t>
      </w:r>
      <w:r>
        <w:rPr>
          <w:rFonts w:ascii="Times New Roman" w:eastAsia="Times New Roman" w:hAnsi="Times New Roman"/>
          <w:sz w:val="28"/>
          <w:szCs w:val="28"/>
          <w:shd w:val="clear" w:color="auto" w:fill="FFFFFF"/>
          <w:lang w:eastAsia="ru-RU"/>
        </w:rPr>
        <w:t>м избавиться от них, а часто ещё</w:t>
      </w:r>
      <w:r w:rsidR="006D15FC" w:rsidRPr="006C2233">
        <w:rPr>
          <w:rFonts w:ascii="Times New Roman" w:eastAsia="Times New Roman" w:hAnsi="Times New Roman"/>
          <w:sz w:val="28"/>
          <w:szCs w:val="28"/>
          <w:shd w:val="clear" w:color="auto" w:fill="FFFFFF"/>
          <w:lang w:eastAsia="ru-RU"/>
        </w:rPr>
        <w:t xml:space="preserve"> больше укрепляет эти недостатки.</w:t>
      </w:r>
    </w:p>
    <w:p w:rsidR="006D15FC" w:rsidRPr="006C2233" w:rsidRDefault="00F35D2E" w:rsidP="00957AC8">
      <w:pPr>
        <w:spacing w:after="0" w:line="240"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ab/>
        <w:t>6. </w:t>
      </w:r>
      <w:r w:rsidR="006D15FC" w:rsidRPr="006C2233">
        <w:rPr>
          <w:rFonts w:ascii="Times New Roman" w:eastAsia="Times New Roman" w:hAnsi="Times New Roman"/>
          <w:sz w:val="28"/>
          <w:szCs w:val="28"/>
          <w:shd w:val="clear" w:color="auto" w:fill="FFFFFF"/>
          <w:lang w:eastAsia="ru-RU"/>
        </w:rPr>
        <w:t>Принцип воспитания детей и подростков в коллектив</w:t>
      </w:r>
      <w:r w:rsidR="00E507D1">
        <w:rPr>
          <w:rFonts w:ascii="Times New Roman" w:eastAsia="Times New Roman" w:hAnsi="Times New Roman"/>
          <w:sz w:val="28"/>
          <w:szCs w:val="28"/>
          <w:shd w:val="clear" w:color="auto" w:fill="FFFFFF"/>
          <w:lang w:eastAsia="ru-RU"/>
        </w:rPr>
        <w:t>е. В коллективе сверстников ребё</w:t>
      </w:r>
      <w:r w:rsidR="006D15FC" w:rsidRPr="006C2233">
        <w:rPr>
          <w:rFonts w:ascii="Times New Roman" w:eastAsia="Times New Roman" w:hAnsi="Times New Roman"/>
          <w:sz w:val="28"/>
          <w:szCs w:val="28"/>
          <w:shd w:val="clear" w:color="auto" w:fill="FFFFFF"/>
          <w:lang w:eastAsia="ru-RU"/>
        </w:rPr>
        <w:t xml:space="preserve">нок приучается совмещать свои интересы с интересами других ребят, приобретает элементарные навыки коллективной жизни. </w:t>
      </w:r>
    </w:p>
    <w:p w:rsidR="006D15FC" w:rsidRPr="006C2233" w:rsidRDefault="00F35D2E" w:rsidP="00957AC8">
      <w:pPr>
        <w:shd w:val="clear" w:color="auto" w:fill="FFFFFF"/>
        <w:spacing w:after="0" w:line="240" w:lineRule="auto"/>
        <w:jc w:val="both"/>
        <w:rPr>
          <w:rFonts w:ascii="Times New Roman" w:hAnsi="Times New Roman"/>
          <w:sz w:val="28"/>
          <w:szCs w:val="28"/>
        </w:rPr>
      </w:pPr>
      <w:r>
        <w:rPr>
          <w:rFonts w:ascii="Times New Roman" w:hAnsi="Times New Roman"/>
          <w:sz w:val="28"/>
          <w:szCs w:val="28"/>
        </w:rPr>
        <w:tab/>
        <w:t>7. </w:t>
      </w:r>
      <w:r w:rsidR="00E507D1">
        <w:rPr>
          <w:rFonts w:ascii="Times New Roman" w:hAnsi="Times New Roman"/>
          <w:sz w:val="28"/>
          <w:szCs w:val="28"/>
        </w:rPr>
        <w:t>Принцип «Равный –</w:t>
      </w:r>
      <w:r w:rsidR="006D15FC" w:rsidRPr="006C2233">
        <w:rPr>
          <w:rFonts w:ascii="Times New Roman" w:hAnsi="Times New Roman"/>
          <w:sz w:val="28"/>
          <w:szCs w:val="28"/>
        </w:rPr>
        <w:t xml:space="preserve"> равному».</w:t>
      </w:r>
      <w:r w:rsidR="006D15FC" w:rsidRPr="006C2233">
        <w:rPr>
          <w:rFonts w:ascii="Times New Roman" w:eastAsia="MS Mincho" w:hAnsi="Times New Roman"/>
          <w:sz w:val="28"/>
          <w:szCs w:val="28"/>
          <w:lang w:eastAsia="ar-SA"/>
        </w:rPr>
        <w:t xml:space="preserve"> Помочь ребёнку осознать ответственность за свою жизнь и поставить его в ситуацию свободного выбора.  Подростку, сделавшему такой выбор, осознавшему ценности здорового образа жизни, проще донести эту информацию до сверстников, поскольку они будут общаться на одном языке.</w:t>
      </w:r>
    </w:p>
    <w:p w:rsidR="006D15FC" w:rsidRPr="006C2233" w:rsidRDefault="006D15FC" w:rsidP="00957AC8">
      <w:pPr>
        <w:spacing w:after="0" w:line="240" w:lineRule="auto"/>
        <w:ind w:firstLine="709"/>
        <w:jc w:val="center"/>
        <w:rPr>
          <w:rFonts w:ascii="Times New Roman" w:hAnsi="Times New Roman"/>
          <w:b/>
          <w:sz w:val="28"/>
          <w:szCs w:val="28"/>
        </w:rPr>
      </w:pPr>
    </w:p>
    <w:p w:rsidR="006D15FC" w:rsidRPr="006C2233" w:rsidRDefault="00E507D1" w:rsidP="00957AC8">
      <w:pPr>
        <w:spacing w:after="0" w:line="240" w:lineRule="auto"/>
        <w:ind w:firstLine="709"/>
        <w:jc w:val="center"/>
        <w:rPr>
          <w:rFonts w:ascii="Times New Roman" w:hAnsi="Times New Roman"/>
          <w:b/>
          <w:sz w:val="28"/>
          <w:szCs w:val="28"/>
        </w:rPr>
      </w:pPr>
      <w:r>
        <w:rPr>
          <w:rFonts w:ascii="Times New Roman" w:hAnsi="Times New Roman"/>
          <w:b/>
          <w:sz w:val="28"/>
          <w:szCs w:val="28"/>
        </w:rPr>
        <w:t>С</w:t>
      </w:r>
      <w:r w:rsidR="00F35D2E">
        <w:rPr>
          <w:rFonts w:ascii="Times New Roman" w:hAnsi="Times New Roman"/>
          <w:b/>
          <w:sz w:val="28"/>
          <w:szCs w:val="28"/>
        </w:rPr>
        <w:t xml:space="preserve">одержание и средства </w:t>
      </w:r>
      <w:r w:rsidRPr="006C2233">
        <w:rPr>
          <w:rFonts w:ascii="Times New Roman" w:hAnsi="Times New Roman"/>
          <w:b/>
          <w:sz w:val="28"/>
          <w:szCs w:val="28"/>
        </w:rPr>
        <w:t>реализации программы</w:t>
      </w:r>
    </w:p>
    <w:p w:rsidR="00F35D2E" w:rsidRDefault="006D15FC" w:rsidP="00957AC8">
      <w:pPr>
        <w:spacing w:after="0" w:line="240" w:lineRule="auto"/>
        <w:ind w:firstLine="709"/>
        <w:jc w:val="center"/>
        <w:rPr>
          <w:rFonts w:ascii="Times New Roman" w:hAnsi="Times New Roman"/>
          <w:b/>
          <w:sz w:val="28"/>
          <w:szCs w:val="28"/>
        </w:rPr>
      </w:pPr>
      <w:r w:rsidRPr="006C2233">
        <w:rPr>
          <w:rFonts w:ascii="Times New Roman" w:hAnsi="Times New Roman"/>
          <w:b/>
          <w:sz w:val="28"/>
          <w:szCs w:val="28"/>
        </w:rPr>
        <w:t xml:space="preserve">«Пространство безопасного детства как условие развития </w:t>
      </w:r>
    </w:p>
    <w:p w:rsidR="006D15FC" w:rsidRPr="006C2233" w:rsidRDefault="006D15FC" w:rsidP="00957AC8">
      <w:pPr>
        <w:spacing w:after="0" w:line="240" w:lineRule="auto"/>
        <w:ind w:firstLine="709"/>
        <w:jc w:val="center"/>
        <w:rPr>
          <w:rFonts w:ascii="Times New Roman" w:hAnsi="Times New Roman"/>
          <w:b/>
          <w:sz w:val="28"/>
          <w:szCs w:val="28"/>
        </w:rPr>
      </w:pPr>
      <w:r w:rsidRPr="006C2233">
        <w:rPr>
          <w:rFonts w:ascii="Times New Roman" w:hAnsi="Times New Roman"/>
          <w:b/>
          <w:sz w:val="28"/>
          <w:szCs w:val="28"/>
        </w:rPr>
        <w:t>личности ребёнка»</w:t>
      </w:r>
    </w:p>
    <w:p w:rsidR="006D15FC" w:rsidRPr="006C2233" w:rsidRDefault="006D15FC" w:rsidP="00957AC8">
      <w:pPr>
        <w:spacing w:after="0" w:line="240" w:lineRule="auto"/>
        <w:jc w:val="both"/>
        <w:rPr>
          <w:rFonts w:ascii="Times New Roman" w:hAnsi="Times New Roman"/>
          <w:i/>
          <w:sz w:val="28"/>
          <w:szCs w:val="28"/>
          <w:shd w:val="clear" w:color="auto" w:fill="FFFFFF"/>
        </w:rPr>
      </w:pPr>
    </w:p>
    <w:p w:rsidR="006D15FC" w:rsidRPr="00E507D1" w:rsidRDefault="006D15FC" w:rsidP="00E507D1">
      <w:pPr>
        <w:shd w:val="clear" w:color="auto" w:fill="FFFFFF"/>
        <w:spacing w:after="0" w:line="240" w:lineRule="auto"/>
        <w:ind w:firstLine="709"/>
        <w:jc w:val="both"/>
        <w:rPr>
          <w:rFonts w:ascii="Times New Roman" w:eastAsia="Times New Roman" w:hAnsi="Times New Roman"/>
          <w:sz w:val="28"/>
          <w:szCs w:val="28"/>
          <w:lang w:eastAsia="ru-RU"/>
        </w:rPr>
      </w:pPr>
      <w:r w:rsidRPr="006C2233">
        <w:rPr>
          <w:rFonts w:ascii="Times New Roman" w:eastAsia="Times New Roman" w:hAnsi="Times New Roman"/>
          <w:sz w:val="28"/>
          <w:szCs w:val="28"/>
          <w:lang w:eastAsia="ru-RU"/>
        </w:rPr>
        <w:t>Безопасность пространства обеспечивается единством действий всех субъектов и сопряженных с ним сфер, особенно культуры, медицины, экологии, социальной защиты, безопасности систем жизнеобеспечения.</w:t>
      </w:r>
      <w:r w:rsidR="00346B7F">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В связи с этим</w:t>
      </w:r>
      <w:r w:rsidR="00F35D2E">
        <w:rPr>
          <w:rFonts w:ascii="Times New Roman" w:eastAsia="Times New Roman" w:hAnsi="Times New Roman"/>
          <w:sz w:val="28"/>
          <w:szCs w:val="28"/>
          <w:lang w:eastAsia="ru-RU"/>
        </w:rPr>
        <w:t xml:space="preserve">               </w:t>
      </w:r>
      <w:r w:rsidRPr="006C2233">
        <w:rPr>
          <w:rFonts w:ascii="Times New Roman" w:eastAsia="Times New Roman" w:hAnsi="Times New Roman"/>
          <w:sz w:val="28"/>
          <w:szCs w:val="28"/>
          <w:lang w:eastAsia="ru-RU"/>
        </w:rPr>
        <w:t xml:space="preserve"> в программе сделан акцент на комплексную безопасность учреждения.</w:t>
      </w:r>
    </w:p>
    <w:p w:rsidR="00F35D2E" w:rsidRPr="00BC5AD9" w:rsidRDefault="00F35D2E" w:rsidP="00E507D1">
      <w:pPr>
        <w:spacing w:after="0" w:line="360" w:lineRule="auto"/>
        <w:jc w:val="center"/>
        <w:rPr>
          <w:rFonts w:ascii="Times New Roman" w:hAnsi="Times New Roman"/>
          <w:i/>
          <w:sz w:val="16"/>
          <w:szCs w:val="28"/>
          <w:shd w:val="clear" w:color="auto" w:fill="FFFFFF"/>
        </w:rPr>
      </w:pPr>
    </w:p>
    <w:p w:rsidR="006D15FC" w:rsidRDefault="006D15FC" w:rsidP="00E507D1">
      <w:pPr>
        <w:spacing w:after="0" w:line="360" w:lineRule="auto"/>
        <w:jc w:val="center"/>
        <w:rPr>
          <w:rFonts w:ascii="Times New Roman" w:hAnsi="Times New Roman"/>
          <w:i/>
          <w:sz w:val="24"/>
          <w:szCs w:val="24"/>
          <w:shd w:val="clear" w:color="auto" w:fill="FFFFFF"/>
        </w:rPr>
      </w:pPr>
      <w:r w:rsidRPr="00E507D1">
        <w:rPr>
          <w:rFonts w:ascii="Times New Roman" w:hAnsi="Times New Roman"/>
          <w:i/>
          <w:sz w:val="28"/>
          <w:szCs w:val="28"/>
          <w:shd w:val="clear" w:color="auto" w:fill="FFFFFF"/>
        </w:rPr>
        <w:t>Создание условий для безопасного пространства детей</w:t>
      </w:r>
      <w:r w:rsidRPr="009D7034">
        <w:rPr>
          <w:rFonts w:ascii="Times New Roman" w:hAnsi="Times New Roman"/>
          <w:i/>
          <w:sz w:val="24"/>
          <w:szCs w:val="24"/>
          <w:shd w:val="clear" w:color="auto" w:fill="FFFFFF"/>
        </w:rPr>
        <w:t>:</w:t>
      </w:r>
    </w:p>
    <w:p w:rsidR="006D15FC" w:rsidRPr="009D7034" w:rsidRDefault="006D15FC" w:rsidP="006D15FC">
      <w:pPr>
        <w:spacing w:after="0" w:line="360" w:lineRule="auto"/>
        <w:jc w:val="both"/>
        <w:rPr>
          <w:rFonts w:ascii="Times New Roman" w:hAnsi="Times New Roman"/>
          <w:i/>
          <w:sz w:val="24"/>
          <w:szCs w:val="24"/>
          <w:shd w:val="clear" w:color="auto" w:fill="FFFFFF"/>
        </w:rPr>
      </w:pPr>
    </w:p>
    <w:p w:rsidR="006D15FC" w:rsidRPr="009D7034" w:rsidRDefault="008E01CF" w:rsidP="006D15FC">
      <w:pPr>
        <w:spacing w:after="0" w:line="360" w:lineRule="auto"/>
        <w:jc w:val="center"/>
        <w:rPr>
          <w:rFonts w:ascii="Times New Roman" w:hAnsi="Times New Roman"/>
          <w:b/>
          <w:i/>
          <w:color w:val="FF0000"/>
          <w:sz w:val="24"/>
          <w:szCs w:val="24"/>
          <w:shd w:val="clear" w:color="auto" w:fill="FFFFFF"/>
        </w:rPr>
      </w:pPr>
      <w:r w:rsidRPr="008E01CF">
        <w:rPr>
          <w:rFonts w:ascii="Times New Roman" w:hAnsi="Times New Roman"/>
          <w:noProof/>
          <w:sz w:val="24"/>
          <w:szCs w:val="24"/>
          <w:lang w:eastAsia="ru-RU"/>
        </w:rPr>
        <w:pict>
          <v:oval id="Oval 3" o:spid="_x0000_s1039" style="position:absolute;left:0;text-align:left;margin-left:0;margin-top:1.8pt;width:222.5pt;height:165.75pt;z-index:2516367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" fillcolor="#92cddc" strokecolor="#92cddc" strokeweight="1pt">
            <v:fill color2="#daeef3" angle="135" focus="50%" type="gradient"/>
            <v:shadow on="t" color="#205867" opacity=".5" offset="1pt"/>
            <v:textbox style="mso-next-textbox:#Oval 3">
              <w:txbxContent>
                <w:p w:rsidR="00415467" w:rsidRDefault="00415467" w:rsidP="006D15FC">
                  <w:pPr>
                    <w:jc w:val="center"/>
                  </w:pPr>
                  <w:r>
                    <w:t>Персональная ответственность администрации за предоставление безопасных услуг питания, проживания, реализации досугово-образовательных программ</w:t>
                  </w:r>
                </w:p>
              </w:txbxContent>
            </v:textbox>
            <w10:wrap anchorx="margin"/>
          </v:oval>
        </w:pict>
      </w:r>
    </w:p>
    <w:p w:rsidR="006D15FC" w:rsidRPr="009D7034" w:rsidRDefault="006D15FC" w:rsidP="006D15FC">
      <w:pPr>
        <w:spacing w:after="0" w:line="360" w:lineRule="auto"/>
        <w:jc w:val="center"/>
        <w:rPr>
          <w:rFonts w:ascii="Times New Roman" w:hAnsi="Times New Roman"/>
          <w:b/>
          <w:i/>
          <w:color w:val="FF0000"/>
          <w:sz w:val="24"/>
          <w:szCs w:val="24"/>
          <w:shd w:val="clear" w:color="auto" w:fill="FFFFFF"/>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oval id="Oval 4" o:spid="_x0000_s1040" style="position:absolute;left:0;text-align:left;margin-left:-58.05pt;margin-top:1.05pt;width:180.65pt;height:123.2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" fillcolor="#92cddc" strokecolor="#92cddc" strokeweight="1pt">
            <v:fill color2="#daeef3" angle="135" focus="50%" type="gradient"/>
            <v:shadow on="t" color="#205867" opacity=".5" offset="1pt"/>
            <v:textbox style="mso-next-textbox:#Oval 4">
              <w:txbxContent>
                <w:p w:rsidR="00415467" w:rsidRDefault="00415467" w:rsidP="006D15FC">
                  <w:pPr>
                    <w:jc w:val="center"/>
                  </w:pPr>
                  <w:r>
                    <w:t>Создание развивающего современного пространства на территории лагеря</w:t>
                  </w:r>
                </w:p>
              </w:txbxContent>
            </v:textbox>
          </v:oval>
        </w:pict>
      </w:r>
      <w:r>
        <w:rPr>
          <w:rFonts w:ascii="Times New Roman" w:hAnsi="Times New Roman"/>
          <w:noProof/>
          <w:sz w:val="24"/>
          <w:szCs w:val="24"/>
          <w:lang w:eastAsia="ru-RU"/>
        </w:rPr>
        <w:pict>
          <v:oval id="Oval 5" o:spid="_x0000_s1041" style="position:absolute;left:0;text-align:left;margin-left:327.55pt;margin-top:1.05pt;width:176.3pt;height:139.8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" fillcolor="#92cddc" strokecolor="#92cddc" strokeweight="1pt">
            <v:fill color2="#daeef3" angle="135" focus="50%" type="gradient"/>
            <v:shadow on="t" color="#205867" opacity=".5" offset="1pt"/>
            <v:textbox style="mso-next-textbox:#Oval 5">
              <w:txbxContent>
                <w:p w:rsidR="00415467" w:rsidRDefault="00415467" w:rsidP="006D15FC">
                  <w:pPr>
                    <w:ind w:left="142"/>
                    <w:jc w:val="center"/>
                  </w:pPr>
                  <w:r>
                    <w:t>Повышенные требования к подбору персонала и кадровой политике при подготовке к сменам</w:t>
                  </w:r>
                </w:p>
              </w:txbxContent>
            </v:textbox>
          </v:oval>
        </w:pict>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44" type="#_x0000_t13" style="position:absolute;left:0;text-align:left;margin-left:203.4pt;margin-top:10.95pt;width:54.35pt;height:38.25pt;rotation:-90;z-index:251641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" fillcolor="#4bacc6" strokecolor="#f2f2f2" strokeweight="3pt">
            <v:shadow on="t" color="#205867" opacity=".5" offset="1pt"/>
            <w10:wrap anchorx="margin"/>
          </v:shape>
        </w:pict>
      </w:r>
    </w:p>
    <w:p w:rsidR="006D15FC" w:rsidRPr="009D7034" w:rsidRDefault="006D15FC" w:rsidP="006D15FC">
      <w:pPr>
        <w:spacing w:after="0" w:line="360" w:lineRule="auto"/>
        <w:jc w:val="both"/>
        <w:rPr>
          <w:rFonts w:ascii="Times New Roman" w:hAnsi="Times New Roman"/>
          <w:sz w:val="24"/>
          <w:szCs w:val="24"/>
        </w:rPr>
      </w:pPr>
    </w:p>
    <w:p w:rsidR="006D15FC" w:rsidRPr="009D7034" w:rsidRDefault="008E01CF" w:rsidP="006D15FC">
      <w:pPr>
        <w:spacing w:after="0" w:line="360" w:lineRule="auto"/>
        <w:jc w:val="both"/>
        <w:rPr>
          <w:rFonts w:ascii="Times New Roman" w:hAnsi="Times New Roman"/>
          <w:sz w:val="24"/>
          <w:szCs w:val="24"/>
        </w:rPr>
      </w:pPr>
      <w:r w:rsidRPr="008E01CF">
        <w:rPr>
          <w:rFonts w:ascii="Times New Roman" w:hAnsi="Times New Roman"/>
          <w:b/>
          <w:i/>
          <w:noProof/>
          <w:color w:val="FF0000"/>
          <w:sz w:val="24"/>
          <w:szCs w:val="24"/>
          <w:lang w:eastAsia="ru-RU"/>
        </w:rPr>
        <w:pict>
          <v:oval id="Oval 2" o:spid="_x0000_s1038" style="position:absolute;left:0;text-align:left;margin-left:0;margin-top:20.7pt;width:172.35pt;height:104.3pt;z-index:2516357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" fillcolor="#92cddc" strokecolor="#92cddc" strokeweight="1pt">
            <v:fill color2="#daeef3" angle="135" focus="50%" type="gradient"/>
            <v:shadow on="t" color="#205867" opacity=".5" offset="1pt"/>
            <v:textbox style="mso-next-textbox:#Oval 2">
              <w:txbxContent>
                <w:p w:rsidR="00415467" w:rsidRPr="00CA63DF" w:rsidRDefault="00415467" w:rsidP="006D15FC">
                  <w:pPr>
                    <w:jc w:val="center"/>
                    <w:rPr>
                      <w:b/>
                      <w:sz w:val="24"/>
                      <w:szCs w:val="24"/>
                    </w:rPr>
                  </w:pPr>
                  <w:r w:rsidRPr="00CA63DF">
                    <w:rPr>
                      <w:b/>
                      <w:sz w:val="24"/>
                      <w:szCs w:val="24"/>
                    </w:rPr>
                    <w:t>Обеспечение безопасного отдыха и оздоровления детей</w:t>
                  </w:r>
                </w:p>
              </w:txbxContent>
            </v:textbox>
            <w10:wrap anchorx="margin"/>
          </v:oval>
        </w:pict>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12" o:spid="_x0000_s1048" type="#_x0000_t13" style="position:absolute;left:0;text-align:left;margin-left:103.2pt;margin-top:1.35pt;width:55.55pt;height:38.25pt;rotation:13583069fd;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" fillcolor="#4bacc6" strokecolor="#f2f2f2" strokeweight="3pt">
            <v:shadow on="t" color="#205867" opacity=".5" offset="1pt"/>
          </v:shape>
        </w:pict>
      </w:r>
      <w:r>
        <w:rPr>
          <w:rFonts w:ascii="Times New Roman" w:hAnsi="Times New Roman"/>
          <w:noProof/>
          <w:sz w:val="24"/>
          <w:szCs w:val="24"/>
          <w:lang w:eastAsia="ru-RU"/>
        </w:rPr>
        <w:pict>
          <v:shape id="AutoShape 10" o:spid="_x0000_s1046" type="#_x0000_t13" style="position:absolute;left:0;text-align:left;margin-left:313.7pt;margin-top:9.3pt;width:54.35pt;height:38.25pt;rotation:-1090504fd;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" fillcolor="#4bacc6" strokecolor="#f2f2f2" strokeweight="3pt">
            <v:shadow on="t" color="#205867" opacity=".5" offset="1pt"/>
          </v:shape>
        </w:pict>
      </w: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11" o:spid="_x0000_s1047" type="#_x0000_t13" style="position:absolute;left:0;text-align:left;margin-left:124.55pt;margin-top:21.55pt;width:54.35pt;height:38.25pt;rotation:8433829fd;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" fillcolor="#4bacc6" strokecolor="#f2f2f2" strokeweight="3pt">
            <v:shadow on="t" color="#205867" opacity=".5" offset="1pt"/>
          </v:shape>
        </w:pict>
      </w:r>
    </w:p>
    <w:p w:rsidR="006D15FC"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9" o:spid="_x0000_s1045" type="#_x0000_t13" style="position:absolute;left:0;text-align:left;margin-left:283.65pt;margin-top:4.55pt;width:54.35pt;height:38.25pt;rotation:2748208fd;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" fillcolor="#4bacc6" strokecolor="#f2f2f2" strokeweight="3pt">
            <v:shadow on="t" color="#205867" opacity=".5" offset="1pt"/>
          </v:shape>
        </w:pict>
      </w:r>
      <w:r w:rsidRPr="008E01CF">
        <w:rPr>
          <w:rFonts w:ascii="Times New Roman" w:hAnsi="Times New Roman"/>
          <w:b/>
          <w:i/>
          <w:noProof/>
          <w:sz w:val="24"/>
          <w:szCs w:val="24"/>
          <w:lang w:eastAsia="ru-RU"/>
        </w:rPr>
        <w:pict>
          <v:oval id="Oval 6" o:spid="_x0000_s1042" style="position:absolute;left:0;text-align:left;margin-left:298.45pt;margin-top:4.55pt;width:194.15pt;height:138.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" fillcolor="#92cddc" strokecolor="#92cddc" strokeweight="1pt">
            <v:fill color2="#daeef3" angle="135" focus="50%" type="gradient"/>
            <v:shadow on="t" color="#205867" opacity=".5" offset="1pt"/>
            <v:textbox style="mso-next-textbox:#Oval 6">
              <w:txbxContent>
                <w:p w:rsidR="00415467" w:rsidRDefault="00415467" w:rsidP="006D15FC">
                  <w:pPr>
                    <w:jc w:val="center"/>
                  </w:pPr>
                  <w:r>
                    <w:t>Недопущение в программе лагеря антисоциальных и негуманистических приёмов, форм и методов работы</w:t>
                  </w:r>
                </w:p>
              </w:txbxContent>
            </v:textbox>
          </v:oval>
        </w:pict>
      </w:r>
      <w:r w:rsidRPr="008E01CF">
        <w:rPr>
          <w:rFonts w:ascii="Times New Roman" w:eastAsia="Times New Roman" w:hAnsi="Times New Roman"/>
          <w:noProof/>
          <w:sz w:val="24"/>
          <w:szCs w:val="24"/>
          <w:lang w:eastAsia="ru-RU"/>
        </w:rPr>
        <w:pict>
          <v:oval id="Oval 7" o:spid="_x0000_s1043" style="position:absolute;left:0;text-align:left;margin-left:-29pt;margin-top:10.05pt;width:181.65pt;height:12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" fillcolor="#92cddc" strokecolor="#92cddc" strokeweight="1pt">
            <v:fill color2="#daeef3" angle="135" focus="50%" type="gradient"/>
            <v:shadow on="t" color="#205867" opacity=".5" offset="1pt"/>
            <v:textbox style="mso-next-textbox:#Oval 7">
              <w:txbxContent>
                <w:p w:rsidR="00415467" w:rsidRDefault="00415467" w:rsidP="006D15FC">
                  <w:pPr>
                    <w:jc w:val="center"/>
                  </w:pPr>
                  <w:r>
                    <w:t>Обеспечение информационной безопасности ребёнка в лагере</w:t>
                  </w:r>
                </w:p>
              </w:txbxContent>
            </v:textbox>
          </v:oval>
        </w:pict>
      </w:r>
    </w:p>
    <w:p w:rsidR="006D15FC" w:rsidRDefault="006D15FC" w:rsidP="006D15FC">
      <w:pPr>
        <w:spacing w:after="0" w:line="360" w:lineRule="auto"/>
        <w:jc w:val="both"/>
        <w:rPr>
          <w:rFonts w:ascii="Times New Roman" w:hAnsi="Times New Roman"/>
          <w:sz w:val="24"/>
          <w:szCs w:val="24"/>
        </w:rPr>
      </w:pPr>
    </w:p>
    <w:p w:rsidR="006D15FC" w:rsidRDefault="006D15FC" w:rsidP="006D15FC">
      <w:pPr>
        <w:spacing w:after="0" w:line="360" w:lineRule="auto"/>
        <w:jc w:val="both"/>
        <w:rPr>
          <w:rFonts w:ascii="Times New Roman" w:hAnsi="Times New Roman"/>
          <w:sz w:val="24"/>
          <w:szCs w:val="24"/>
        </w:rPr>
      </w:pPr>
    </w:p>
    <w:p w:rsidR="006D15FC" w:rsidRDefault="006D15FC" w:rsidP="006D15FC">
      <w:pPr>
        <w:spacing w:after="0" w:line="360" w:lineRule="auto"/>
        <w:jc w:val="both"/>
        <w:rPr>
          <w:rFonts w:ascii="Times New Roman" w:hAnsi="Times New Roman"/>
          <w:sz w:val="24"/>
          <w:szCs w:val="24"/>
        </w:rPr>
      </w:pPr>
    </w:p>
    <w:p w:rsidR="006D15FC" w:rsidRDefault="006D15FC" w:rsidP="006D15FC">
      <w:pPr>
        <w:spacing w:after="0" w:line="360" w:lineRule="auto"/>
        <w:jc w:val="both"/>
        <w:rPr>
          <w:rFonts w:ascii="Times New Roman" w:hAnsi="Times New Roman"/>
          <w:sz w:val="24"/>
          <w:szCs w:val="24"/>
        </w:rPr>
      </w:pPr>
    </w:p>
    <w:p w:rsidR="006D15FC" w:rsidRDefault="006D15FC" w:rsidP="006D15FC">
      <w:pPr>
        <w:spacing w:after="0" w:line="360" w:lineRule="auto"/>
        <w:jc w:val="both"/>
        <w:rPr>
          <w:rFonts w:ascii="Times New Roman" w:hAnsi="Times New Roman"/>
          <w:sz w:val="24"/>
          <w:szCs w:val="24"/>
        </w:rPr>
      </w:pPr>
    </w:p>
    <w:p w:rsidR="006D15FC" w:rsidRDefault="006D15FC" w:rsidP="006D15FC">
      <w:pPr>
        <w:spacing w:after="0" w:line="360" w:lineRule="auto"/>
        <w:jc w:val="both"/>
        <w:rPr>
          <w:rFonts w:ascii="Times New Roman" w:hAnsi="Times New Roman"/>
          <w:sz w:val="24"/>
          <w:szCs w:val="24"/>
        </w:rPr>
      </w:pPr>
    </w:p>
    <w:p w:rsidR="006D15FC" w:rsidRPr="00BC5AD9" w:rsidRDefault="006D15FC" w:rsidP="006D15FC">
      <w:pPr>
        <w:shd w:val="clear" w:color="auto" w:fill="FFFFFF"/>
        <w:spacing w:after="0" w:line="360" w:lineRule="auto"/>
        <w:ind w:firstLine="709"/>
        <w:jc w:val="both"/>
        <w:rPr>
          <w:rFonts w:ascii="Open Sans" w:eastAsia="Times New Roman" w:hAnsi="Open Sans"/>
          <w:sz w:val="20"/>
          <w:szCs w:val="24"/>
          <w:lang w:eastAsia="ru-RU"/>
        </w:rPr>
      </w:pPr>
    </w:p>
    <w:p w:rsidR="006D15FC" w:rsidRPr="00E507D1" w:rsidRDefault="006D15FC" w:rsidP="00E507D1">
      <w:pPr>
        <w:spacing w:after="0" w:line="240" w:lineRule="auto"/>
        <w:ind w:firstLine="709"/>
        <w:jc w:val="both"/>
        <w:rPr>
          <w:rFonts w:ascii="Times New Roman" w:hAnsi="Times New Roman"/>
          <w:sz w:val="28"/>
          <w:szCs w:val="28"/>
        </w:rPr>
      </w:pPr>
      <w:r w:rsidRPr="00E507D1">
        <w:rPr>
          <w:rFonts w:ascii="Times New Roman" w:hAnsi="Times New Roman"/>
          <w:sz w:val="28"/>
          <w:szCs w:val="28"/>
        </w:rPr>
        <w:t>Главным результатом деятельности лагеря является развитие ребёнка. Показатели этого развития – укрепление физических и психических сил, приобретение им новых знаний и умений, т.е. новый положительный опыт. Это становится результатом успешной деятельности лагеря.</w:t>
      </w:r>
    </w:p>
    <w:p w:rsidR="006D15FC" w:rsidRPr="00E507D1" w:rsidRDefault="006D15FC" w:rsidP="00E507D1">
      <w:pPr>
        <w:spacing w:after="0" w:line="240" w:lineRule="auto"/>
        <w:ind w:firstLine="709"/>
        <w:jc w:val="both"/>
        <w:rPr>
          <w:rFonts w:ascii="Times New Roman" w:hAnsi="Times New Roman"/>
          <w:sz w:val="28"/>
          <w:szCs w:val="28"/>
        </w:rPr>
      </w:pPr>
      <w:r w:rsidRPr="00E507D1">
        <w:rPr>
          <w:rFonts w:ascii="Times New Roman" w:hAnsi="Times New Roman"/>
          <w:sz w:val="28"/>
          <w:szCs w:val="28"/>
        </w:rPr>
        <w:t>Благоприятные</w:t>
      </w:r>
      <w:r w:rsidR="00E507D1">
        <w:rPr>
          <w:rFonts w:ascii="Times New Roman" w:hAnsi="Times New Roman"/>
          <w:sz w:val="28"/>
          <w:szCs w:val="28"/>
        </w:rPr>
        <w:t xml:space="preserve"> </w:t>
      </w:r>
      <w:r w:rsidRPr="00E507D1">
        <w:rPr>
          <w:rFonts w:ascii="Times New Roman" w:hAnsi="Times New Roman"/>
          <w:sz w:val="28"/>
          <w:szCs w:val="28"/>
        </w:rPr>
        <w:t>и безопасные</w:t>
      </w:r>
      <w:r w:rsidR="00E507D1">
        <w:rPr>
          <w:rFonts w:ascii="Times New Roman" w:hAnsi="Times New Roman"/>
          <w:sz w:val="28"/>
          <w:szCs w:val="28"/>
        </w:rPr>
        <w:t xml:space="preserve"> </w:t>
      </w:r>
      <w:r w:rsidRPr="00E507D1">
        <w:rPr>
          <w:rFonts w:ascii="Times New Roman" w:hAnsi="Times New Roman"/>
          <w:sz w:val="28"/>
          <w:szCs w:val="28"/>
        </w:rPr>
        <w:t>условия для полного физического, психического и социального благополучия детей являются одной из главных задач лагеря:</w:t>
      </w:r>
    </w:p>
    <w:p w:rsidR="006D15FC" w:rsidRPr="00E507D1" w:rsidRDefault="006D15FC" w:rsidP="00BC5AD9">
      <w:pPr>
        <w:pStyle w:val="a5"/>
        <w:numPr>
          <w:ilvl w:val="0"/>
          <w:numId w:val="83"/>
        </w:numPr>
        <w:shd w:val="clear" w:color="auto" w:fill="FFFFFF"/>
        <w:ind w:left="709" w:hanging="425"/>
        <w:jc w:val="both"/>
        <w:rPr>
          <w:sz w:val="28"/>
          <w:szCs w:val="28"/>
        </w:rPr>
      </w:pPr>
      <w:r w:rsidRPr="00E507D1">
        <w:rPr>
          <w:i/>
          <w:sz w:val="28"/>
          <w:szCs w:val="28"/>
        </w:rPr>
        <w:t>Организация работы по</w:t>
      </w:r>
      <w:r w:rsidR="00E507D1">
        <w:rPr>
          <w:i/>
          <w:sz w:val="28"/>
          <w:szCs w:val="28"/>
        </w:rPr>
        <w:t xml:space="preserve"> </w:t>
      </w:r>
      <w:r w:rsidRPr="00E507D1">
        <w:rPr>
          <w:i/>
          <w:sz w:val="28"/>
          <w:szCs w:val="28"/>
        </w:rPr>
        <w:t>антитеррористической защищённости</w:t>
      </w:r>
      <w:r w:rsidRPr="00E507D1">
        <w:rPr>
          <w:sz w:val="28"/>
          <w:szCs w:val="28"/>
        </w:rPr>
        <w:t xml:space="preserve"> учреждения – это целый комплекс мер, направленных на укрепление материальной базы учреждения, систематическая профилактическая работа по усилению бдительности персонала, формированию умений оперативно и адекватно действовать при возникновении террористической угрозы.</w:t>
      </w:r>
    </w:p>
    <w:p w:rsidR="006D15FC" w:rsidRPr="00E507D1" w:rsidRDefault="006D15FC" w:rsidP="00B95414">
      <w:pPr>
        <w:pStyle w:val="a5"/>
        <w:numPr>
          <w:ilvl w:val="0"/>
          <w:numId w:val="84"/>
        </w:numPr>
        <w:shd w:val="clear" w:color="auto" w:fill="FFFFFF"/>
        <w:jc w:val="both"/>
        <w:rPr>
          <w:b/>
          <w:bCs/>
          <w:sz w:val="28"/>
          <w:szCs w:val="28"/>
        </w:rPr>
      </w:pPr>
      <w:r w:rsidRPr="00E507D1">
        <w:rPr>
          <w:bCs/>
          <w:i/>
          <w:sz w:val="28"/>
          <w:szCs w:val="28"/>
        </w:rPr>
        <w:t>Организация пожарной безопасности.</w:t>
      </w:r>
      <w:r w:rsidR="00E507D1">
        <w:rPr>
          <w:bCs/>
          <w:i/>
          <w:sz w:val="28"/>
          <w:szCs w:val="28"/>
        </w:rPr>
        <w:t xml:space="preserve"> </w:t>
      </w:r>
      <w:r w:rsidR="00BC5AD9">
        <w:rPr>
          <w:sz w:val="28"/>
          <w:szCs w:val="28"/>
        </w:rPr>
        <w:t xml:space="preserve">Из </w:t>
      </w:r>
      <w:r w:rsidRPr="00E507D1">
        <w:rPr>
          <w:sz w:val="28"/>
          <w:szCs w:val="28"/>
        </w:rPr>
        <w:t>оперативных</w:t>
      </w:r>
      <w:r w:rsidR="00BC5AD9">
        <w:rPr>
          <w:b/>
          <w:bCs/>
          <w:sz w:val="28"/>
          <w:szCs w:val="28"/>
        </w:rPr>
        <w:t xml:space="preserve"> </w:t>
      </w:r>
      <w:r w:rsidRPr="00E507D1">
        <w:rPr>
          <w:sz w:val="28"/>
          <w:szCs w:val="28"/>
        </w:rPr>
        <w:t>мероприятий основным является</w:t>
      </w:r>
      <w:r w:rsidR="00BC5AD9">
        <w:rPr>
          <w:sz w:val="28"/>
          <w:szCs w:val="28"/>
        </w:rPr>
        <w:t xml:space="preserve"> </w:t>
      </w:r>
      <w:r w:rsidRPr="00E507D1">
        <w:rPr>
          <w:i/>
          <w:iCs/>
          <w:sz w:val="28"/>
          <w:szCs w:val="28"/>
        </w:rPr>
        <w:t>экстренная эвакуация. </w:t>
      </w:r>
    </w:p>
    <w:p w:rsidR="006D15FC" w:rsidRPr="00E507D1" w:rsidRDefault="006D15FC" w:rsidP="00B95414">
      <w:pPr>
        <w:pStyle w:val="a5"/>
        <w:numPr>
          <w:ilvl w:val="0"/>
          <w:numId w:val="83"/>
        </w:numPr>
        <w:jc w:val="both"/>
        <w:rPr>
          <w:sz w:val="28"/>
          <w:szCs w:val="28"/>
        </w:rPr>
      </w:pPr>
      <w:r w:rsidRPr="00E507D1">
        <w:rPr>
          <w:sz w:val="28"/>
          <w:szCs w:val="28"/>
          <w:shd w:val="clear" w:color="auto" w:fill="FFFFFF"/>
        </w:rPr>
        <w:t>Обеспечением безопасного развития детства является состояние</w:t>
      </w:r>
      <w:r w:rsidR="00BC5AD9">
        <w:rPr>
          <w:sz w:val="28"/>
          <w:szCs w:val="28"/>
          <w:shd w:val="clear" w:color="auto" w:fill="FFFFFF"/>
        </w:rPr>
        <w:t xml:space="preserve"> </w:t>
      </w:r>
      <w:r w:rsidRPr="00E507D1">
        <w:rPr>
          <w:rStyle w:val="af9"/>
          <w:sz w:val="28"/>
          <w:szCs w:val="28"/>
          <w:bdr w:val="none" w:sz="0" w:space="0" w:color="auto" w:frame="1"/>
          <w:shd w:val="clear" w:color="auto" w:fill="FFFFFF"/>
        </w:rPr>
        <w:t>информационной среды</w:t>
      </w:r>
      <w:r w:rsidRPr="00E507D1">
        <w:rPr>
          <w:sz w:val="28"/>
          <w:szCs w:val="28"/>
          <w:shd w:val="clear" w:color="auto" w:fill="FFFFFF"/>
        </w:rPr>
        <w:t>. Игровая среда также является особым прос</w:t>
      </w:r>
      <w:r w:rsidR="00BC5AD9">
        <w:rPr>
          <w:sz w:val="28"/>
          <w:szCs w:val="28"/>
          <w:shd w:val="clear" w:color="auto" w:fill="FFFFFF"/>
        </w:rPr>
        <w:t>транством жизнедеятельности ребё</w:t>
      </w:r>
      <w:r w:rsidRPr="00E507D1">
        <w:rPr>
          <w:sz w:val="28"/>
          <w:szCs w:val="28"/>
          <w:shd w:val="clear" w:color="auto" w:fill="FFFFFF"/>
        </w:rPr>
        <w:t>нка, в котором формируется,</w:t>
      </w:r>
      <w:r w:rsidR="00BC5AD9">
        <w:rPr>
          <w:sz w:val="28"/>
          <w:szCs w:val="28"/>
          <w:shd w:val="clear" w:color="auto" w:fill="FFFFFF"/>
        </w:rPr>
        <w:t xml:space="preserve">                        в зависимости от её</w:t>
      </w:r>
      <w:r w:rsidRPr="00E507D1">
        <w:rPr>
          <w:sz w:val="28"/>
          <w:szCs w:val="28"/>
          <w:shd w:val="clear" w:color="auto" w:fill="FFFFFF"/>
        </w:rPr>
        <w:t xml:space="preserve"> содержания, либо безопасная картина мира, либо тревожная и патологическая.</w:t>
      </w:r>
    </w:p>
    <w:p w:rsidR="006D15FC" w:rsidRPr="00E507D1" w:rsidRDefault="006D15FC" w:rsidP="00B95414">
      <w:pPr>
        <w:pStyle w:val="a5"/>
        <w:numPr>
          <w:ilvl w:val="0"/>
          <w:numId w:val="83"/>
        </w:numPr>
        <w:shd w:val="clear" w:color="auto" w:fill="FFFFFF"/>
        <w:rPr>
          <w:bCs/>
          <w:i/>
          <w:sz w:val="28"/>
          <w:szCs w:val="28"/>
        </w:rPr>
      </w:pPr>
      <w:r w:rsidRPr="00E507D1">
        <w:rPr>
          <w:bCs/>
          <w:i/>
          <w:sz w:val="28"/>
          <w:szCs w:val="28"/>
        </w:rPr>
        <w:t xml:space="preserve">Выявление угроз психологической безопасности в лагере. </w:t>
      </w:r>
    </w:p>
    <w:p w:rsidR="006D15FC" w:rsidRPr="00E507D1" w:rsidRDefault="00E507D1" w:rsidP="00E507D1">
      <w:pPr>
        <w:shd w:val="clear" w:color="auto" w:fill="FFFFFF"/>
        <w:spacing w:after="0" w:line="240" w:lineRule="auto"/>
        <w:ind w:left="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Психологическая безопасность –</w:t>
      </w:r>
      <w:r w:rsidR="006D15FC" w:rsidRPr="00E507D1">
        <w:rPr>
          <w:rFonts w:ascii="Times New Roman" w:eastAsia="Times New Roman" w:hAnsi="Times New Roman"/>
          <w:sz w:val="28"/>
          <w:szCs w:val="28"/>
          <w:lang w:eastAsia="ru-RU"/>
        </w:rPr>
        <w:t xml:space="preserve"> важнейшее условие полноценного развития, сохранения и укрепления психологического здоровья ребёнка.  Забота о психологическом здоровье детей является обязательным целевым ориентиром в работе лагеря. Детский лагерь должен стать местом психологически безопасным и психологически комфортным пространством для развития во всех смыслах здоровых детей.</w:t>
      </w:r>
    </w:p>
    <w:p w:rsidR="006D15FC" w:rsidRDefault="006D15FC" w:rsidP="00E507D1">
      <w:pPr>
        <w:pStyle w:val="a5"/>
        <w:numPr>
          <w:ilvl w:val="0"/>
          <w:numId w:val="85"/>
        </w:numPr>
        <w:shd w:val="clear" w:color="auto" w:fill="FFFFFF"/>
        <w:jc w:val="both"/>
        <w:rPr>
          <w:i/>
          <w:sz w:val="28"/>
          <w:szCs w:val="28"/>
        </w:rPr>
      </w:pPr>
      <w:r w:rsidRPr="00E507D1">
        <w:rPr>
          <w:sz w:val="28"/>
          <w:szCs w:val="28"/>
        </w:rPr>
        <w:t xml:space="preserve">Организация работы по недопущению распространения </w:t>
      </w:r>
      <w:r w:rsidRPr="00E507D1">
        <w:rPr>
          <w:i/>
          <w:sz w:val="28"/>
          <w:szCs w:val="28"/>
        </w:rPr>
        <w:t>новой коронавирусной инфекции.</w:t>
      </w:r>
    </w:p>
    <w:p w:rsidR="00B70061" w:rsidRPr="00B70061" w:rsidRDefault="00B70061" w:rsidP="00B70061">
      <w:pPr>
        <w:pStyle w:val="a5"/>
        <w:shd w:val="clear" w:color="auto" w:fill="FFFFFF"/>
        <w:jc w:val="both"/>
        <w:rPr>
          <w:i/>
          <w:sz w:val="28"/>
          <w:szCs w:val="28"/>
        </w:rPr>
      </w:pPr>
    </w:p>
    <w:p w:rsidR="006D15FC" w:rsidRPr="00E507D1" w:rsidRDefault="006D15FC" w:rsidP="00E507D1">
      <w:pPr>
        <w:spacing w:after="0" w:line="240" w:lineRule="auto"/>
        <w:ind w:firstLine="709"/>
        <w:contextualSpacing/>
        <w:jc w:val="both"/>
        <w:rPr>
          <w:rFonts w:ascii="Times New Roman" w:eastAsia="Times New Roman" w:hAnsi="Times New Roman"/>
          <w:b/>
          <w:sz w:val="28"/>
          <w:szCs w:val="28"/>
          <w:lang w:eastAsia="ru-RU"/>
        </w:rPr>
      </w:pPr>
      <w:r w:rsidRPr="00E507D1">
        <w:rPr>
          <w:rFonts w:ascii="Times New Roman" w:eastAsia="Times New Roman" w:hAnsi="Times New Roman"/>
          <w:sz w:val="28"/>
          <w:szCs w:val="28"/>
          <w:lang w:eastAsia="ru-RU"/>
        </w:rPr>
        <w:t>Во время летнего отдыха в лагере планируется две профильных смены:</w:t>
      </w:r>
    </w:p>
    <w:p w:rsidR="006D15FC" w:rsidRPr="00E507D1" w:rsidRDefault="006D15FC" w:rsidP="00E507D1">
      <w:pPr>
        <w:spacing w:after="0" w:line="240" w:lineRule="auto"/>
        <w:ind w:firstLine="709"/>
        <w:contextualSpacing/>
        <w:jc w:val="both"/>
        <w:rPr>
          <w:rFonts w:ascii="Times New Roman" w:eastAsia="Times New Roman" w:hAnsi="Times New Roman"/>
          <w:sz w:val="28"/>
          <w:szCs w:val="28"/>
          <w:lang w:eastAsia="ru-RU"/>
        </w:rPr>
      </w:pPr>
      <w:r w:rsidRPr="00E507D1">
        <w:rPr>
          <w:rFonts w:ascii="Times New Roman" w:eastAsia="Times New Roman" w:hAnsi="Times New Roman"/>
          <w:sz w:val="28"/>
          <w:szCs w:val="28"/>
          <w:lang w:eastAsia="ru-RU"/>
        </w:rPr>
        <w:t xml:space="preserve">1 смена гражданско-патриотической направленности – «Имя тебе – Победитель!», 2 смена физкультурно-спортивной направленности – «Спортивный марафон». </w:t>
      </w:r>
    </w:p>
    <w:p w:rsidR="006D15FC" w:rsidRPr="00E507D1" w:rsidRDefault="006D15FC" w:rsidP="00E507D1">
      <w:pPr>
        <w:spacing w:after="0" w:line="240" w:lineRule="auto"/>
        <w:ind w:firstLine="709"/>
        <w:contextualSpacing/>
        <w:jc w:val="both"/>
        <w:rPr>
          <w:rFonts w:ascii="Times New Roman" w:eastAsia="Times New Roman" w:hAnsi="Times New Roman"/>
          <w:b/>
          <w:i/>
          <w:sz w:val="28"/>
          <w:szCs w:val="28"/>
          <w:lang w:eastAsia="ru-RU"/>
        </w:rPr>
      </w:pPr>
      <w:r w:rsidRPr="00E507D1">
        <w:rPr>
          <w:rFonts w:ascii="Times New Roman" w:eastAsia="Times New Roman" w:hAnsi="Times New Roman"/>
          <w:sz w:val="28"/>
          <w:szCs w:val="28"/>
          <w:lang w:eastAsia="ru-RU"/>
        </w:rPr>
        <w:t>Работа профильных смен, её разнообразная деятельность позволяе</w:t>
      </w:r>
      <w:r w:rsidR="005D5888">
        <w:rPr>
          <w:rFonts w:ascii="Times New Roman" w:eastAsia="Times New Roman" w:hAnsi="Times New Roman"/>
          <w:sz w:val="28"/>
          <w:szCs w:val="28"/>
          <w:lang w:eastAsia="ru-RU"/>
        </w:rPr>
        <w:t xml:space="preserve">т сделать </w:t>
      </w:r>
      <w:r w:rsidRPr="00E507D1">
        <w:rPr>
          <w:rFonts w:ascii="Times New Roman" w:eastAsia="Times New Roman" w:hAnsi="Times New Roman"/>
          <w:sz w:val="28"/>
          <w:szCs w:val="28"/>
          <w:lang w:eastAsia="ru-RU"/>
        </w:rPr>
        <w:t xml:space="preserve">пребывание в летнем лагере очень привлекательным, интересным для детей и подростков, так как воспитанники в силу своего возраста стремятся «попробовать всё и успеть везде», творить добрые дела, жить по законам лагеря. Личностно-ориентированный подход поможет соответствовать </w:t>
      </w:r>
      <w:r w:rsidR="005D5888">
        <w:rPr>
          <w:rFonts w:ascii="Times New Roman" w:eastAsia="Times New Roman" w:hAnsi="Times New Roman"/>
          <w:sz w:val="28"/>
          <w:szCs w:val="28"/>
          <w:lang w:eastAsia="ru-RU"/>
        </w:rPr>
        <w:t>индивидуальным возможностям ребё</w:t>
      </w:r>
      <w:r w:rsidRPr="00E507D1">
        <w:rPr>
          <w:rFonts w:ascii="Times New Roman" w:eastAsia="Times New Roman" w:hAnsi="Times New Roman"/>
          <w:sz w:val="28"/>
          <w:szCs w:val="28"/>
          <w:lang w:eastAsia="ru-RU"/>
        </w:rPr>
        <w:t>нка.</w:t>
      </w:r>
    </w:p>
    <w:p w:rsidR="006D15FC" w:rsidRPr="00E507D1" w:rsidRDefault="006D15FC" w:rsidP="00E507D1">
      <w:pPr>
        <w:shd w:val="clear" w:color="auto" w:fill="FFFFFF"/>
        <w:spacing w:after="0" w:line="240" w:lineRule="auto"/>
        <w:jc w:val="both"/>
        <w:rPr>
          <w:rFonts w:ascii="Times New Roman" w:eastAsia="Times New Roman" w:hAnsi="Times New Roman"/>
          <w:b/>
          <w:sz w:val="28"/>
          <w:szCs w:val="28"/>
          <w:lang w:eastAsia="ru-RU"/>
        </w:rPr>
      </w:pPr>
      <w:r w:rsidRPr="00E507D1">
        <w:rPr>
          <w:rFonts w:ascii="Times New Roman" w:eastAsia="Times New Roman" w:hAnsi="Times New Roman"/>
          <w:b/>
          <w:bCs/>
          <w:i/>
          <w:iCs/>
          <w:color w:val="000000"/>
          <w:sz w:val="28"/>
          <w:szCs w:val="28"/>
          <w:lang w:eastAsia="ru-RU"/>
        </w:rPr>
        <w:tab/>
      </w:r>
      <w:r w:rsidRPr="00E507D1">
        <w:rPr>
          <w:rFonts w:ascii="Times New Roman" w:eastAsia="Times New Roman" w:hAnsi="Times New Roman"/>
          <w:bCs/>
          <w:iCs/>
          <w:color w:val="000000"/>
          <w:sz w:val="28"/>
          <w:szCs w:val="28"/>
          <w:lang w:eastAsia="ru-RU"/>
        </w:rPr>
        <w:t xml:space="preserve">Каждый день смены тематический, </w:t>
      </w:r>
      <w:r w:rsidRPr="00E507D1">
        <w:rPr>
          <w:rFonts w:ascii="Times New Roman" w:eastAsia="Times New Roman" w:hAnsi="Times New Roman"/>
          <w:sz w:val="28"/>
          <w:szCs w:val="28"/>
          <w:lang w:eastAsia="ru-RU"/>
        </w:rPr>
        <w:t xml:space="preserve">непохож на предыдущий </w:t>
      </w:r>
      <w:r w:rsidR="00E507D1">
        <w:rPr>
          <w:rFonts w:ascii="Times New Roman" w:eastAsia="Times New Roman" w:hAnsi="Times New Roman"/>
          <w:bCs/>
          <w:iCs/>
          <w:color w:val="000000"/>
          <w:sz w:val="28"/>
          <w:szCs w:val="28"/>
          <w:lang w:eastAsia="ru-RU"/>
        </w:rPr>
        <w:t>и посвящё</w:t>
      </w:r>
      <w:r w:rsidR="00F06962">
        <w:rPr>
          <w:rFonts w:ascii="Times New Roman" w:eastAsia="Times New Roman" w:hAnsi="Times New Roman"/>
          <w:bCs/>
          <w:iCs/>
          <w:color w:val="000000"/>
          <w:sz w:val="28"/>
          <w:szCs w:val="28"/>
          <w:lang w:eastAsia="ru-RU"/>
        </w:rPr>
        <w:t>н определё</w:t>
      </w:r>
      <w:r w:rsidRPr="00E507D1">
        <w:rPr>
          <w:rFonts w:ascii="Times New Roman" w:eastAsia="Times New Roman" w:hAnsi="Times New Roman"/>
          <w:bCs/>
          <w:iCs/>
          <w:color w:val="000000"/>
          <w:sz w:val="28"/>
          <w:szCs w:val="28"/>
          <w:lang w:eastAsia="ru-RU"/>
        </w:rPr>
        <w:t>нной тематике.</w:t>
      </w:r>
      <w:r w:rsidRPr="00E507D1">
        <w:rPr>
          <w:rFonts w:ascii="Times New Roman" w:eastAsia="Times New Roman" w:hAnsi="Times New Roman"/>
          <w:sz w:val="28"/>
          <w:szCs w:val="28"/>
          <w:lang w:eastAsia="ru-RU"/>
        </w:rPr>
        <w:t xml:space="preserve"> День наполнен новыми впечатлениями, общением </w:t>
      </w:r>
      <w:r w:rsidR="005D5888">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 xml:space="preserve">и интересными мероприятиями. В течение всего сезона ребята вовлекаются </w:t>
      </w:r>
      <w:r w:rsidR="005D5888">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в калейдоскоп раз</w:t>
      </w:r>
      <w:r w:rsidR="00E507D1">
        <w:rPr>
          <w:rFonts w:ascii="Times New Roman" w:eastAsia="Times New Roman" w:hAnsi="Times New Roman"/>
          <w:sz w:val="28"/>
          <w:szCs w:val="28"/>
          <w:lang w:eastAsia="ru-RU"/>
        </w:rPr>
        <w:t>личных событий. Для каждого ребё</w:t>
      </w:r>
      <w:r w:rsidRPr="00E507D1">
        <w:rPr>
          <w:rFonts w:ascii="Times New Roman" w:eastAsia="Times New Roman" w:hAnsi="Times New Roman"/>
          <w:sz w:val="28"/>
          <w:szCs w:val="28"/>
          <w:lang w:eastAsia="ru-RU"/>
        </w:rPr>
        <w:t xml:space="preserve">нка лагерь откроет свою грань: кто-то найдет новых друзей, кто-то откроет в себе новые творческие </w:t>
      </w:r>
      <w:r w:rsidR="005D5888">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 xml:space="preserve"> и спортивные способности, </w:t>
      </w:r>
      <w:r w:rsidR="00BC5AD9">
        <w:rPr>
          <w:rFonts w:ascii="Times New Roman" w:eastAsia="Times New Roman" w:hAnsi="Times New Roman"/>
          <w:sz w:val="28"/>
          <w:szCs w:val="28"/>
          <w:lang w:eastAsia="ru-RU"/>
        </w:rPr>
        <w:t>кто-то узнает, что трудиться</w:t>
      </w:r>
      <w:r w:rsidRPr="00E507D1">
        <w:rPr>
          <w:rFonts w:ascii="Times New Roman" w:eastAsia="Times New Roman" w:hAnsi="Times New Roman"/>
          <w:sz w:val="28"/>
          <w:szCs w:val="28"/>
          <w:lang w:eastAsia="ru-RU"/>
        </w:rPr>
        <w:t xml:space="preserve"> интересно, </w:t>
      </w:r>
      <w:r w:rsidR="005D5888">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 xml:space="preserve">а кто-то научится не огорчаться при поражениях. </w:t>
      </w:r>
    </w:p>
    <w:p w:rsidR="006D15FC" w:rsidRPr="00E507D1" w:rsidRDefault="006D15FC" w:rsidP="00E507D1">
      <w:pPr>
        <w:spacing w:after="0" w:line="240" w:lineRule="auto"/>
        <w:ind w:firstLine="737"/>
        <w:jc w:val="both"/>
        <w:rPr>
          <w:rFonts w:ascii="Times New Roman" w:hAnsi="Times New Roman"/>
          <w:color w:val="000000"/>
          <w:sz w:val="28"/>
          <w:szCs w:val="28"/>
        </w:rPr>
      </w:pPr>
      <w:r w:rsidRPr="00E507D1">
        <w:rPr>
          <w:rFonts w:ascii="Times New Roman" w:hAnsi="Times New Roman"/>
          <w:b/>
          <w:bCs/>
          <w:i/>
          <w:iCs/>
          <w:color w:val="000000"/>
          <w:sz w:val="28"/>
          <w:szCs w:val="28"/>
          <w:shd w:val="clear" w:color="auto" w:fill="FFFFFF"/>
        </w:rPr>
        <w:t>Стратегию</w:t>
      </w:r>
      <w:r w:rsidR="007065EA">
        <w:rPr>
          <w:rFonts w:ascii="Times New Roman" w:hAnsi="Times New Roman"/>
          <w:color w:val="000000"/>
          <w:sz w:val="28"/>
          <w:szCs w:val="28"/>
          <w:shd w:val="clear" w:color="auto" w:fill="FFFFFF"/>
        </w:rPr>
        <w:t xml:space="preserve"> </w:t>
      </w:r>
      <w:r w:rsidRPr="00E507D1">
        <w:rPr>
          <w:rFonts w:ascii="Times New Roman" w:hAnsi="Times New Roman"/>
          <w:color w:val="000000"/>
          <w:sz w:val="28"/>
          <w:szCs w:val="28"/>
          <w:shd w:val="clear" w:color="auto" w:fill="FFFFFF"/>
        </w:rPr>
        <w:t xml:space="preserve">участия в жизни лагеря организуют воспитатели, вожатые </w:t>
      </w:r>
      <w:r w:rsidR="005D5888">
        <w:rPr>
          <w:rFonts w:ascii="Times New Roman" w:hAnsi="Times New Roman"/>
          <w:color w:val="000000"/>
          <w:sz w:val="28"/>
          <w:szCs w:val="28"/>
          <w:shd w:val="clear" w:color="auto" w:fill="FFFFFF"/>
        </w:rPr>
        <w:t xml:space="preserve">              </w:t>
      </w:r>
      <w:r w:rsidRPr="00E507D1">
        <w:rPr>
          <w:rFonts w:ascii="Times New Roman" w:hAnsi="Times New Roman"/>
          <w:color w:val="000000"/>
          <w:sz w:val="28"/>
          <w:szCs w:val="28"/>
          <w:shd w:val="clear" w:color="auto" w:fill="FFFFFF"/>
        </w:rPr>
        <w:t xml:space="preserve"> и командиры отрядов. </w:t>
      </w:r>
    </w:p>
    <w:p w:rsidR="006D15FC" w:rsidRPr="00E507D1" w:rsidRDefault="005D5888" w:rsidP="00E507D1">
      <w:pPr>
        <w:tabs>
          <w:tab w:val="left" w:pos="709"/>
          <w:tab w:val="left" w:pos="851"/>
        </w:tabs>
        <w:spacing w:after="0" w:line="240" w:lineRule="auto"/>
        <w:ind w:firstLine="73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Каждый отряд создаё</w:t>
      </w:r>
      <w:r w:rsidR="006D15FC" w:rsidRPr="00E507D1">
        <w:rPr>
          <w:rFonts w:ascii="Times New Roman" w:hAnsi="Times New Roman"/>
          <w:color w:val="000000"/>
          <w:sz w:val="28"/>
          <w:szCs w:val="28"/>
          <w:shd w:val="clear" w:color="auto" w:fill="FFFFFF"/>
        </w:rPr>
        <w:t xml:space="preserve">т свою систему жизнедеятельности, утверждает символику, оформляет свой уголок, в котором ежедневно отражает жизнь отряда. В течение смены проводятся отрядные конкурсы. Вся информация </w:t>
      </w:r>
      <w:r>
        <w:rPr>
          <w:rFonts w:ascii="Times New Roman" w:hAnsi="Times New Roman"/>
          <w:color w:val="000000"/>
          <w:sz w:val="28"/>
          <w:szCs w:val="28"/>
          <w:shd w:val="clear" w:color="auto" w:fill="FFFFFF"/>
        </w:rPr>
        <w:t xml:space="preserve">                 </w:t>
      </w:r>
      <w:r w:rsidR="006D15FC" w:rsidRPr="00E507D1">
        <w:rPr>
          <w:rFonts w:ascii="Times New Roman" w:hAnsi="Times New Roman"/>
          <w:color w:val="000000"/>
          <w:sz w:val="28"/>
          <w:szCs w:val="28"/>
          <w:shd w:val="clear" w:color="auto" w:fill="FFFFFF"/>
        </w:rPr>
        <w:t>об условиях участия в том или ином деле предоставля</w:t>
      </w:r>
      <w:r>
        <w:rPr>
          <w:rFonts w:ascii="Times New Roman" w:hAnsi="Times New Roman"/>
          <w:color w:val="000000"/>
          <w:sz w:val="28"/>
          <w:szCs w:val="28"/>
          <w:shd w:val="clear" w:color="auto" w:fill="FFFFFF"/>
        </w:rPr>
        <w:t xml:space="preserve">ется на информационном стенде. </w:t>
      </w:r>
      <w:r w:rsidR="006D15FC" w:rsidRPr="00E507D1">
        <w:rPr>
          <w:rFonts w:ascii="Times New Roman" w:hAnsi="Times New Roman"/>
          <w:color w:val="000000"/>
          <w:sz w:val="28"/>
          <w:szCs w:val="28"/>
          <w:shd w:val="clear" w:color="auto" w:fill="FFFFFF"/>
        </w:rPr>
        <w:t>Тем самым наглядно видно, какие успехи достигнуты той или иной командой.</w:t>
      </w:r>
    </w:p>
    <w:p w:rsidR="006D15FC" w:rsidRDefault="006D15FC" w:rsidP="00E507D1">
      <w:pPr>
        <w:tabs>
          <w:tab w:val="left" w:pos="709"/>
          <w:tab w:val="left" w:pos="851"/>
        </w:tabs>
        <w:spacing w:after="0" w:line="240" w:lineRule="auto"/>
        <w:ind w:firstLine="737"/>
        <w:jc w:val="both"/>
        <w:rPr>
          <w:rFonts w:ascii="Times New Roman" w:eastAsia="Times New Roman" w:hAnsi="Times New Roman"/>
          <w:color w:val="000000"/>
          <w:sz w:val="28"/>
          <w:szCs w:val="28"/>
          <w:lang w:eastAsia="ru-RU"/>
        </w:rPr>
      </w:pPr>
      <w:r w:rsidRPr="00E507D1">
        <w:rPr>
          <w:rFonts w:ascii="Times New Roman" w:eastAsia="Times New Roman" w:hAnsi="Times New Roman"/>
          <w:color w:val="000000"/>
          <w:sz w:val="28"/>
          <w:szCs w:val="28"/>
          <w:lang w:eastAsia="ru-RU"/>
        </w:rPr>
        <w:t>Выполнение всех Законов и Заповедей предполагает сделать жизнь</w:t>
      </w:r>
      <w:r w:rsidR="009918AE">
        <w:rPr>
          <w:rFonts w:ascii="Times New Roman" w:eastAsia="Times New Roman" w:hAnsi="Times New Roman"/>
          <w:color w:val="000000"/>
          <w:sz w:val="28"/>
          <w:szCs w:val="28"/>
          <w:lang w:eastAsia="ru-RU"/>
        </w:rPr>
        <w:t xml:space="preserve">                        </w:t>
      </w:r>
      <w:r w:rsidRPr="00E507D1">
        <w:rPr>
          <w:rFonts w:ascii="Times New Roman" w:eastAsia="Times New Roman" w:hAnsi="Times New Roman"/>
          <w:color w:val="000000"/>
          <w:sz w:val="28"/>
          <w:szCs w:val="28"/>
          <w:lang w:eastAsia="ru-RU"/>
        </w:rPr>
        <w:t xml:space="preserve"> в лагере интересной и насыщенной, приносящей радость себе и другим. Для отрядов разработана система стимулирования успешности и личностного роста. Ка</w:t>
      </w:r>
      <w:r w:rsidR="00E507D1">
        <w:rPr>
          <w:rFonts w:ascii="Times New Roman" w:eastAsia="Times New Roman" w:hAnsi="Times New Roman"/>
          <w:color w:val="000000"/>
          <w:sz w:val="28"/>
          <w:szCs w:val="28"/>
          <w:lang w:eastAsia="ru-RU"/>
        </w:rPr>
        <w:t>ждый ребё</w:t>
      </w:r>
      <w:r w:rsidRPr="00E507D1">
        <w:rPr>
          <w:rFonts w:ascii="Times New Roman" w:eastAsia="Times New Roman" w:hAnsi="Times New Roman"/>
          <w:color w:val="000000"/>
          <w:sz w:val="28"/>
          <w:szCs w:val="28"/>
          <w:lang w:eastAsia="ru-RU"/>
        </w:rPr>
        <w:t>нок может ежедневно зарабатывать баллы</w:t>
      </w:r>
      <w:r w:rsidR="009918AE">
        <w:rPr>
          <w:rFonts w:ascii="Times New Roman" w:eastAsia="Times New Roman" w:hAnsi="Times New Roman"/>
          <w:b/>
          <w:bCs/>
          <w:color w:val="000000"/>
          <w:sz w:val="28"/>
          <w:szCs w:val="28"/>
          <w:lang w:eastAsia="ru-RU"/>
        </w:rPr>
        <w:t xml:space="preserve"> </w:t>
      </w:r>
      <w:r w:rsidRPr="00E507D1">
        <w:rPr>
          <w:rFonts w:ascii="Times New Roman" w:eastAsia="Times New Roman" w:hAnsi="Times New Roman"/>
          <w:color w:val="000000"/>
          <w:sz w:val="28"/>
          <w:szCs w:val="28"/>
          <w:lang w:eastAsia="ru-RU"/>
        </w:rPr>
        <w:t xml:space="preserve">за активное участие </w:t>
      </w:r>
      <w:r w:rsidR="009918AE">
        <w:rPr>
          <w:rFonts w:ascii="Times New Roman" w:eastAsia="Times New Roman" w:hAnsi="Times New Roman"/>
          <w:color w:val="000000"/>
          <w:sz w:val="28"/>
          <w:szCs w:val="28"/>
          <w:lang w:eastAsia="ru-RU"/>
        </w:rPr>
        <w:t xml:space="preserve">                    </w:t>
      </w:r>
      <w:r w:rsidRPr="00E507D1">
        <w:rPr>
          <w:rFonts w:ascii="Times New Roman" w:eastAsia="Times New Roman" w:hAnsi="Times New Roman"/>
          <w:color w:val="000000"/>
          <w:sz w:val="28"/>
          <w:szCs w:val="28"/>
          <w:lang w:eastAsia="ru-RU"/>
        </w:rPr>
        <w:t xml:space="preserve">в жизни лагеря и в целом отряда. В конце лагерной смены подводятся итоги. </w:t>
      </w:r>
      <w:r w:rsidR="009918AE">
        <w:rPr>
          <w:rFonts w:ascii="Times New Roman" w:eastAsia="Times New Roman" w:hAnsi="Times New Roman"/>
          <w:color w:val="000000"/>
          <w:sz w:val="28"/>
          <w:szCs w:val="28"/>
          <w:lang w:eastAsia="ru-RU"/>
        </w:rPr>
        <w:t xml:space="preserve">           </w:t>
      </w:r>
      <w:r w:rsidRPr="00E507D1">
        <w:rPr>
          <w:rFonts w:ascii="Times New Roman" w:eastAsia="Times New Roman" w:hAnsi="Times New Roman"/>
          <w:color w:val="000000"/>
          <w:sz w:val="28"/>
          <w:szCs w:val="28"/>
          <w:lang w:eastAsia="ru-RU"/>
        </w:rPr>
        <w:t>По итогам победители получают грамоты и призы.</w:t>
      </w:r>
    </w:p>
    <w:p w:rsidR="00E507D1" w:rsidRPr="00E507D1" w:rsidRDefault="00E507D1" w:rsidP="00E507D1">
      <w:pPr>
        <w:tabs>
          <w:tab w:val="left" w:pos="709"/>
          <w:tab w:val="left" w:pos="851"/>
        </w:tabs>
        <w:spacing w:after="0" w:line="240" w:lineRule="auto"/>
        <w:ind w:firstLine="737"/>
        <w:jc w:val="both"/>
        <w:rPr>
          <w:rFonts w:ascii="Times New Roman" w:hAnsi="Times New Roman"/>
          <w:color w:val="000000"/>
          <w:sz w:val="28"/>
          <w:szCs w:val="28"/>
          <w:shd w:val="clear" w:color="auto" w:fill="FFFFFF"/>
        </w:rPr>
      </w:pPr>
    </w:p>
    <w:p w:rsidR="006D15FC" w:rsidRPr="00E507D1" w:rsidRDefault="006D15FC" w:rsidP="00E507D1">
      <w:pPr>
        <w:tabs>
          <w:tab w:val="left" w:pos="2410"/>
        </w:tabs>
        <w:spacing w:after="0" w:line="240" w:lineRule="auto"/>
        <w:ind w:firstLineChars="354" w:firstLine="995"/>
        <w:jc w:val="center"/>
        <w:rPr>
          <w:rFonts w:ascii="Times New Roman" w:hAnsi="Times New Roman"/>
          <w:b/>
          <w:bCs/>
          <w:sz w:val="28"/>
          <w:szCs w:val="28"/>
          <w:lang w:eastAsia="ru-RU"/>
        </w:rPr>
      </w:pPr>
      <w:r w:rsidRPr="00E507D1">
        <w:rPr>
          <w:rFonts w:ascii="Times New Roman" w:hAnsi="Times New Roman"/>
          <w:b/>
          <w:bCs/>
          <w:sz w:val="28"/>
          <w:szCs w:val="28"/>
          <w:lang w:eastAsia="ru-RU"/>
        </w:rPr>
        <w:t>Инновационные технологии реализации Программы:</w:t>
      </w:r>
    </w:p>
    <w:p w:rsidR="006D15FC" w:rsidRPr="00E507D1" w:rsidRDefault="006D15FC" w:rsidP="00E507D1">
      <w:pPr>
        <w:tabs>
          <w:tab w:val="left" w:pos="2410"/>
        </w:tabs>
        <w:spacing w:after="0" w:line="240" w:lineRule="auto"/>
        <w:ind w:firstLineChars="354" w:firstLine="991"/>
        <w:jc w:val="both"/>
        <w:rPr>
          <w:rFonts w:ascii="Times New Roman" w:hAnsi="Times New Roman"/>
          <w:sz w:val="28"/>
          <w:szCs w:val="28"/>
          <w:lang w:eastAsia="ru-RU"/>
        </w:rPr>
      </w:pPr>
      <w:r w:rsidRPr="009918AE">
        <w:rPr>
          <w:rFonts w:ascii="Times New Roman" w:hAnsi="Times New Roman"/>
          <w:sz w:val="28"/>
          <w:szCs w:val="28"/>
          <w:lang w:eastAsia="ru-RU"/>
        </w:rPr>
        <w:t>1)</w:t>
      </w:r>
      <w:r w:rsidRPr="00E507D1">
        <w:rPr>
          <w:rFonts w:ascii="Times New Roman" w:hAnsi="Times New Roman"/>
          <w:sz w:val="28"/>
          <w:szCs w:val="28"/>
          <w:lang w:eastAsia="ru-RU"/>
        </w:rPr>
        <w:t xml:space="preserve"> </w:t>
      </w:r>
      <w:r w:rsidR="009918AE">
        <w:rPr>
          <w:rFonts w:ascii="Times New Roman" w:hAnsi="Times New Roman"/>
          <w:i/>
          <w:iCs/>
          <w:sz w:val="28"/>
          <w:szCs w:val="28"/>
          <w:lang w:eastAsia="ru-RU"/>
        </w:rPr>
        <w:t>Организация проектно-</w:t>
      </w:r>
      <w:r w:rsidRPr="00E507D1">
        <w:rPr>
          <w:rFonts w:ascii="Times New Roman" w:hAnsi="Times New Roman"/>
          <w:i/>
          <w:iCs/>
          <w:sz w:val="28"/>
          <w:szCs w:val="28"/>
          <w:lang w:eastAsia="ru-RU"/>
        </w:rPr>
        <w:t xml:space="preserve">исследовательской деятельности </w:t>
      </w:r>
      <w:r w:rsidRPr="00E507D1">
        <w:rPr>
          <w:rFonts w:ascii="Times New Roman" w:hAnsi="Times New Roman"/>
          <w:sz w:val="28"/>
          <w:szCs w:val="28"/>
          <w:lang w:eastAsia="ru-RU"/>
        </w:rPr>
        <w:t xml:space="preserve">– одна </w:t>
      </w:r>
      <w:r w:rsidR="009918AE">
        <w:rPr>
          <w:rFonts w:ascii="Times New Roman" w:hAnsi="Times New Roman"/>
          <w:sz w:val="28"/>
          <w:szCs w:val="28"/>
          <w:lang w:eastAsia="ru-RU"/>
        </w:rPr>
        <w:t xml:space="preserve">                </w:t>
      </w:r>
      <w:r w:rsidRPr="00E507D1">
        <w:rPr>
          <w:rFonts w:ascii="Times New Roman" w:hAnsi="Times New Roman"/>
          <w:sz w:val="28"/>
          <w:szCs w:val="28"/>
          <w:lang w:eastAsia="ru-RU"/>
        </w:rPr>
        <w:t xml:space="preserve">из основных форм организации работы с воспитанниками летнего лагеря. Воспитательно-образовательный процесс организуется так, чтобы дети приобрели знания в процессе планирования и выполнения исследовательских заданий, в основу положена идея о направленности познавательной творческой деятельности воспитанников на результат, который получается при решении той или иной проблемы. В результате проектно-исследовательской деятельности формируется личность с технологическим мышлением </w:t>
      </w:r>
      <w:r w:rsidR="009918AE">
        <w:rPr>
          <w:rFonts w:ascii="Times New Roman" w:hAnsi="Times New Roman"/>
          <w:sz w:val="28"/>
          <w:szCs w:val="28"/>
          <w:lang w:eastAsia="ru-RU"/>
        </w:rPr>
        <w:t xml:space="preserve">                              </w:t>
      </w:r>
      <w:r w:rsidRPr="00E507D1">
        <w:rPr>
          <w:rFonts w:ascii="Times New Roman" w:hAnsi="Times New Roman"/>
          <w:sz w:val="28"/>
          <w:szCs w:val="28"/>
          <w:lang w:eastAsia="ru-RU"/>
        </w:rPr>
        <w:t xml:space="preserve">и определенным уровнем культуры, дети становятся интеллектуально богаче, творчески активны и самостоятельны. </w:t>
      </w:r>
    </w:p>
    <w:p w:rsidR="006D15FC" w:rsidRPr="00E507D1" w:rsidRDefault="009918AE" w:rsidP="00E507D1">
      <w:pPr>
        <w:tabs>
          <w:tab w:val="left" w:pos="2410"/>
        </w:tabs>
        <w:spacing w:after="0" w:line="240" w:lineRule="auto"/>
        <w:ind w:firstLineChars="354" w:firstLine="991"/>
        <w:jc w:val="both"/>
        <w:rPr>
          <w:rFonts w:ascii="Times New Roman" w:hAnsi="Times New Roman"/>
          <w:sz w:val="28"/>
          <w:szCs w:val="28"/>
          <w:lang w:eastAsia="ru-RU"/>
        </w:rPr>
      </w:pPr>
      <w:r w:rsidRPr="009918AE">
        <w:rPr>
          <w:rFonts w:ascii="Times New Roman" w:hAnsi="Times New Roman"/>
          <w:iCs/>
          <w:sz w:val="28"/>
          <w:szCs w:val="28"/>
          <w:lang w:eastAsia="ru-RU"/>
        </w:rPr>
        <w:t>2)</w:t>
      </w:r>
      <w:r>
        <w:rPr>
          <w:rFonts w:ascii="Times New Roman" w:hAnsi="Times New Roman"/>
          <w:i/>
          <w:iCs/>
          <w:sz w:val="28"/>
          <w:szCs w:val="28"/>
          <w:lang w:eastAsia="ru-RU"/>
        </w:rPr>
        <w:t xml:space="preserve"> Технология личностно-</w:t>
      </w:r>
      <w:r w:rsidR="006D15FC" w:rsidRPr="00E507D1">
        <w:rPr>
          <w:rFonts w:ascii="Times New Roman" w:hAnsi="Times New Roman"/>
          <w:i/>
          <w:iCs/>
          <w:sz w:val="28"/>
          <w:szCs w:val="28"/>
          <w:lang w:eastAsia="ru-RU"/>
        </w:rPr>
        <w:t xml:space="preserve">ориентированного развития и воспитания </w:t>
      </w:r>
      <w:r w:rsidR="006D15FC" w:rsidRPr="00E507D1">
        <w:rPr>
          <w:rFonts w:ascii="Times New Roman" w:hAnsi="Times New Roman"/>
          <w:sz w:val="28"/>
          <w:szCs w:val="28"/>
          <w:lang w:eastAsia="ru-RU"/>
        </w:rPr>
        <w:t>используется с целью максимального развития индивидуальных познавате</w:t>
      </w:r>
      <w:r w:rsidR="00E507D1">
        <w:rPr>
          <w:rFonts w:ascii="Times New Roman" w:hAnsi="Times New Roman"/>
          <w:sz w:val="28"/>
          <w:szCs w:val="28"/>
          <w:lang w:eastAsia="ru-RU"/>
        </w:rPr>
        <w:t>льных способностей ребё</w:t>
      </w:r>
      <w:r w:rsidR="006D15FC" w:rsidRPr="00E507D1">
        <w:rPr>
          <w:rFonts w:ascii="Times New Roman" w:hAnsi="Times New Roman"/>
          <w:sz w:val="28"/>
          <w:szCs w:val="28"/>
          <w:lang w:eastAsia="ru-RU"/>
        </w:rPr>
        <w:t xml:space="preserve">нка на основе использования имеющегося </w:t>
      </w:r>
      <w:r>
        <w:rPr>
          <w:rFonts w:ascii="Times New Roman" w:hAnsi="Times New Roman"/>
          <w:sz w:val="28"/>
          <w:szCs w:val="28"/>
          <w:lang w:eastAsia="ru-RU"/>
        </w:rPr>
        <w:t xml:space="preserve">                  </w:t>
      </w:r>
      <w:r w:rsidR="006D15FC" w:rsidRPr="00E507D1">
        <w:rPr>
          <w:rFonts w:ascii="Times New Roman" w:hAnsi="Times New Roman"/>
          <w:sz w:val="28"/>
          <w:szCs w:val="28"/>
          <w:lang w:eastAsia="ru-RU"/>
        </w:rPr>
        <w:t xml:space="preserve">у него опыта жизнедеятельности, важной задачей является определение специальных интересов, наклонностей, способностей детей. Методическую основу технологии составляют дифференциация и индивидуализация развития. Применяется тестирование развития способностей в естественнонаучной области. </w:t>
      </w:r>
    </w:p>
    <w:p w:rsidR="006D15FC" w:rsidRPr="00E507D1" w:rsidRDefault="006D15FC" w:rsidP="00E507D1">
      <w:pPr>
        <w:tabs>
          <w:tab w:val="left" w:pos="2410"/>
        </w:tabs>
        <w:spacing w:after="0" w:line="240" w:lineRule="auto"/>
        <w:ind w:firstLineChars="354" w:firstLine="991"/>
        <w:jc w:val="both"/>
        <w:rPr>
          <w:rFonts w:ascii="Times New Roman" w:hAnsi="Times New Roman"/>
          <w:sz w:val="28"/>
          <w:szCs w:val="28"/>
          <w:lang w:eastAsia="ru-RU"/>
        </w:rPr>
      </w:pPr>
      <w:r w:rsidRPr="00E507D1">
        <w:rPr>
          <w:rFonts w:ascii="Times New Roman" w:hAnsi="Times New Roman"/>
          <w:sz w:val="28"/>
          <w:szCs w:val="28"/>
          <w:lang w:eastAsia="ru-RU"/>
        </w:rPr>
        <w:t xml:space="preserve">3) </w:t>
      </w:r>
      <w:r w:rsidRPr="00E507D1">
        <w:rPr>
          <w:rFonts w:ascii="Times New Roman" w:hAnsi="Times New Roman"/>
          <w:i/>
          <w:iCs/>
          <w:sz w:val="28"/>
          <w:szCs w:val="28"/>
          <w:lang w:eastAsia="ru-RU"/>
        </w:rPr>
        <w:t>Технология реализации индивидуальных образовательных маршрутов</w:t>
      </w:r>
      <w:r w:rsidR="007065EA">
        <w:rPr>
          <w:rFonts w:ascii="Times New Roman" w:hAnsi="Times New Roman"/>
          <w:sz w:val="28"/>
          <w:szCs w:val="28"/>
          <w:lang w:eastAsia="ru-RU"/>
        </w:rPr>
        <w:t>. ИОМ –</w:t>
      </w:r>
      <w:r w:rsidRPr="00E507D1">
        <w:rPr>
          <w:rFonts w:ascii="Times New Roman" w:hAnsi="Times New Roman"/>
          <w:sz w:val="28"/>
          <w:szCs w:val="28"/>
          <w:lang w:eastAsia="ru-RU"/>
        </w:rPr>
        <w:t xml:space="preserve"> это персональный путь реализации личностного потенциала воспитанника в образовании интеллектуального, деятельностного, нравственно-духовного развития. ИОМ разрабатывается на всех детей в отряде на смену (21 день) и представляет собой</w:t>
      </w:r>
      <w:r w:rsidR="009918AE">
        <w:rPr>
          <w:rFonts w:ascii="Times New Roman" w:hAnsi="Times New Roman"/>
          <w:sz w:val="28"/>
          <w:szCs w:val="28"/>
          <w:lang w:eastAsia="ru-RU"/>
        </w:rPr>
        <w:t xml:space="preserve"> характеристику осваиваемых ребё</w:t>
      </w:r>
      <w:r w:rsidRPr="00E507D1">
        <w:rPr>
          <w:rFonts w:ascii="Times New Roman" w:hAnsi="Times New Roman"/>
          <w:sz w:val="28"/>
          <w:szCs w:val="28"/>
          <w:lang w:eastAsia="ru-RU"/>
        </w:rPr>
        <w:t>нком единиц образования в соответствии с индивидуальными способностями своего развития и способностями к учению. В процессе реализации ИОМ проводится мониторинг – это контроль с от</w:t>
      </w:r>
      <w:r w:rsidR="00E507D1">
        <w:rPr>
          <w:rFonts w:ascii="Times New Roman" w:hAnsi="Times New Roman"/>
          <w:sz w:val="28"/>
          <w:szCs w:val="28"/>
          <w:lang w:eastAsia="ru-RU"/>
        </w:rPr>
        <w:t>слеживанием уровня развития ребё</w:t>
      </w:r>
      <w:r w:rsidRPr="00E507D1">
        <w:rPr>
          <w:rFonts w:ascii="Times New Roman" w:hAnsi="Times New Roman"/>
          <w:sz w:val="28"/>
          <w:szCs w:val="28"/>
          <w:lang w:eastAsia="ru-RU"/>
        </w:rPr>
        <w:t xml:space="preserve">нка </w:t>
      </w:r>
      <w:r w:rsidR="009918AE">
        <w:rPr>
          <w:rFonts w:ascii="Times New Roman" w:hAnsi="Times New Roman"/>
          <w:sz w:val="28"/>
          <w:szCs w:val="28"/>
          <w:lang w:eastAsia="ru-RU"/>
        </w:rPr>
        <w:t xml:space="preserve">                           </w:t>
      </w:r>
      <w:r w:rsidRPr="00E507D1">
        <w:rPr>
          <w:rFonts w:ascii="Times New Roman" w:hAnsi="Times New Roman"/>
          <w:sz w:val="28"/>
          <w:szCs w:val="28"/>
          <w:lang w:eastAsia="ru-RU"/>
        </w:rPr>
        <w:t>с обязательной обратной связью. Мониторинг позволя</w:t>
      </w:r>
      <w:r w:rsidR="009918AE">
        <w:rPr>
          <w:rFonts w:ascii="Times New Roman" w:hAnsi="Times New Roman"/>
          <w:sz w:val="28"/>
          <w:szCs w:val="28"/>
          <w:lang w:eastAsia="ru-RU"/>
        </w:rPr>
        <w:t>ет регистрировать состояние ребёнка в данный момент и даё</w:t>
      </w:r>
      <w:r w:rsidRPr="00E507D1">
        <w:rPr>
          <w:rFonts w:ascii="Times New Roman" w:hAnsi="Times New Roman"/>
          <w:sz w:val="28"/>
          <w:szCs w:val="28"/>
          <w:lang w:eastAsia="ru-RU"/>
        </w:rPr>
        <w:t xml:space="preserve">т материалы для сравнения, анализа </w:t>
      </w:r>
      <w:r w:rsidR="009918AE">
        <w:rPr>
          <w:rFonts w:ascii="Times New Roman" w:hAnsi="Times New Roman"/>
          <w:sz w:val="28"/>
          <w:szCs w:val="28"/>
          <w:lang w:eastAsia="ru-RU"/>
        </w:rPr>
        <w:t xml:space="preserve">                     </w:t>
      </w:r>
      <w:r w:rsidRPr="00E507D1">
        <w:rPr>
          <w:rFonts w:ascii="Times New Roman" w:hAnsi="Times New Roman"/>
          <w:sz w:val="28"/>
          <w:szCs w:val="28"/>
          <w:lang w:eastAsia="ru-RU"/>
        </w:rPr>
        <w:t xml:space="preserve">и коррекции пребывания детей в летнем лагере.     </w:t>
      </w:r>
    </w:p>
    <w:p w:rsidR="006D15FC" w:rsidRPr="00E507D1" w:rsidRDefault="006D15FC" w:rsidP="00E507D1">
      <w:pPr>
        <w:autoSpaceDE w:val="0"/>
        <w:autoSpaceDN w:val="0"/>
        <w:adjustRightInd w:val="0"/>
        <w:spacing w:after="0" w:line="240" w:lineRule="auto"/>
        <w:jc w:val="both"/>
        <w:rPr>
          <w:rFonts w:ascii="Times New Roman" w:hAnsi="Times New Roman"/>
          <w:sz w:val="28"/>
          <w:szCs w:val="28"/>
          <w:lang w:eastAsia="ru-RU"/>
        </w:rPr>
      </w:pPr>
      <w:r w:rsidRPr="00E507D1">
        <w:rPr>
          <w:rFonts w:ascii="Times New Roman" w:hAnsi="Times New Roman"/>
          <w:sz w:val="28"/>
          <w:szCs w:val="28"/>
          <w:lang w:eastAsia="ru-RU"/>
        </w:rPr>
        <w:tab/>
        <w:t xml:space="preserve">4) При проведении практических работ используются </w:t>
      </w:r>
      <w:r w:rsidRPr="00E507D1">
        <w:rPr>
          <w:rFonts w:ascii="Times New Roman" w:hAnsi="Times New Roman"/>
          <w:i/>
          <w:iCs/>
          <w:sz w:val="28"/>
          <w:szCs w:val="28"/>
          <w:lang w:eastAsia="ru-RU"/>
        </w:rPr>
        <w:t>групповые технологии</w:t>
      </w:r>
      <w:r w:rsidRPr="00E507D1">
        <w:rPr>
          <w:rFonts w:ascii="Times New Roman" w:hAnsi="Times New Roman"/>
          <w:sz w:val="28"/>
          <w:szCs w:val="28"/>
          <w:lang w:eastAsia="ru-RU"/>
        </w:rPr>
        <w:t>, предполагающие организацию совместных действий, коммуникацию, общение, взаимопонимание, взаимопо</w:t>
      </w:r>
      <w:r w:rsidR="009918AE">
        <w:rPr>
          <w:rFonts w:ascii="Times New Roman" w:hAnsi="Times New Roman"/>
          <w:sz w:val="28"/>
          <w:szCs w:val="28"/>
          <w:lang w:eastAsia="ru-RU"/>
        </w:rPr>
        <w:t>мощь, взаимокоррекцию. При этом</w:t>
      </w:r>
      <w:r w:rsidRPr="00E507D1">
        <w:rPr>
          <w:rFonts w:ascii="Times New Roman" w:hAnsi="Times New Roman"/>
          <w:sz w:val="28"/>
          <w:szCs w:val="28"/>
          <w:lang w:eastAsia="ru-RU"/>
        </w:rPr>
        <w:t xml:space="preserve"> группа делится на подгруппы для решения и выполнения конкретных заданий; задания выполняется таким образом, чтобы можно было наг</w:t>
      </w:r>
      <w:r w:rsidR="009918AE">
        <w:rPr>
          <w:rFonts w:ascii="Times New Roman" w:hAnsi="Times New Roman"/>
          <w:sz w:val="28"/>
          <w:szCs w:val="28"/>
          <w:lang w:eastAsia="ru-RU"/>
        </w:rPr>
        <w:t>лядно увидеть вклад каждого ребё</w:t>
      </w:r>
      <w:r w:rsidRPr="00E507D1">
        <w:rPr>
          <w:rFonts w:ascii="Times New Roman" w:hAnsi="Times New Roman"/>
          <w:sz w:val="28"/>
          <w:szCs w:val="28"/>
          <w:lang w:eastAsia="ru-RU"/>
        </w:rPr>
        <w:t xml:space="preserve">нка. Кроме того, данная технология позволяет уменьшить возможные контакты между детьми ввиду условий сохранения рисков распространения </w:t>
      </w:r>
      <w:r w:rsidRPr="00E507D1">
        <w:rPr>
          <w:rFonts w:ascii="Times New Roman" w:hAnsi="Times New Roman"/>
          <w:sz w:val="28"/>
          <w:szCs w:val="28"/>
          <w:lang w:val="en-US" w:eastAsia="ru-RU"/>
        </w:rPr>
        <w:t>COVID</w:t>
      </w:r>
      <w:r w:rsidRPr="00E507D1">
        <w:rPr>
          <w:rFonts w:ascii="Times New Roman" w:hAnsi="Times New Roman"/>
          <w:sz w:val="28"/>
          <w:szCs w:val="28"/>
          <w:lang w:eastAsia="ru-RU"/>
        </w:rPr>
        <w:t>-19</w:t>
      </w:r>
      <w:r w:rsidR="009918AE">
        <w:rPr>
          <w:rFonts w:ascii="Times New Roman" w:hAnsi="Times New Roman"/>
          <w:sz w:val="28"/>
          <w:szCs w:val="28"/>
          <w:lang w:eastAsia="ru-RU"/>
        </w:rPr>
        <w:t>.</w:t>
      </w:r>
    </w:p>
    <w:p w:rsidR="006D15FC" w:rsidRPr="00E507D1" w:rsidRDefault="006D15FC" w:rsidP="00E507D1">
      <w:pPr>
        <w:autoSpaceDE w:val="0"/>
        <w:autoSpaceDN w:val="0"/>
        <w:adjustRightInd w:val="0"/>
        <w:spacing w:after="0" w:line="240" w:lineRule="auto"/>
        <w:jc w:val="both"/>
        <w:rPr>
          <w:rFonts w:ascii="Times New Roman" w:hAnsi="Times New Roman"/>
          <w:sz w:val="28"/>
          <w:szCs w:val="28"/>
          <w:lang w:eastAsia="ru-RU"/>
        </w:rPr>
      </w:pPr>
      <w:r w:rsidRPr="00E507D1">
        <w:rPr>
          <w:rFonts w:ascii="Times New Roman" w:hAnsi="Times New Roman"/>
          <w:sz w:val="28"/>
          <w:szCs w:val="28"/>
          <w:lang w:eastAsia="ru-RU"/>
        </w:rPr>
        <w:tab/>
        <w:t xml:space="preserve">5) </w:t>
      </w:r>
      <w:r w:rsidRPr="00E507D1">
        <w:rPr>
          <w:rFonts w:ascii="Times New Roman" w:hAnsi="Times New Roman"/>
          <w:i/>
          <w:iCs/>
          <w:sz w:val="28"/>
          <w:szCs w:val="28"/>
          <w:lang w:eastAsia="ru-RU"/>
        </w:rPr>
        <w:t xml:space="preserve">Информационные технологии </w:t>
      </w:r>
      <w:r w:rsidRPr="00E507D1">
        <w:rPr>
          <w:rFonts w:ascii="Times New Roman" w:hAnsi="Times New Roman"/>
          <w:sz w:val="28"/>
          <w:szCs w:val="28"/>
          <w:lang w:eastAsia="ru-RU"/>
        </w:rPr>
        <w:t xml:space="preserve">широко используются педагогом </w:t>
      </w:r>
      <w:r w:rsidR="009918AE">
        <w:rPr>
          <w:rFonts w:ascii="Times New Roman" w:hAnsi="Times New Roman"/>
          <w:sz w:val="28"/>
          <w:szCs w:val="28"/>
          <w:lang w:eastAsia="ru-RU"/>
        </w:rPr>
        <w:t xml:space="preserve">                     </w:t>
      </w:r>
      <w:r w:rsidRPr="00E507D1">
        <w:rPr>
          <w:rFonts w:ascii="Times New Roman" w:hAnsi="Times New Roman"/>
          <w:sz w:val="28"/>
          <w:szCs w:val="28"/>
          <w:lang w:eastAsia="ru-RU"/>
        </w:rPr>
        <w:t xml:space="preserve">при подготовке к мероприятиям и их проведении, так как помогают педагогу сделать творческие дела более яркими, доступными, интересными, разнообразными и более лёгкими для усвоения. Информационные технологии являются эффективным средством становления и развития ребёнка </w:t>
      </w:r>
      <w:r w:rsidR="00A53C5F">
        <w:rPr>
          <w:rFonts w:ascii="Times New Roman" w:hAnsi="Times New Roman"/>
          <w:sz w:val="28"/>
          <w:szCs w:val="28"/>
          <w:lang w:eastAsia="ru-RU"/>
        </w:rPr>
        <w:t xml:space="preserve">                        </w:t>
      </w:r>
      <w:r w:rsidRPr="00E507D1">
        <w:rPr>
          <w:rFonts w:ascii="Times New Roman" w:hAnsi="Times New Roman"/>
          <w:sz w:val="28"/>
          <w:szCs w:val="28"/>
          <w:lang w:eastAsia="ru-RU"/>
        </w:rPr>
        <w:t xml:space="preserve">как личности, поэтому они широко используются воспитанниками </w:t>
      </w:r>
      <w:r w:rsidR="00A53C5F">
        <w:rPr>
          <w:rFonts w:ascii="Times New Roman" w:hAnsi="Times New Roman"/>
          <w:sz w:val="28"/>
          <w:szCs w:val="28"/>
          <w:lang w:eastAsia="ru-RU"/>
        </w:rPr>
        <w:t xml:space="preserve">                                 </w:t>
      </w:r>
      <w:r w:rsidRPr="00E507D1">
        <w:rPr>
          <w:rFonts w:ascii="Times New Roman" w:hAnsi="Times New Roman"/>
          <w:sz w:val="28"/>
          <w:szCs w:val="28"/>
          <w:lang w:eastAsia="ru-RU"/>
        </w:rPr>
        <w:t xml:space="preserve">при подготовке того или иного мероприятия, при выполнении самостоятельных индивидуальных и групповых заданий во время практических занятий </w:t>
      </w:r>
      <w:r w:rsidR="00A53C5F">
        <w:rPr>
          <w:rFonts w:ascii="Times New Roman" w:hAnsi="Times New Roman"/>
          <w:sz w:val="28"/>
          <w:szCs w:val="28"/>
          <w:lang w:eastAsia="ru-RU"/>
        </w:rPr>
        <w:t xml:space="preserve">                            </w:t>
      </w:r>
      <w:r w:rsidRPr="00E507D1">
        <w:rPr>
          <w:rFonts w:ascii="Times New Roman" w:hAnsi="Times New Roman"/>
          <w:sz w:val="28"/>
          <w:szCs w:val="28"/>
          <w:lang w:eastAsia="ru-RU"/>
        </w:rPr>
        <w:t xml:space="preserve">и исследовательских работ. </w:t>
      </w:r>
    </w:p>
    <w:p w:rsidR="006D15FC" w:rsidRPr="00E507D1" w:rsidRDefault="006D15FC" w:rsidP="00A53C5F">
      <w:pPr>
        <w:autoSpaceDE w:val="0"/>
        <w:autoSpaceDN w:val="0"/>
        <w:adjustRightInd w:val="0"/>
        <w:spacing w:after="0" w:line="240" w:lineRule="auto"/>
        <w:ind w:firstLine="709"/>
        <w:jc w:val="both"/>
        <w:rPr>
          <w:rFonts w:ascii="Times New Roman" w:hAnsi="Times New Roman"/>
          <w:sz w:val="28"/>
          <w:szCs w:val="28"/>
          <w:lang w:eastAsia="ru-RU"/>
        </w:rPr>
      </w:pPr>
      <w:r w:rsidRPr="00E507D1">
        <w:rPr>
          <w:rFonts w:ascii="Times New Roman" w:hAnsi="Times New Roman"/>
          <w:sz w:val="28"/>
          <w:szCs w:val="28"/>
          <w:lang w:eastAsia="ru-RU"/>
        </w:rPr>
        <w:t xml:space="preserve">6) </w:t>
      </w:r>
      <w:r w:rsidRPr="00E507D1">
        <w:rPr>
          <w:rFonts w:ascii="Times New Roman" w:hAnsi="Times New Roman"/>
          <w:i/>
          <w:iCs/>
          <w:sz w:val="28"/>
          <w:szCs w:val="28"/>
          <w:lang w:eastAsia="ru-RU"/>
        </w:rPr>
        <w:t xml:space="preserve">Игровые технологии </w:t>
      </w:r>
      <w:r w:rsidRPr="00E507D1">
        <w:rPr>
          <w:rFonts w:ascii="Times New Roman" w:hAnsi="Times New Roman"/>
          <w:sz w:val="28"/>
          <w:szCs w:val="28"/>
          <w:lang w:eastAsia="ru-RU"/>
        </w:rPr>
        <w:t>также широко применяются педагогами в работе и используется при организации занятий и досуговых мероприятий. Детям предлагается принять участие в интеллектуально-творческих играх, познавательно-развлекательных и игровых программах и пр. Игровые технологии позволяют создать условия для эмоционального досуга детей, удовлетворения потребностей в новизне впечатлений, общении. При этом воспитывается самостоятельность, сотрудничество, общительность, коммуникативность, происходит адаптация к условиям среды. Участие</w:t>
      </w:r>
      <w:r w:rsidR="00A53C5F">
        <w:rPr>
          <w:rFonts w:ascii="Times New Roman" w:hAnsi="Times New Roman"/>
          <w:sz w:val="28"/>
          <w:szCs w:val="28"/>
          <w:lang w:eastAsia="ru-RU"/>
        </w:rPr>
        <w:t xml:space="preserve">                         </w:t>
      </w:r>
      <w:r w:rsidRPr="00E507D1">
        <w:rPr>
          <w:rFonts w:ascii="Times New Roman" w:hAnsi="Times New Roman"/>
          <w:sz w:val="28"/>
          <w:szCs w:val="28"/>
          <w:lang w:eastAsia="ru-RU"/>
        </w:rPr>
        <w:t xml:space="preserve"> в деловых и имитационных играх, игровых программах помогает детям ощутить себя в реальной ситуации и подготовиться к принятию решений </w:t>
      </w:r>
      <w:r w:rsidR="00A53C5F">
        <w:rPr>
          <w:rFonts w:ascii="Times New Roman" w:hAnsi="Times New Roman"/>
          <w:sz w:val="28"/>
          <w:szCs w:val="28"/>
          <w:lang w:eastAsia="ru-RU"/>
        </w:rPr>
        <w:t xml:space="preserve">                     </w:t>
      </w:r>
      <w:r w:rsidRPr="00E507D1">
        <w:rPr>
          <w:rFonts w:ascii="Times New Roman" w:hAnsi="Times New Roman"/>
          <w:sz w:val="28"/>
          <w:szCs w:val="28"/>
          <w:lang w:eastAsia="ru-RU"/>
        </w:rPr>
        <w:t>в жизни.</w:t>
      </w:r>
    </w:p>
    <w:p w:rsidR="00121579" w:rsidRDefault="006D15FC" w:rsidP="00E507D1">
      <w:pPr>
        <w:shd w:val="clear" w:color="auto" w:fill="FFFFFF"/>
        <w:spacing w:after="0" w:line="240" w:lineRule="auto"/>
        <w:jc w:val="both"/>
        <w:rPr>
          <w:rFonts w:ascii="Times New Roman" w:eastAsia="Times New Roman" w:hAnsi="Times New Roman"/>
          <w:sz w:val="28"/>
          <w:szCs w:val="28"/>
          <w:lang w:eastAsia="ru-RU"/>
        </w:rPr>
      </w:pPr>
      <w:r w:rsidRPr="00E507D1">
        <w:rPr>
          <w:rFonts w:ascii="Times New Roman" w:eastAsia="Times New Roman" w:hAnsi="Times New Roman"/>
          <w:i/>
          <w:sz w:val="28"/>
          <w:szCs w:val="28"/>
          <w:lang w:eastAsia="ru-RU"/>
        </w:rPr>
        <w:tab/>
        <w:t>7) Трудовая деятельность.</w:t>
      </w:r>
      <w:r w:rsidRPr="00E507D1">
        <w:rPr>
          <w:rFonts w:ascii="Times New Roman" w:eastAsia="Times New Roman" w:hAnsi="Times New Roman"/>
          <w:sz w:val="28"/>
          <w:szCs w:val="28"/>
          <w:lang w:eastAsia="ru-RU"/>
        </w:rPr>
        <w:t xml:space="preserve"> Здесь имеется в виду и общественный труд (уборка территории и комнат, дежурство в столовой и по лагерю)</w:t>
      </w:r>
      <w:r w:rsidR="009918AE">
        <w:rPr>
          <w:rFonts w:ascii="Times New Roman" w:eastAsia="Times New Roman" w:hAnsi="Times New Roman"/>
          <w:sz w:val="28"/>
          <w:szCs w:val="28"/>
          <w:lang w:eastAsia="ru-RU"/>
        </w:rPr>
        <w:t>,</w:t>
      </w:r>
      <w:r w:rsidRPr="00E507D1">
        <w:rPr>
          <w:rFonts w:ascii="Times New Roman" w:eastAsia="Times New Roman" w:hAnsi="Times New Roman"/>
          <w:sz w:val="28"/>
          <w:szCs w:val="28"/>
          <w:lang w:eastAsia="ru-RU"/>
        </w:rPr>
        <w:t xml:space="preserve"> и работа</w:t>
      </w:r>
      <w:r w:rsidR="00A53C5F">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 xml:space="preserve"> по содержанию в чистоте себя и своих вещей. В процессе труда дети вступают в сложную систему отношений с другими людьми. Это отношения взаимной зависимости, взаимного контроля, взаимной ответственности и взаимопомощи. Они существенным образом влияют на развитие социально ценной мотивации, волевых усилий, на формирование социально активной позиции личности. Очень </w:t>
      </w:r>
      <w:r w:rsidR="00A53C5F">
        <w:rPr>
          <w:rFonts w:ascii="Times New Roman" w:eastAsia="Times New Roman" w:hAnsi="Times New Roman"/>
          <w:sz w:val="28"/>
          <w:szCs w:val="28"/>
          <w:lang w:eastAsia="ru-RU"/>
        </w:rPr>
        <w:t>важно в трудовой деятельности чё</w:t>
      </w:r>
      <w:r w:rsidRPr="00E507D1">
        <w:rPr>
          <w:rFonts w:ascii="Times New Roman" w:eastAsia="Times New Roman" w:hAnsi="Times New Roman"/>
          <w:sz w:val="28"/>
          <w:szCs w:val="28"/>
          <w:lang w:eastAsia="ru-RU"/>
        </w:rPr>
        <w:t>тко представлять систему целей</w:t>
      </w:r>
      <w:r w:rsidR="00A53C5F">
        <w:rPr>
          <w:rFonts w:ascii="Times New Roman" w:eastAsia="Times New Roman" w:hAnsi="Times New Roman"/>
          <w:sz w:val="28"/>
          <w:szCs w:val="28"/>
          <w:lang w:eastAsia="ru-RU"/>
        </w:rPr>
        <w:t xml:space="preserve">                      </w:t>
      </w:r>
      <w:r w:rsidRPr="00E507D1">
        <w:rPr>
          <w:rFonts w:ascii="Times New Roman" w:eastAsia="Times New Roman" w:hAnsi="Times New Roman"/>
          <w:sz w:val="28"/>
          <w:szCs w:val="28"/>
          <w:lang w:eastAsia="ru-RU"/>
        </w:rPr>
        <w:t xml:space="preserve"> и ценностей, их последовательность в выдвижении п</w:t>
      </w:r>
      <w:r w:rsidR="009918AE">
        <w:rPr>
          <w:rFonts w:ascii="Times New Roman" w:eastAsia="Times New Roman" w:hAnsi="Times New Roman"/>
          <w:sz w:val="28"/>
          <w:szCs w:val="28"/>
          <w:lang w:eastAsia="ru-RU"/>
        </w:rPr>
        <w:t>еред детьми различных возрастов</w:t>
      </w:r>
      <w:r w:rsidR="00A53C5F">
        <w:rPr>
          <w:rFonts w:ascii="Times New Roman" w:eastAsia="Times New Roman" w:hAnsi="Times New Roman"/>
          <w:sz w:val="28"/>
          <w:szCs w:val="28"/>
          <w:lang w:eastAsia="ru-RU"/>
        </w:rPr>
        <w:t xml:space="preserve"> для того, </w:t>
      </w:r>
      <w:r w:rsidRPr="00E507D1">
        <w:rPr>
          <w:rFonts w:ascii="Times New Roman" w:eastAsia="Times New Roman" w:hAnsi="Times New Roman"/>
          <w:sz w:val="28"/>
          <w:szCs w:val="28"/>
          <w:lang w:eastAsia="ru-RU"/>
        </w:rPr>
        <w:t>чтобы целенаправленно формировать социально ценные установки и мотивы деятельности.</w:t>
      </w:r>
    </w:p>
    <w:p w:rsidR="00A53C5F" w:rsidRPr="00A53C5F" w:rsidRDefault="00A53C5F" w:rsidP="00E507D1">
      <w:pPr>
        <w:shd w:val="clear" w:color="auto" w:fill="FFFFFF"/>
        <w:spacing w:after="0" w:line="240" w:lineRule="auto"/>
        <w:jc w:val="both"/>
        <w:rPr>
          <w:rFonts w:ascii="Times New Roman" w:eastAsia="Times New Roman" w:hAnsi="Times New Roman"/>
          <w:sz w:val="14"/>
          <w:szCs w:val="28"/>
          <w:lang w:eastAsia="ru-RU"/>
        </w:rPr>
      </w:pPr>
    </w:p>
    <w:p w:rsidR="006D15FC" w:rsidRDefault="006D15FC" w:rsidP="00E507D1">
      <w:pPr>
        <w:pStyle w:val="a3"/>
        <w:shd w:val="clear" w:color="auto" w:fill="FFFFFF"/>
        <w:spacing w:before="0" w:beforeAutospacing="0" w:after="0" w:afterAutospacing="0"/>
        <w:rPr>
          <w:b/>
          <w:i/>
          <w:color w:val="000000"/>
          <w:sz w:val="28"/>
          <w:szCs w:val="28"/>
        </w:rPr>
      </w:pPr>
      <w:r w:rsidRPr="00E507D1">
        <w:rPr>
          <w:rFonts w:ascii="OpenSans" w:hAnsi="OpenSans"/>
          <w:color w:val="000000"/>
          <w:sz w:val="28"/>
          <w:szCs w:val="28"/>
        </w:rPr>
        <w:tab/>
      </w:r>
      <w:r w:rsidRPr="00E507D1">
        <w:rPr>
          <w:b/>
          <w:i/>
          <w:color w:val="000000"/>
          <w:sz w:val="28"/>
          <w:szCs w:val="28"/>
        </w:rPr>
        <w:t>Формы организации деятельности:</w:t>
      </w:r>
    </w:p>
    <w:p w:rsidR="00121579" w:rsidRPr="00A53C5F" w:rsidRDefault="00121579" w:rsidP="00E507D1">
      <w:pPr>
        <w:pStyle w:val="a3"/>
        <w:shd w:val="clear" w:color="auto" w:fill="FFFFFF"/>
        <w:spacing w:before="0" w:beforeAutospacing="0" w:after="0" w:afterAutospacing="0"/>
        <w:rPr>
          <w:b/>
          <w:i/>
          <w:color w:val="000000"/>
          <w:sz w:val="12"/>
          <w:szCs w:val="28"/>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2092"/>
        <w:gridCol w:w="1914"/>
        <w:gridCol w:w="1915"/>
      </w:tblGrid>
      <w:tr w:rsidR="006D15FC" w:rsidRPr="000D2687" w:rsidTr="003267EF">
        <w:tc>
          <w:tcPr>
            <w:tcW w:w="1914" w:type="dxa"/>
            <w:shd w:val="clear" w:color="auto" w:fill="auto"/>
          </w:tcPr>
          <w:p w:rsidR="006D15FC" w:rsidRPr="000D2687" w:rsidRDefault="00957AC8" w:rsidP="003267EF">
            <w:pPr>
              <w:pStyle w:val="a3"/>
              <w:spacing w:before="0" w:beforeAutospacing="0" w:after="0" w:afterAutospacing="0" w:line="294" w:lineRule="atLeast"/>
              <w:rPr>
                <w:color w:val="000000"/>
                <w:sz w:val="26"/>
                <w:szCs w:val="26"/>
              </w:rPr>
            </w:pPr>
            <w:r w:rsidRPr="000D2687">
              <w:rPr>
                <w:color w:val="000000"/>
                <w:sz w:val="26"/>
                <w:szCs w:val="26"/>
              </w:rPr>
              <w:t>А</w:t>
            </w:r>
            <w:r w:rsidR="006D15FC" w:rsidRPr="000D2687">
              <w:rPr>
                <w:color w:val="000000"/>
                <w:sz w:val="26"/>
                <w:szCs w:val="26"/>
              </w:rPr>
              <w:t>кция</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аукцион</w:t>
            </w:r>
          </w:p>
        </w:tc>
        <w:tc>
          <w:tcPr>
            <w:tcW w:w="2092" w:type="dxa"/>
            <w:shd w:val="clear" w:color="auto" w:fill="auto"/>
          </w:tcPr>
          <w:p w:rsidR="006D15FC" w:rsidRPr="000D2687" w:rsidRDefault="009918AE" w:rsidP="003267EF">
            <w:pPr>
              <w:pStyle w:val="a3"/>
              <w:spacing w:before="0" w:beforeAutospacing="0" w:after="0" w:afterAutospacing="0" w:line="294" w:lineRule="atLeast"/>
              <w:rPr>
                <w:color w:val="000000"/>
                <w:sz w:val="26"/>
                <w:szCs w:val="26"/>
              </w:rPr>
            </w:pPr>
            <w:r w:rsidRPr="000D2687">
              <w:rPr>
                <w:color w:val="000000"/>
                <w:sz w:val="26"/>
                <w:szCs w:val="26"/>
              </w:rPr>
              <w:t>квест</w:t>
            </w:r>
            <w:r w:rsidR="006D15FC" w:rsidRPr="000D2687">
              <w:rPr>
                <w:color w:val="000000"/>
                <w:sz w:val="26"/>
                <w:szCs w:val="26"/>
              </w:rPr>
              <w:t>-игра,</w:t>
            </w:r>
          </w:p>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игра-путешествие</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бенефис</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сказка</w:t>
            </w:r>
          </w:p>
        </w:tc>
      </w:tr>
      <w:tr w:rsidR="006D15FC" w:rsidRPr="000D2687" w:rsidTr="003267EF">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круглый стол</w:t>
            </w:r>
          </w:p>
          <w:p w:rsidR="00121579" w:rsidRPr="000D2687" w:rsidRDefault="00121579" w:rsidP="003267EF">
            <w:pPr>
              <w:pStyle w:val="a3"/>
              <w:spacing w:before="0" w:beforeAutospacing="0" w:after="0" w:afterAutospacing="0" w:line="294" w:lineRule="atLeast"/>
              <w:rPr>
                <w:color w:val="000000"/>
                <w:sz w:val="26"/>
                <w:szCs w:val="26"/>
              </w:rPr>
            </w:pP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деловая игра</w:t>
            </w:r>
          </w:p>
        </w:tc>
        <w:tc>
          <w:tcPr>
            <w:tcW w:w="2092"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презентация</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экскурсия</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беседа</w:t>
            </w:r>
          </w:p>
        </w:tc>
      </w:tr>
      <w:tr w:rsidR="006D15FC" w:rsidRPr="000D2687" w:rsidTr="003267EF">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эвристическая лекция</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вернисаж</w:t>
            </w:r>
          </w:p>
        </w:tc>
        <w:tc>
          <w:tcPr>
            <w:tcW w:w="2092"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мастер-класс</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викторина</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мозговой штурм</w:t>
            </w:r>
          </w:p>
        </w:tc>
      </w:tr>
      <w:tr w:rsidR="006D15FC" w:rsidRPr="000D2687" w:rsidTr="003267EF">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спектакль</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встреча с интересными людьми</w:t>
            </w:r>
          </w:p>
        </w:tc>
        <w:tc>
          <w:tcPr>
            <w:tcW w:w="2092"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ярмарка</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конференция</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выставка</w:t>
            </w:r>
          </w:p>
        </w:tc>
      </w:tr>
      <w:tr w:rsidR="006D15FC" w:rsidRPr="000D2687" w:rsidTr="003267EF">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олимпиада</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гостиная</w:t>
            </w:r>
          </w:p>
        </w:tc>
        <w:tc>
          <w:tcPr>
            <w:tcW w:w="2092"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творческий отчёт</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диспут</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защита проектов</w:t>
            </w:r>
          </w:p>
        </w:tc>
      </w:tr>
      <w:tr w:rsidR="006D15FC" w:rsidRPr="000D2687" w:rsidTr="003267EF">
        <w:tc>
          <w:tcPr>
            <w:tcW w:w="1914" w:type="dxa"/>
            <w:shd w:val="clear" w:color="auto" w:fill="auto"/>
          </w:tcPr>
          <w:p w:rsidR="00121579" w:rsidRPr="000D2687" w:rsidRDefault="00A53C5F" w:rsidP="003267EF">
            <w:pPr>
              <w:pStyle w:val="a3"/>
              <w:spacing w:before="0" w:beforeAutospacing="0" w:after="0" w:afterAutospacing="0" w:line="294" w:lineRule="atLeast"/>
              <w:rPr>
                <w:color w:val="000000"/>
                <w:sz w:val="26"/>
                <w:szCs w:val="26"/>
              </w:rPr>
            </w:pPr>
            <w:r w:rsidRPr="000D2687">
              <w:rPr>
                <w:color w:val="000000"/>
                <w:sz w:val="26"/>
                <w:szCs w:val="26"/>
              </w:rPr>
              <w:t>праздник</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развлечение</w:t>
            </w:r>
          </w:p>
        </w:tc>
        <w:tc>
          <w:tcPr>
            <w:tcW w:w="2092"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студия</w:t>
            </w:r>
          </w:p>
        </w:tc>
        <w:tc>
          <w:tcPr>
            <w:tcW w:w="1914"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тренинг</w:t>
            </w:r>
          </w:p>
        </w:tc>
        <w:tc>
          <w:tcPr>
            <w:tcW w:w="1915" w:type="dxa"/>
            <w:shd w:val="clear" w:color="auto" w:fill="auto"/>
          </w:tcPr>
          <w:p w:rsidR="006D15FC" w:rsidRPr="000D2687" w:rsidRDefault="006D15FC" w:rsidP="003267EF">
            <w:pPr>
              <w:pStyle w:val="a3"/>
              <w:spacing w:before="0" w:beforeAutospacing="0" w:after="0" w:afterAutospacing="0" w:line="294" w:lineRule="atLeast"/>
              <w:rPr>
                <w:color w:val="000000"/>
                <w:sz w:val="26"/>
                <w:szCs w:val="26"/>
              </w:rPr>
            </w:pPr>
            <w:r w:rsidRPr="000D2687">
              <w:rPr>
                <w:color w:val="000000"/>
                <w:sz w:val="26"/>
                <w:szCs w:val="26"/>
              </w:rPr>
              <w:t>конкурс</w:t>
            </w:r>
          </w:p>
        </w:tc>
      </w:tr>
    </w:tbl>
    <w:p w:rsidR="00703E12" w:rsidRDefault="006D15FC" w:rsidP="00452401">
      <w:pPr>
        <w:spacing w:after="0" w:line="240" w:lineRule="auto"/>
        <w:ind w:firstLine="709"/>
        <w:jc w:val="both"/>
        <w:rPr>
          <w:rFonts w:ascii="Times New Roman" w:hAnsi="Times New Roman"/>
          <w:sz w:val="28"/>
          <w:szCs w:val="28"/>
        </w:rPr>
      </w:pPr>
      <w:r w:rsidRPr="00121579">
        <w:rPr>
          <w:rFonts w:ascii="Times New Roman" w:hAnsi="Times New Roman"/>
          <w:sz w:val="28"/>
          <w:szCs w:val="28"/>
        </w:rPr>
        <w:t xml:space="preserve">Оздоровление следует признавать в качестве основной цели летнего отдыха детей. И сегодня главная задача оздоровительного лагеря формулируется так: создание </w:t>
      </w:r>
      <w:r w:rsidR="00452401">
        <w:rPr>
          <w:rFonts w:ascii="Times New Roman" w:hAnsi="Times New Roman"/>
          <w:sz w:val="28"/>
          <w:szCs w:val="28"/>
        </w:rPr>
        <w:t>условий для укрепления здоровья</w:t>
      </w:r>
      <w:r w:rsidRPr="00121579">
        <w:rPr>
          <w:rFonts w:ascii="Times New Roman" w:hAnsi="Times New Roman"/>
          <w:sz w:val="28"/>
          <w:szCs w:val="28"/>
        </w:rPr>
        <w:t xml:space="preserve"> детей </w:t>
      </w:r>
      <w:r w:rsidR="00452401">
        <w:rPr>
          <w:rFonts w:ascii="Times New Roman" w:hAnsi="Times New Roman"/>
          <w:sz w:val="28"/>
          <w:szCs w:val="28"/>
        </w:rPr>
        <w:t xml:space="preserve">                          </w:t>
      </w:r>
      <w:r w:rsidRPr="00121579">
        <w:rPr>
          <w:rFonts w:ascii="Times New Roman" w:hAnsi="Times New Roman"/>
          <w:sz w:val="28"/>
          <w:szCs w:val="28"/>
        </w:rPr>
        <w:t>и подростков, развитие их гигиенической и физической культуры; реализация лечебно-оздоровительных и профилактических, спортивных, культурно-досуговых программ.</w:t>
      </w:r>
    </w:p>
    <w:p w:rsidR="006D15FC" w:rsidRPr="00121579" w:rsidRDefault="006D15FC" w:rsidP="00452401">
      <w:pPr>
        <w:spacing w:after="0" w:line="240" w:lineRule="auto"/>
        <w:ind w:firstLine="709"/>
        <w:jc w:val="both"/>
        <w:rPr>
          <w:rFonts w:ascii="Times New Roman" w:hAnsi="Times New Roman"/>
          <w:sz w:val="28"/>
          <w:szCs w:val="28"/>
        </w:rPr>
      </w:pPr>
      <w:r w:rsidRPr="00121579">
        <w:rPr>
          <w:rFonts w:ascii="Times New Roman" w:hAnsi="Times New Roman"/>
          <w:sz w:val="28"/>
          <w:szCs w:val="28"/>
        </w:rPr>
        <w:t>Оздоровительн</w:t>
      </w:r>
      <w:r w:rsidR="00452401">
        <w:rPr>
          <w:rFonts w:ascii="Times New Roman" w:hAnsi="Times New Roman"/>
          <w:sz w:val="28"/>
          <w:szCs w:val="28"/>
        </w:rPr>
        <w:t>ая составляющая жизни в лагере –</w:t>
      </w:r>
      <w:r w:rsidRPr="00121579">
        <w:rPr>
          <w:rFonts w:ascii="Times New Roman" w:hAnsi="Times New Roman"/>
          <w:sz w:val="28"/>
          <w:szCs w:val="28"/>
        </w:rPr>
        <w:t xml:space="preserve"> это оптимальный двигательный режим, закаливание, сбалансированное питание, рациональный суточный распорядок, соответствие окружающей среды гигиеническим нормативам, гигиенические навыки и правильный образ жизни (в том числе антиалкогольный и антинаркотический). Разумное сочетание отдыха и труда, спорта и творчества дисциплинирует детей и подростка, балансирует </w:t>
      </w:r>
      <w:r w:rsidR="00452401">
        <w:rPr>
          <w:rFonts w:ascii="Times New Roman" w:hAnsi="Times New Roman"/>
          <w:sz w:val="28"/>
          <w:szCs w:val="28"/>
        </w:rPr>
        <w:t xml:space="preserve">                          </w:t>
      </w:r>
      <w:r w:rsidRPr="00121579">
        <w:rPr>
          <w:rFonts w:ascii="Times New Roman" w:hAnsi="Times New Roman"/>
          <w:sz w:val="28"/>
          <w:szCs w:val="28"/>
        </w:rPr>
        <w:t>его мышление и эмоции.</w:t>
      </w:r>
    </w:p>
    <w:p w:rsidR="006D15FC" w:rsidRPr="00121579" w:rsidRDefault="006D15FC" w:rsidP="00452401">
      <w:pPr>
        <w:spacing w:after="0" w:line="240" w:lineRule="auto"/>
        <w:ind w:firstLine="709"/>
        <w:jc w:val="both"/>
        <w:rPr>
          <w:rFonts w:ascii="Times New Roman" w:hAnsi="Times New Roman"/>
          <w:sz w:val="28"/>
          <w:szCs w:val="28"/>
        </w:rPr>
      </w:pPr>
      <w:r w:rsidRPr="00121579">
        <w:rPr>
          <w:rFonts w:ascii="Times New Roman" w:hAnsi="Times New Roman"/>
          <w:sz w:val="28"/>
          <w:szCs w:val="28"/>
        </w:rPr>
        <w:t xml:space="preserve">Программа предусматривает отсутствие массовых мероприятий, </w:t>
      </w:r>
      <w:r w:rsidR="00452401">
        <w:rPr>
          <w:rFonts w:ascii="Times New Roman" w:hAnsi="Times New Roman"/>
          <w:sz w:val="28"/>
          <w:szCs w:val="28"/>
        </w:rPr>
        <w:t xml:space="preserve">                     </w:t>
      </w:r>
      <w:r w:rsidRPr="00121579">
        <w:rPr>
          <w:rFonts w:ascii="Times New Roman" w:hAnsi="Times New Roman"/>
          <w:sz w:val="28"/>
          <w:szCs w:val="28"/>
        </w:rPr>
        <w:t xml:space="preserve"> вся деятельность построена на внутриотрядные действия. Новой формой работы является дистанционная платформа, где дети летнего лагеря в режиме онлайн смогут участвовать в соревнованиях и различного рода конкурсах. Данная возможность способствует развитию новых творческих способностей детей и подростков.</w:t>
      </w:r>
    </w:p>
    <w:p w:rsidR="006D15FC" w:rsidRPr="00121579" w:rsidRDefault="006D15FC" w:rsidP="00452401">
      <w:pPr>
        <w:spacing w:after="0" w:line="240" w:lineRule="auto"/>
        <w:ind w:firstLine="709"/>
        <w:jc w:val="both"/>
        <w:rPr>
          <w:rFonts w:ascii="Times New Roman" w:hAnsi="Times New Roman"/>
          <w:sz w:val="28"/>
          <w:szCs w:val="28"/>
        </w:rPr>
      </w:pPr>
      <w:r w:rsidRPr="00121579">
        <w:rPr>
          <w:rFonts w:ascii="Times New Roman" w:hAnsi="Times New Roman"/>
          <w:sz w:val="28"/>
          <w:szCs w:val="28"/>
        </w:rPr>
        <w:t>За каждым отрядом в лагере закрепляется отдельное помещение, организовывается размещение детей, позволяющее обеспечить социальную дистанцию 1,5</w:t>
      </w:r>
      <w:r w:rsidR="00452401">
        <w:rPr>
          <w:rFonts w:ascii="Times New Roman" w:hAnsi="Times New Roman"/>
          <w:sz w:val="28"/>
          <w:szCs w:val="28"/>
        </w:rPr>
        <w:t xml:space="preserve"> </w:t>
      </w:r>
      <w:r w:rsidRPr="00121579">
        <w:rPr>
          <w:rFonts w:ascii="Times New Roman" w:hAnsi="Times New Roman"/>
          <w:sz w:val="28"/>
          <w:szCs w:val="28"/>
        </w:rPr>
        <w:t>м</w:t>
      </w:r>
      <w:r w:rsidR="00121579">
        <w:rPr>
          <w:rFonts w:ascii="Times New Roman" w:hAnsi="Times New Roman"/>
          <w:sz w:val="28"/>
          <w:szCs w:val="28"/>
        </w:rPr>
        <w:t>.</w:t>
      </w:r>
    </w:p>
    <w:p w:rsidR="006D15FC" w:rsidRPr="00121579" w:rsidRDefault="006D15FC" w:rsidP="00452401">
      <w:pPr>
        <w:spacing w:after="0" w:line="240" w:lineRule="auto"/>
        <w:ind w:firstLine="709"/>
        <w:jc w:val="both"/>
        <w:rPr>
          <w:rFonts w:ascii="Times New Roman" w:hAnsi="Times New Roman"/>
          <w:sz w:val="28"/>
          <w:szCs w:val="28"/>
        </w:rPr>
      </w:pPr>
      <w:r w:rsidRPr="00121579">
        <w:rPr>
          <w:rFonts w:ascii="Times New Roman" w:hAnsi="Times New Roman"/>
          <w:sz w:val="28"/>
          <w:szCs w:val="28"/>
        </w:rPr>
        <w:t>Основная детская деятельность планируется на свежем воздухе.</w:t>
      </w:r>
      <w:r w:rsidR="00452401">
        <w:rPr>
          <w:rFonts w:ascii="Times New Roman" w:hAnsi="Times New Roman"/>
          <w:sz w:val="28"/>
          <w:szCs w:val="28"/>
        </w:rPr>
        <w:t xml:space="preserve">                       </w:t>
      </w:r>
      <w:r w:rsidRPr="00121579">
        <w:rPr>
          <w:rFonts w:ascii="Times New Roman" w:hAnsi="Times New Roman"/>
          <w:sz w:val="28"/>
          <w:szCs w:val="28"/>
        </w:rPr>
        <w:t xml:space="preserve"> Для каждого отряда на территории лагеря отведены места (беседки с теневыми навесами) для проведения мероприятий.</w:t>
      </w:r>
    </w:p>
    <w:p w:rsidR="006D15FC" w:rsidRPr="00121579" w:rsidRDefault="006D15FC" w:rsidP="00640487">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21579">
        <w:rPr>
          <w:rFonts w:ascii="Times New Roman" w:eastAsia="Times New Roman" w:hAnsi="Times New Roman"/>
          <w:sz w:val="28"/>
          <w:szCs w:val="28"/>
          <w:lang w:eastAsia="ru-RU"/>
        </w:rPr>
        <w:t xml:space="preserve">В целях повышения качества отдыха и оздоровления детей, обеспечения безопасности отдыха, профилактики детского и подросткового травматизма разработаны инструкции по ОТ и ТБ, журналы инструктажей для работников </w:t>
      </w:r>
      <w:r w:rsidR="00640487">
        <w:rPr>
          <w:rFonts w:ascii="Times New Roman" w:eastAsia="Times New Roman" w:hAnsi="Times New Roman"/>
          <w:sz w:val="28"/>
          <w:szCs w:val="28"/>
          <w:lang w:eastAsia="ru-RU"/>
        </w:rPr>
        <w:t xml:space="preserve">                   </w:t>
      </w:r>
      <w:r w:rsidRPr="00121579">
        <w:rPr>
          <w:rFonts w:ascii="Times New Roman" w:eastAsia="Times New Roman" w:hAnsi="Times New Roman"/>
          <w:sz w:val="28"/>
          <w:szCs w:val="28"/>
          <w:lang w:eastAsia="ru-RU"/>
        </w:rPr>
        <w:t>и воспитанников летнего лагеря.</w:t>
      </w:r>
    </w:p>
    <w:p w:rsidR="006D15FC" w:rsidRPr="00121579" w:rsidRDefault="006D15FC" w:rsidP="00640487">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21579">
        <w:rPr>
          <w:rFonts w:ascii="Times New Roman" w:eastAsia="Times New Roman" w:hAnsi="Times New Roman"/>
          <w:sz w:val="28"/>
          <w:szCs w:val="28"/>
          <w:lang w:eastAsia="ru-RU"/>
        </w:rPr>
        <w:t xml:space="preserve">Ввиду сложившихся условий сохранения рисков распространения </w:t>
      </w:r>
      <w:r w:rsidR="00640487">
        <w:rPr>
          <w:rFonts w:ascii="Times New Roman" w:eastAsia="Times New Roman" w:hAnsi="Times New Roman"/>
          <w:sz w:val="28"/>
          <w:szCs w:val="28"/>
          <w:lang w:eastAsia="ru-RU"/>
        </w:rPr>
        <w:t xml:space="preserve">               </w:t>
      </w:r>
      <w:r w:rsidRPr="00121579">
        <w:rPr>
          <w:rFonts w:ascii="Times New Roman" w:eastAsia="Times New Roman" w:hAnsi="Times New Roman"/>
          <w:sz w:val="28"/>
          <w:szCs w:val="28"/>
          <w:lang w:val="en-US" w:eastAsia="ru-RU"/>
        </w:rPr>
        <w:t>COVID</w:t>
      </w:r>
      <w:r w:rsidRPr="00121579">
        <w:rPr>
          <w:rFonts w:ascii="Times New Roman" w:eastAsia="Times New Roman" w:hAnsi="Times New Roman"/>
          <w:sz w:val="28"/>
          <w:szCs w:val="28"/>
          <w:lang w:eastAsia="ru-RU"/>
        </w:rPr>
        <w:t xml:space="preserve"> – 19 планируется ежедневное проведение «утреннего и вечернего фильтра» с обязательной термометрией с использова</w:t>
      </w:r>
      <w:r w:rsidR="00640487">
        <w:rPr>
          <w:rFonts w:ascii="Times New Roman" w:eastAsia="Times New Roman" w:hAnsi="Times New Roman"/>
          <w:sz w:val="28"/>
          <w:szCs w:val="28"/>
          <w:lang w:eastAsia="ru-RU"/>
        </w:rPr>
        <w:t xml:space="preserve">нием бесконтактных термометров </w:t>
      </w:r>
      <w:r w:rsidRPr="00121579">
        <w:rPr>
          <w:rFonts w:ascii="Times New Roman" w:eastAsia="Times New Roman" w:hAnsi="Times New Roman"/>
          <w:sz w:val="28"/>
          <w:szCs w:val="28"/>
          <w:lang w:eastAsia="ru-RU"/>
        </w:rPr>
        <w:t>среди детей и сотрудников с целью своевременного выявления</w:t>
      </w:r>
      <w:r w:rsidR="00640487">
        <w:rPr>
          <w:rFonts w:ascii="Times New Roman" w:eastAsia="Times New Roman" w:hAnsi="Times New Roman"/>
          <w:sz w:val="28"/>
          <w:szCs w:val="28"/>
          <w:lang w:eastAsia="ru-RU"/>
        </w:rPr>
        <w:t xml:space="preserve">                  </w:t>
      </w:r>
      <w:r w:rsidRPr="00121579">
        <w:rPr>
          <w:rFonts w:ascii="Times New Roman" w:eastAsia="Times New Roman" w:hAnsi="Times New Roman"/>
          <w:sz w:val="28"/>
          <w:szCs w:val="28"/>
          <w:lang w:eastAsia="ru-RU"/>
        </w:rPr>
        <w:t xml:space="preserve"> и изоляции детей и взрослых с признаками респираторных заболеваний </w:t>
      </w:r>
      <w:r w:rsidR="00640487">
        <w:rPr>
          <w:rFonts w:ascii="Times New Roman" w:eastAsia="Times New Roman" w:hAnsi="Times New Roman"/>
          <w:sz w:val="28"/>
          <w:szCs w:val="28"/>
          <w:lang w:eastAsia="ru-RU"/>
        </w:rPr>
        <w:t xml:space="preserve">                       </w:t>
      </w:r>
      <w:r w:rsidRPr="00121579">
        <w:rPr>
          <w:rFonts w:ascii="Times New Roman" w:eastAsia="Times New Roman" w:hAnsi="Times New Roman"/>
          <w:sz w:val="28"/>
          <w:szCs w:val="28"/>
          <w:lang w:eastAsia="ru-RU"/>
        </w:rPr>
        <w:t xml:space="preserve">и повышенной температуры с регистрацией в журнале. </w:t>
      </w:r>
    </w:p>
    <w:p w:rsidR="006D15FC" w:rsidRPr="00121579" w:rsidRDefault="006D15FC" w:rsidP="00640487">
      <w:pPr>
        <w:spacing w:after="0" w:line="240" w:lineRule="auto"/>
        <w:ind w:firstLine="709"/>
        <w:contextualSpacing/>
        <w:jc w:val="both"/>
        <w:rPr>
          <w:rFonts w:ascii="Times New Roman" w:eastAsia="Times New Roman" w:hAnsi="Times New Roman"/>
          <w:sz w:val="28"/>
          <w:szCs w:val="28"/>
          <w:lang w:eastAsia="ru-RU"/>
        </w:rPr>
      </w:pPr>
      <w:r w:rsidRPr="00121579">
        <w:rPr>
          <w:rFonts w:ascii="Times New Roman" w:eastAsia="Times New Roman" w:hAnsi="Times New Roman"/>
          <w:sz w:val="28"/>
          <w:szCs w:val="28"/>
          <w:lang w:eastAsia="ru-RU"/>
        </w:rPr>
        <w:t>Для предупреждения и ликвидации ЧС и обеспечения пожарной безопасности с детьми летне</w:t>
      </w:r>
      <w:r w:rsidR="00121579">
        <w:rPr>
          <w:rFonts w:ascii="Times New Roman" w:eastAsia="Times New Roman" w:hAnsi="Times New Roman"/>
          <w:sz w:val="28"/>
          <w:szCs w:val="28"/>
          <w:lang w:eastAsia="ru-RU"/>
        </w:rPr>
        <w:t>го оздоровительного лагеря «Орлё</w:t>
      </w:r>
      <w:r w:rsidRPr="00121579">
        <w:rPr>
          <w:rFonts w:ascii="Times New Roman" w:eastAsia="Times New Roman" w:hAnsi="Times New Roman"/>
          <w:sz w:val="28"/>
          <w:szCs w:val="28"/>
          <w:lang w:eastAsia="ru-RU"/>
        </w:rPr>
        <w:t>нок» проводятся тематические мероприятия.</w:t>
      </w:r>
    </w:p>
    <w:p w:rsidR="006D15FC" w:rsidRPr="00121579" w:rsidRDefault="006D15FC" w:rsidP="00640487">
      <w:pPr>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121579">
        <w:rPr>
          <w:rFonts w:ascii="Times New Roman" w:eastAsia="Times New Roman" w:hAnsi="Times New Roman"/>
          <w:sz w:val="28"/>
          <w:szCs w:val="28"/>
          <w:lang w:eastAsia="ru-RU"/>
        </w:rPr>
        <w:t>Разработаны лекционные занятия по профилактике «Оказание первой доврачебной помощи».</w:t>
      </w:r>
    </w:p>
    <w:p w:rsidR="00640487" w:rsidRDefault="00452401" w:rsidP="00640487">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w:t>
      </w:r>
      <w:r w:rsidR="006D15FC" w:rsidRPr="00121579">
        <w:rPr>
          <w:rFonts w:ascii="Times New Roman" w:eastAsia="Times New Roman" w:hAnsi="Times New Roman"/>
          <w:sz w:val="28"/>
          <w:szCs w:val="28"/>
          <w:lang w:eastAsia="ru-RU"/>
        </w:rPr>
        <w:t xml:space="preserve"> организации деятельности дет</w:t>
      </w:r>
      <w:r>
        <w:rPr>
          <w:rFonts w:ascii="Times New Roman" w:eastAsia="Times New Roman" w:hAnsi="Times New Roman"/>
          <w:sz w:val="28"/>
          <w:szCs w:val="28"/>
          <w:lang w:eastAsia="ru-RU"/>
        </w:rPr>
        <w:t>ей в летнем лагере используются</w:t>
      </w:r>
      <w:r w:rsidR="00640487">
        <w:rPr>
          <w:rFonts w:ascii="Times New Roman" w:eastAsia="Times New Roman" w:hAnsi="Times New Roman"/>
          <w:sz w:val="28"/>
          <w:szCs w:val="28"/>
          <w:lang w:eastAsia="ru-RU"/>
        </w:rPr>
        <w:t>:</w:t>
      </w:r>
      <w:r w:rsidR="006D15FC" w:rsidRPr="00121579">
        <w:rPr>
          <w:rFonts w:ascii="Times New Roman" w:eastAsia="Times New Roman" w:hAnsi="Times New Roman"/>
          <w:sz w:val="28"/>
          <w:szCs w:val="28"/>
          <w:lang w:eastAsia="ru-RU"/>
        </w:rPr>
        <w:t xml:space="preserve"> </w:t>
      </w:r>
    </w:p>
    <w:p w:rsidR="006D15FC" w:rsidRPr="00121579" w:rsidRDefault="00640487" w:rsidP="00640487">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D15FC" w:rsidRPr="00121579">
        <w:rPr>
          <w:rFonts w:ascii="Times New Roman" w:eastAsia="Times New Roman" w:hAnsi="Times New Roman"/>
          <w:i/>
          <w:sz w:val="28"/>
          <w:szCs w:val="28"/>
          <w:lang w:eastAsia="ru-RU"/>
        </w:rPr>
        <w:t>методы, предполагающие совместные действия педагога и ребёнка:</w:t>
      </w:r>
      <w:r>
        <w:rPr>
          <w:rFonts w:ascii="Times New Roman" w:eastAsia="Times New Roman" w:hAnsi="Times New Roman"/>
          <w:sz w:val="28"/>
          <w:szCs w:val="28"/>
          <w:lang w:eastAsia="ru-RU"/>
        </w:rPr>
        <w:t xml:space="preserve"> </w:t>
      </w:r>
      <w:r w:rsidR="00DF2335">
        <w:rPr>
          <w:rFonts w:ascii="Times New Roman" w:eastAsia="Times New Roman" w:hAnsi="Times New Roman"/>
          <w:sz w:val="28"/>
          <w:szCs w:val="28"/>
          <w:lang w:eastAsia="ru-RU"/>
        </w:rPr>
        <w:t>интеллектуально-творческие</w:t>
      </w:r>
      <w:r w:rsidR="006D15FC" w:rsidRPr="00121579">
        <w:rPr>
          <w:rFonts w:ascii="Times New Roman" w:eastAsia="Times New Roman" w:hAnsi="Times New Roman"/>
          <w:sz w:val="28"/>
          <w:szCs w:val="28"/>
          <w:lang w:eastAsia="ru-RU"/>
        </w:rPr>
        <w:t xml:space="preserve"> игры, групповые техн</w:t>
      </w:r>
      <w:r>
        <w:rPr>
          <w:rFonts w:ascii="Times New Roman" w:eastAsia="Times New Roman" w:hAnsi="Times New Roman"/>
          <w:sz w:val="28"/>
          <w:szCs w:val="28"/>
          <w:lang w:eastAsia="ru-RU"/>
        </w:rPr>
        <w:t>ологии, творческая деятельность</w:t>
      </w:r>
      <w:r w:rsidR="006D15FC" w:rsidRPr="00121579">
        <w:rPr>
          <w:rFonts w:ascii="Times New Roman" w:eastAsia="Times New Roman" w:hAnsi="Times New Roman"/>
          <w:sz w:val="28"/>
          <w:szCs w:val="28"/>
          <w:lang w:eastAsia="ru-RU"/>
        </w:rPr>
        <w:t xml:space="preserve"> и др.; </w:t>
      </w:r>
    </w:p>
    <w:p w:rsidR="006D15FC" w:rsidRPr="00640487" w:rsidRDefault="00640487" w:rsidP="00640487">
      <w:pPr>
        <w:spacing w:after="0" w:line="240" w:lineRule="auto"/>
        <w:ind w:firstLine="709"/>
        <w:contextualSpacing/>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006D15FC" w:rsidRPr="00121579">
        <w:rPr>
          <w:rFonts w:ascii="Times New Roman" w:eastAsia="Times New Roman" w:hAnsi="Times New Roman"/>
          <w:i/>
          <w:sz w:val="28"/>
          <w:szCs w:val="28"/>
          <w:lang w:eastAsia="ru-RU"/>
        </w:rPr>
        <w:t>методы формирования новых знаний и способов деятельности:</w:t>
      </w:r>
      <w:r>
        <w:rPr>
          <w:rFonts w:ascii="Times New Roman" w:eastAsia="Times New Roman" w:hAnsi="Times New Roman"/>
          <w:i/>
          <w:sz w:val="28"/>
          <w:szCs w:val="28"/>
          <w:lang w:eastAsia="ru-RU"/>
        </w:rPr>
        <w:t xml:space="preserve"> </w:t>
      </w:r>
      <w:r w:rsidR="006D15FC" w:rsidRPr="00121579">
        <w:rPr>
          <w:rFonts w:ascii="Times New Roman" w:eastAsia="Times New Roman" w:hAnsi="Times New Roman"/>
          <w:sz w:val="28"/>
          <w:szCs w:val="28"/>
          <w:lang w:eastAsia="ru-RU"/>
        </w:rPr>
        <w:t xml:space="preserve">проектно-исследовательская деятельность, образовательные маршруты,  выполнение задания, создание проблемной ситуации и другие методы, позволяющие развивать творческие, лидерские, организаторские способности, выявлять проблему и находить способы её решения; </w:t>
      </w:r>
    </w:p>
    <w:p w:rsidR="006D15FC" w:rsidRPr="00887D03" w:rsidRDefault="00887D03" w:rsidP="00121579">
      <w:pPr>
        <w:spacing w:after="0" w:line="240" w:lineRule="auto"/>
        <w:ind w:left="142" w:firstLine="709"/>
        <w:contextualSpacing/>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006D15FC" w:rsidRPr="00121579">
        <w:rPr>
          <w:rFonts w:ascii="Times New Roman" w:eastAsia="Times New Roman" w:hAnsi="Times New Roman"/>
          <w:i/>
          <w:sz w:val="28"/>
          <w:szCs w:val="28"/>
          <w:lang w:eastAsia="ru-RU"/>
        </w:rPr>
        <w:t xml:space="preserve">методы формирования личностных результатов: </w:t>
      </w:r>
      <w:r w:rsidR="006D15FC" w:rsidRPr="00121579">
        <w:rPr>
          <w:rFonts w:ascii="Times New Roman" w:eastAsia="Times New Roman" w:hAnsi="Times New Roman"/>
          <w:sz w:val="28"/>
          <w:szCs w:val="28"/>
          <w:lang w:eastAsia="ru-RU"/>
        </w:rPr>
        <w:t xml:space="preserve">убеждение, соревнование, конкурсы, личный пример, воспитывающие ситуации. </w:t>
      </w:r>
    </w:p>
    <w:p w:rsidR="006D15FC" w:rsidRPr="00121579" w:rsidRDefault="006D15FC" w:rsidP="00887D03">
      <w:pPr>
        <w:spacing w:after="0" w:line="240" w:lineRule="auto"/>
        <w:ind w:firstLine="709"/>
        <w:jc w:val="both"/>
        <w:rPr>
          <w:rFonts w:ascii="Times New Roman" w:hAnsi="Times New Roman"/>
          <w:b/>
          <w:bCs/>
          <w:color w:val="000000"/>
          <w:sz w:val="28"/>
          <w:szCs w:val="28"/>
          <w:shd w:val="clear" w:color="auto" w:fill="FFFFFF"/>
        </w:rPr>
      </w:pPr>
      <w:r w:rsidRPr="00121579">
        <w:rPr>
          <w:rFonts w:ascii="Times New Roman" w:hAnsi="Times New Roman"/>
          <w:sz w:val="28"/>
          <w:szCs w:val="28"/>
        </w:rPr>
        <w:t>В деятельности по реализации плана мероприятий летней лагерной смены используется комплексный подход к организации работы с детьми на основе разнообразия видов и форм деятельности, которые позволяют развив</w:t>
      </w:r>
      <w:r w:rsidR="00887D03">
        <w:rPr>
          <w:rFonts w:ascii="Times New Roman" w:hAnsi="Times New Roman"/>
          <w:sz w:val="28"/>
          <w:szCs w:val="28"/>
        </w:rPr>
        <w:t>ать личностный рост каждого ребё</w:t>
      </w:r>
      <w:r w:rsidRPr="00121579">
        <w:rPr>
          <w:rFonts w:ascii="Times New Roman" w:hAnsi="Times New Roman"/>
          <w:sz w:val="28"/>
          <w:szCs w:val="28"/>
        </w:rPr>
        <w:t>нка и такие качества, как самооценка, самоуважение, самоопределение, формируется определённая система ценностей.</w:t>
      </w:r>
      <w:r w:rsidR="00703E12">
        <w:rPr>
          <w:rFonts w:ascii="Times New Roman" w:hAnsi="Times New Roman"/>
          <w:sz w:val="28"/>
          <w:szCs w:val="28"/>
        </w:rPr>
        <w:t xml:space="preserve"> </w:t>
      </w:r>
      <w:r w:rsidRPr="00121579">
        <w:rPr>
          <w:rFonts w:ascii="Times New Roman" w:hAnsi="Times New Roman"/>
          <w:color w:val="000000"/>
          <w:sz w:val="28"/>
          <w:szCs w:val="28"/>
          <w:shd w:val="clear" w:color="auto" w:fill="FFFFFF"/>
        </w:rPr>
        <w:t>Дети и подр</w:t>
      </w:r>
      <w:r w:rsidR="00887D03">
        <w:rPr>
          <w:rFonts w:ascii="Times New Roman" w:hAnsi="Times New Roman"/>
          <w:color w:val="000000"/>
          <w:sz w:val="28"/>
          <w:szCs w:val="28"/>
          <w:shd w:val="clear" w:color="auto" w:fill="FFFFFF"/>
        </w:rPr>
        <w:t>остки делятся на равные группы –</w:t>
      </w:r>
      <w:r w:rsidRPr="00121579">
        <w:rPr>
          <w:rFonts w:ascii="Times New Roman" w:hAnsi="Times New Roman"/>
          <w:color w:val="000000"/>
          <w:sz w:val="28"/>
          <w:szCs w:val="28"/>
          <w:shd w:val="clear" w:color="auto" w:fill="FFFFFF"/>
        </w:rPr>
        <w:t xml:space="preserve"> отряды. Каждый отряд планирует свою работу с учётом общелагерного плана.</w:t>
      </w:r>
    </w:p>
    <w:p w:rsidR="000D2687" w:rsidRPr="00B70061" w:rsidRDefault="006D15FC" w:rsidP="00887D03">
      <w:pPr>
        <w:spacing w:after="0" w:line="240" w:lineRule="auto"/>
        <w:ind w:left="142" w:firstLine="567"/>
        <w:contextualSpacing/>
        <w:jc w:val="both"/>
        <w:rPr>
          <w:rFonts w:ascii="Times New Roman" w:eastAsia="Times New Roman" w:hAnsi="Times New Roman"/>
          <w:sz w:val="28"/>
          <w:szCs w:val="28"/>
          <w:lang w:eastAsia="ru-RU"/>
        </w:rPr>
      </w:pPr>
      <w:r w:rsidRPr="00121579">
        <w:rPr>
          <w:rFonts w:ascii="Times New Roman" w:eastAsia="Times New Roman" w:hAnsi="Times New Roman"/>
          <w:sz w:val="28"/>
          <w:szCs w:val="28"/>
          <w:lang w:eastAsia="ru-RU"/>
        </w:rPr>
        <w:t xml:space="preserve">Особое внимание в работе летнего лагеря отводится питанию детей. </w:t>
      </w:r>
      <w:r w:rsidR="00887D03">
        <w:rPr>
          <w:rFonts w:ascii="Times New Roman" w:eastAsia="Times New Roman" w:hAnsi="Times New Roman"/>
          <w:sz w:val="28"/>
          <w:szCs w:val="28"/>
          <w:lang w:eastAsia="ru-RU"/>
        </w:rPr>
        <w:t xml:space="preserve">                  </w:t>
      </w:r>
      <w:r w:rsidR="00703E12">
        <w:rPr>
          <w:rFonts w:ascii="Times New Roman" w:eastAsia="Times New Roman" w:hAnsi="Times New Roman"/>
          <w:sz w:val="28"/>
          <w:szCs w:val="28"/>
          <w:lang w:eastAsia="ru-RU"/>
        </w:rPr>
        <w:t xml:space="preserve"> В столовой СОК «Орлё</w:t>
      </w:r>
      <w:r w:rsidRPr="00121579">
        <w:rPr>
          <w:rFonts w:ascii="Times New Roman" w:eastAsia="Times New Roman" w:hAnsi="Times New Roman"/>
          <w:sz w:val="28"/>
          <w:szCs w:val="28"/>
          <w:lang w:eastAsia="ru-RU"/>
        </w:rPr>
        <w:t>нок» организовано 5-ти разовое питание, богатое свежими овощами, фруктами, соками</w:t>
      </w:r>
      <w:r w:rsidR="00887D03">
        <w:rPr>
          <w:rFonts w:ascii="Times New Roman" w:eastAsia="Times New Roman" w:hAnsi="Times New Roman"/>
          <w:sz w:val="28"/>
          <w:szCs w:val="28"/>
          <w:lang w:eastAsia="ru-RU"/>
        </w:rPr>
        <w:t>,</w:t>
      </w:r>
      <w:r w:rsidRPr="00121579">
        <w:rPr>
          <w:rFonts w:ascii="Times New Roman" w:eastAsia="Times New Roman" w:hAnsi="Times New Roman"/>
          <w:sz w:val="28"/>
          <w:szCs w:val="28"/>
          <w:lang w:eastAsia="ru-RU"/>
        </w:rPr>
        <w:t xml:space="preserve"> витаминизацией </w:t>
      </w:r>
      <w:r w:rsidR="00887D03">
        <w:rPr>
          <w:rFonts w:ascii="Times New Roman" w:eastAsia="Times New Roman" w:hAnsi="Times New Roman"/>
          <w:sz w:val="28"/>
          <w:szCs w:val="28"/>
          <w:lang w:eastAsia="ru-RU"/>
        </w:rPr>
        <w:t>третьих блюд,  согласно утверждё</w:t>
      </w:r>
      <w:r w:rsidRPr="00121579">
        <w:rPr>
          <w:rFonts w:ascii="Times New Roman" w:eastAsia="Times New Roman" w:hAnsi="Times New Roman"/>
          <w:sz w:val="28"/>
          <w:szCs w:val="28"/>
          <w:lang w:eastAsia="ru-RU"/>
        </w:rPr>
        <w:t>нному десятидневному меню. Питание детей организовывается по графику с соблюдением социальной дистанции.</w:t>
      </w:r>
    </w:p>
    <w:p w:rsidR="00887D03" w:rsidRDefault="00887D03" w:rsidP="006D15FC">
      <w:pPr>
        <w:spacing w:after="0" w:line="360" w:lineRule="auto"/>
        <w:ind w:firstLine="709"/>
        <w:jc w:val="center"/>
        <w:rPr>
          <w:rFonts w:ascii="Times New Roman" w:hAnsi="Times New Roman"/>
          <w:b/>
          <w:sz w:val="28"/>
          <w:szCs w:val="28"/>
        </w:rPr>
      </w:pPr>
    </w:p>
    <w:p w:rsidR="006D15FC" w:rsidRPr="00703E12" w:rsidRDefault="00703E12" w:rsidP="006D15FC">
      <w:pPr>
        <w:spacing w:after="0" w:line="360" w:lineRule="auto"/>
        <w:ind w:firstLine="709"/>
        <w:jc w:val="center"/>
        <w:rPr>
          <w:rFonts w:ascii="Times New Roman" w:hAnsi="Times New Roman"/>
          <w:b/>
          <w:sz w:val="28"/>
          <w:szCs w:val="28"/>
        </w:rPr>
      </w:pPr>
      <w:r w:rsidRPr="00703E12">
        <w:rPr>
          <w:rFonts w:ascii="Times New Roman" w:hAnsi="Times New Roman"/>
          <w:b/>
          <w:sz w:val="28"/>
          <w:szCs w:val="28"/>
        </w:rPr>
        <w:t>Механизмы реализации программы</w:t>
      </w:r>
    </w:p>
    <w:p w:rsidR="006D15FC" w:rsidRPr="009D7034" w:rsidRDefault="008E01CF" w:rsidP="006D15FC">
      <w:pPr>
        <w:shd w:val="clear" w:color="auto" w:fill="FFFFFF"/>
        <w:spacing w:after="0" w:line="360" w:lineRule="auto"/>
        <w:jc w:val="both"/>
        <w:rPr>
          <w:rFonts w:ascii="Open Sans" w:eastAsia="Times New Roman" w:hAnsi="Open Sans"/>
          <w:sz w:val="24"/>
          <w:szCs w:val="24"/>
          <w:lang w:eastAsia="ru-RU"/>
        </w:rPr>
      </w:pPr>
      <w:r>
        <w:rPr>
          <w:rFonts w:ascii="Open Sans" w:eastAsia="Times New Roman" w:hAnsi="Open Sans"/>
          <w:noProof/>
          <w:sz w:val="24"/>
          <w:szCs w:val="24"/>
          <w:lang w:eastAsia="ru-RU"/>
        </w:rPr>
        <w:pict>
          <v:shapetype id="_x0000_t117" coordsize="21600,21600" o:spt="117" path="m4353,l17214,r4386,10800l17214,21600r-12861,l,10800xe">
            <v:stroke joinstyle="miter"/>
            <v:path gradientshapeok="t" o:connecttype="rect" textboxrect="4353,0,17214,21600"/>
          </v:shapetype>
          <v:shape id="AutoShape 14" o:spid="_x0000_s1050" type="#_x0000_t117" style="position:absolute;left:0;text-align:left;margin-left:161.15pt;margin-top:5.05pt;width:182.15pt;height:11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" strokecolor="#fabf8f" strokeweight="1pt">
            <v:fill color2="#fbd4b4" focus="100%" type="gradient"/>
            <v:shadow on="t" color="#974706" opacity=".5" offset="1pt"/>
            <v:textbox style="mso-next-textbox:#AutoShape 14">
              <w:txbxContent>
                <w:p w:rsidR="00415467" w:rsidRDefault="00415467" w:rsidP="006D15FC">
                  <w:pPr>
                    <w:jc w:val="center"/>
                    <w:rPr>
                      <w:sz w:val="24"/>
                      <w:szCs w:val="24"/>
                    </w:rPr>
                  </w:pPr>
                </w:p>
                <w:p w:rsidR="00415467" w:rsidRPr="008C74D0" w:rsidRDefault="00415467" w:rsidP="006D15FC">
                  <w:pPr>
                    <w:ind w:right="-102"/>
                    <w:jc w:val="center"/>
                    <w:rPr>
                      <w:rFonts w:ascii="Times New Roman" w:hAnsi="Times New Roman"/>
                      <w:sz w:val="24"/>
                      <w:szCs w:val="24"/>
                    </w:rPr>
                  </w:pPr>
                  <w:r w:rsidRPr="008C74D0">
                    <w:rPr>
                      <w:rFonts w:ascii="Times New Roman" w:hAnsi="Times New Roman"/>
                      <w:sz w:val="24"/>
                      <w:szCs w:val="24"/>
                    </w:rPr>
                    <w:t>Организационный модуль</w:t>
                  </w:r>
                </w:p>
              </w:txbxContent>
            </v:textbox>
          </v:shape>
        </w:pict>
      </w:r>
    </w:p>
    <w:p w:rsidR="006D15FC" w:rsidRPr="009D7034" w:rsidRDefault="006D15FC" w:rsidP="006D15FC">
      <w:pPr>
        <w:shd w:val="clear" w:color="auto" w:fill="FFFFFF"/>
        <w:spacing w:after="0" w:line="360" w:lineRule="auto"/>
        <w:jc w:val="both"/>
        <w:rPr>
          <w:rFonts w:ascii="Open Sans" w:eastAsia="Times New Roman" w:hAnsi="Open Sans"/>
          <w:sz w:val="24"/>
          <w:szCs w:val="24"/>
          <w:lang w:eastAsia="ru-RU"/>
        </w:rPr>
      </w:pPr>
    </w:p>
    <w:p w:rsidR="006D15FC" w:rsidRPr="009D7034" w:rsidRDefault="006D15FC" w:rsidP="006D15FC">
      <w:pPr>
        <w:spacing w:after="0" w:line="360" w:lineRule="auto"/>
        <w:jc w:val="both"/>
        <w:rPr>
          <w:rFonts w:ascii="Times New Roman" w:hAnsi="Times New Roman"/>
          <w:sz w:val="24"/>
          <w:szCs w:val="24"/>
        </w:rPr>
      </w:pPr>
      <w:r w:rsidRPr="009D7034">
        <w:rPr>
          <w:rFonts w:ascii="Times New Roman" w:hAnsi="Times New Roman"/>
          <w:sz w:val="24"/>
          <w:szCs w:val="24"/>
        </w:rPr>
        <w:tab/>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19" o:spid="_x0000_s1055" type="#_x0000_t117" style="position:absolute;left:0;text-align:left;margin-left:-9.8pt;margin-top:16.8pt;width:171.75pt;height:11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" strokecolor="#92cddc" strokeweight="1pt">
            <v:fill color2="#b6dde8" focus="100%" type="gradient"/>
            <v:shadow on="t" color="#205867" opacity=".5" offset="1pt"/>
            <v:textbox style="mso-next-textbox:#AutoShape 19">
              <w:txbxContent>
                <w:p w:rsidR="00415467" w:rsidRDefault="00415467" w:rsidP="006D15FC">
                  <w:pPr>
                    <w:rPr>
                      <w:sz w:val="24"/>
                      <w:szCs w:val="24"/>
                    </w:rPr>
                  </w:pPr>
                </w:p>
                <w:p w:rsidR="00415467" w:rsidRPr="008C74D0" w:rsidRDefault="00415467" w:rsidP="006D15FC">
                  <w:pPr>
                    <w:jc w:val="center"/>
                    <w:rPr>
                      <w:rFonts w:ascii="Times New Roman" w:hAnsi="Times New Roman"/>
                      <w:sz w:val="24"/>
                      <w:szCs w:val="24"/>
                    </w:rPr>
                  </w:pPr>
                  <w:r w:rsidRPr="008C74D0">
                    <w:rPr>
                      <w:rFonts w:ascii="Times New Roman" w:hAnsi="Times New Roman"/>
                      <w:sz w:val="24"/>
                      <w:szCs w:val="24"/>
                    </w:rPr>
                    <w:t>Патриотический модуль</w:t>
                  </w:r>
                </w:p>
              </w:txbxContent>
            </v:textbox>
          </v:shape>
        </w:pict>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15" o:spid="_x0000_s1051" type="#_x0000_t117" style="position:absolute;left:0;text-align:left;margin-left:329.25pt;margin-top:16.55pt;width:179.75pt;height:11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" strokecolor="#95b3d7" strokeweight="1pt">
            <v:fill color2="#b8cce4" focus="100%" type="gradient"/>
            <v:shadow on="t" color="#243f60" opacity=".5" offset="1pt"/>
            <v:textbox style="mso-next-textbox:#AutoShape 15">
              <w:txbxContent>
                <w:p w:rsidR="00415467" w:rsidRPr="008C74D0" w:rsidRDefault="00415467" w:rsidP="006D15FC">
                  <w:pPr>
                    <w:rPr>
                      <w:rFonts w:ascii="Times New Roman" w:hAnsi="Times New Roman"/>
                    </w:rPr>
                  </w:pPr>
                </w:p>
                <w:p w:rsidR="00415467" w:rsidRPr="008C74D0" w:rsidRDefault="00415467" w:rsidP="006D15FC">
                  <w:pPr>
                    <w:ind w:right="-129"/>
                    <w:jc w:val="center"/>
                    <w:rPr>
                      <w:rFonts w:ascii="Times New Roman" w:hAnsi="Times New Roman"/>
                      <w:sz w:val="24"/>
                      <w:szCs w:val="24"/>
                    </w:rPr>
                  </w:pPr>
                  <w:r w:rsidRPr="008C74D0">
                    <w:rPr>
                      <w:rFonts w:ascii="Times New Roman" w:hAnsi="Times New Roman"/>
                      <w:sz w:val="24"/>
                      <w:szCs w:val="24"/>
                    </w:rPr>
                    <w:t>Спортивно-оздоровительный модуль</w:t>
                  </w:r>
                </w:p>
              </w:txbxContent>
            </v:textbox>
          </v:shape>
        </w:pict>
      </w:r>
    </w:p>
    <w:p w:rsidR="006D15FC" w:rsidRPr="009D7034" w:rsidRDefault="006D15FC" w:rsidP="006D15FC">
      <w:pPr>
        <w:spacing w:after="0" w:line="360" w:lineRule="auto"/>
        <w:jc w:val="both"/>
        <w:rPr>
          <w:rFonts w:ascii="Times New Roman" w:hAnsi="Times New Roman"/>
          <w:sz w:val="24"/>
          <w:szCs w:val="24"/>
        </w:rPr>
      </w:pPr>
    </w:p>
    <w:p w:rsidR="006D15FC" w:rsidRPr="009D7034" w:rsidRDefault="008E01CF" w:rsidP="006D15FC">
      <w:pPr>
        <w:spacing w:after="0" w:line="360" w:lineRule="auto"/>
        <w:jc w:val="both"/>
        <w:rPr>
          <w:rFonts w:ascii="Times New Roman" w:hAnsi="Times New Roman"/>
          <w:sz w:val="24"/>
          <w:szCs w:val="24"/>
        </w:rPr>
      </w:pPr>
      <w:r w:rsidRPr="008E01CF">
        <w:rPr>
          <w:rFonts w:ascii="Times New Roman" w:hAnsi="Times New Roman"/>
          <w:b/>
          <w:noProof/>
          <w:sz w:val="24"/>
          <w:szCs w:val="24"/>
          <w:lang w:eastAsia="ru-RU"/>
        </w:rPr>
        <w:pict>
          <v:shapetype id="_x0000_t32" coordsize="21600,21600" o:spt="32" o:oned="t" path="m,l21600,21600e" filled="f">
            <v:path arrowok="t" fillok="f" o:connecttype="none"/>
            <o:lock v:ext="edit" shapetype="t"/>
          </v:shapetype>
          <v:shape id="AutoShape 24" o:spid="_x0000_s1060" type="#_x0000_t32" style="position:absolute;left:0;text-align:left;margin-left:247.15pt;margin-top:2.9pt;width:0;height:28.3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X2OAIAAGg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">
            <v:stroke endarrow="block"/>
          </v:shape>
        </w:pict>
      </w:r>
    </w:p>
    <w:p w:rsidR="006D15FC" w:rsidRPr="009D7034" w:rsidRDefault="008E01CF" w:rsidP="006D15FC">
      <w:pPr>
        <w:spacing w:after="0" w:line="360" w:lineRule="auto"/>
        <w:jc w:val="both"/>
        <w:rPr>
          <w:rFonts w:ascii="Times New Roman" w:hAnsi="Times New Roman"/>
          <w:sz w:val="24"/>
          <w:szCs w:val="24"/>
        </w:rPr>
      </w:pPr>
      <w:r w:rsidRPr="008E01CF">
        <w:rPr>
          <w:rFonts w:ascii="Times New Roman" w:hAnsi="Times New Roman"/>
          <w:b/>
          <w:noProof/>
          <w:sz w:val="24"/>
          <w:szCs w:val="24"/>
          <w:lang w:eastAsia="ru-RU"/>
        </w:rPr>
        <w:pict>
          <v:shape id="AutoShape 23" o:spid="_x0000_s1059" type="#_x0000_t32" style="position:absolute;left:0;text-align:left;margin-left:153.65pt;margin-top:15.05pt;width:22.3pt;height:11.95pt;flip:x 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">
            <v:stroke endarrow="block"/>
          </v:shape>
        </w:pict>
      </w:r>
      <w:r w:rsidRPr="008E01CF">
        <w:rPr>
          <w:rFonts w:ascii="Open Sans" w:eastAsia="Times New Roman" w:hAnsi="Open Sans"/>
          <w:noProof/>
          <w:sz w:val="24"/>
          <w:szCs w:val="24"/>
          <w:lang w:eastAsia="ru-RU"/>
        </w:rPr>
        <w:pict>
          <v:shape id="AutoShape 13" o:spid="_x0000_s1049" type="#_x0000_t117" style="position:absolute;left:0;text-align:left;margin-left:159.75pt;margin-top:13pt;width:162.75pt;height:11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" strokecolor="#666" strokeweight="1pt">
            <v:fill color2="#999" focus="100%" type="gradient"/>
            <v:shadow on="t" color="#7f7f7f" opacity=".5" offset="1pt"/>
            <v:textbox style="mso-next-textbox:#AutoShape 13">
              <w:txbxContent>
                <w:p w:rsidR="00415467" w:rsidRPr="008C74D0" w:rsidRDefault="00415467" w:rsidP="006D15FC">
                  <w:pPr>
                    <w:jc w:val="center"/>
                    <w:rPr>
                      <w:rFonts w:ascii="Times New Roman" w:hAnsi="Times New Roman"/>
                      <w:b/>
                      <w:sz w:val="24"/>
                      <w:szCs w:val="24"/>
                    </w:rPr>
                  </w:pPr>
                </w:p>
                <w:p w:rsidR="00415467" w:rsidRPr="008C74D0" w:rsidRDefault="00415467" w:rsidP="006D15FC">
                  <w:pPr>
                    <w:jc w:val="center"/>
                    <w:rPr>
                      <w:rFonts w:ascii="Times New Roman" w:hAnsi="Times New Roman"/>
                      <w:b/>
                      <w:sz w:val="24"/>
                      <w:szCs w:val="24"/>
                    </w:rPr>
                  </w:pPr>
                  <w:r w:rsidRPr="008C74D0">
                    <w:rPr>
                      <w:rFonts w:ascii="Times New Roman" w:hAnsi="Times New Roman"/>
                      <w:b/>
                      <w:sz w:val="24"/>
                      <w:szCs w:val="24"/>
                    </w:rPr>
                    <w:t>Механизмы реализации программы</w:t>
                  </w:r>
                </w:p>
              </w:txbxContent>
            </v:textbox>
          </v:shape>
        </w:pict>
      </w:r>
    </w:p>
    <w:p w:rsidR="006D15FC" w:rsidRPr="009D7034" w:rsidRDefault="008E01CF" w:rsidP="006D15FC">
      <w:pPr>
        <w:spacing w:after="0" w:line="360" w:lineRule="auto"/>
        <w:jc w:val="both"/>
        <w:rPr>
          <w:rFonts w:ascii="Times New Roman" w:hAnsi="Times New Roman"/>
          <w:sz w:val="24"/>
          <w:szCs w:val="24"/>
        </w:rPr>
      </w:pPr>
      <w:r w:rsidRPr="008E01CF">
        <w:rPr>
          <w:rFonts w:ascii="Times New Roman" w:hAnsi="Times New Roman"/>
          <w:b/>
          <w:noProof/>
          <w:sz w:val="24"/>
          <w:szCs w:val="24"/>
          <w:lang w:eastAsia="ru-RU"/>
        </w:rPr>
        <w:pict>
          <v:shape id="AutoShape 22" o:spid="_x0000_s1058" type="#_x0000_t32" style="position:absolute;left:0;text-align:left;margin-left:314.4pt;margin-top:9.95pt;width:23.95pt;height:8.7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">
            <v:stroke endarrow="block"/>
          </v:shape>
        </w:pict>
      </w: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8E01CF" w:rsidP="006D15FC">
      <w:pPr>
        <w:spacing w:after="0" w:line="360" w:lineRule="auto"/>
        <w:jc w:val="both"/>
        <w:rPr>
          <w:rFonts w:ascii="Times New Roman" w:hAnsi="Times New Roman"/>
          <w:sz w:val="24"/>
          <w:szCs w:val="24"/>
        </w:rPr>
      </w:pPr>
      <w:r w:rsidRPr="008E01CF">
        <w:rPr>
          <w:rFonts w:ascii="Open Sans" w:eastAsia="Times New Roman" w:hAnsi="Open Sans"/>
          <w:noProof/>
          <w:sz w:val="24"/>
          <w:szCs w:val="24"/>
          <w:lang w:eastAsia="ru-RU"/>
        </w:rPr>
        <w:pict>
          <v:shape id="AutoShape 18" o:spid="_x0000_s1054" type="#_x0000_t117" style="position:absolute;left:0;text-align:left;margin-left:-18.1pt;margin-top:13.55pt;width:171.75pt;height:11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" strokecolor="#b2a1c7" strokeweight="1pt">
            <v:fill color2="#ccc0d9" focus="100%" type="gradient"/>
            <v:shadow on="t" color="#3f3151" opacity=".5" offset="1pt"/>
            <v:textbox style="mso-next-textbox:#AutoShape 18">
              <w:txbxContent>
                <w:p w:rsidR="00415467" w:rsidRPr="008C74D0" w:rsidRDefault="00415467" w:rsidP="006D15FC">
                  <w:pPr>
                    <w:jc w:val="center"/>
                    <w:rPr>
                      <w:rFonts w:ascii="Times New Roman" w:hAnsi="Times New Roman"/>
                    </w:rPr>
                  </w:pPr>
                </w:p>
                <w:p w:rsidR="00415467" w:rsidRPr="008C74D0" w:rsidRDefault="00415467" w:rsidP="006D15FC">
                  <w:pPr>
                    <w:jc w:val="center"/>
                    <w:rPr>
                      <w:rFonts w:ascii="Times New Roman" w:hAnsi="Times New Roman"/>
                      <w:sz w:val="24"/>
                      <w:szCs w:val="24"/>
                    </w:rPr>
                  </w:pPr>
                  <w:r w:rsidRPr="008C74D0">
                    <w:rPr>
                      <w:rFonts w:ascii="Times New Roman" w:hAnsi="Times New Roman"/>
                      <w:sz w:val="24"/>
                      <w:szCs w:val="24"/>
                    </w:rPr>
                    <w:t>Социально-психологический модуль</w:t>
                  </w:r>
                </w:p>
              </w:txbxContent>
            </v:textbox>
          </v:shape>
        </w:pict>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20" o:spid="_x0000_s1056" type="#_x0000_t32" style="position:absolute;left:0;text-align:left;margin-left:310.95pt;margin-top:16.4pt;width:24.2pt;height:14.5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">
            <v:stroke endarrow="block"/>
          </v:shape>
        </w:pict>
      </w:r>
      <w:r w:rsidRPr="008E01CF">
        <w:rPr>
          <w:rFonts w:ascii="Times New Roman" w:hAnsi="Times New Roman"/>
          <w:b/>
          <w:noProof/>
          <w:sz w:val="24"/>
          <w:szCs w:val="24"/>
          <w:lang w:eastAsia="ru-RU"/>
        </w:rPr>
        <w:pict>
          <v:shape id="AutoShape 21" o:spid="_x0000_s1057" type="#_x0000_t32" style="position:absolute;left:0;text-align:left;margin-left:147.95pt;margin-top:10.15pt;width:21.1pt;height:9.7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">
            <v:stroke endarrow="block"/>
          </v:shape>
        </w:pict>
      </w:r>
      <w:r>
        <w:rPr>
          <w:rFonts w:ascii="Times New Roman" w:hAnsi="Times New Roman"/>
          <w:noProof/>
          <w:sz w:val="24"/>
          <w:szCs w:val="24"/>
          <w:lang w:eastAsia="ru-RU"/>
        </w:rPr>
        <w:pict>
          <v:shape id="AutoShape 16" o:spid="_x0000_s1052" type="#_x0000_t117" style="position:absolute;left:0;text-align:left;margin-left:326.65pt;margin-top:10.15pt;width:171.75pt;height:11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" strokecolor="#d99594" strokeweight="1pt">
            <v:fill color2="#e5b8b7" focus="100%" type="gradient"/>
            <v:shadow on="t" color="#622423" opacity=".5" offset="1pt"/>
            <v:textbox style="mso-next-textbox:#AutoShape 16">
              <w:txbxContent>
                <w:p w:rsidR="00415467" w:rsidRDefault="00415467" w:rsidP="006D15FC">
                  <w:pPr>
                    <w:jc w:val="center"/>
                  </w:pPr>
                </w:p>
                <w:p w:rsidR="00415467" w:rsidRPr="008C74D0" w:rsidRDefault="00415467" w:rsidP="006D15FC">
                  <w:pPr>
                    <w:jc w:val="center"/>
                    <w:rPr>
                      <w:rFonts w:ascii="Times New Roman" w:hAnsi="Times New Roman"/>
                      <w:sz w:val="24"/>
                      <w:szCs w:val="24"/>
                    </w:rPr>
                  </w:pPr>
                  <w:r w:rsidRPr="008C74D0">
                    <w:rPr>
                      <w:rFonts w:ascii="Times New Roman" w:hAnsi="Times New Roman"/>
                      <w:sz w:val="24"/>
                      <w:szCs w:val="24"/>
                    </w:rPr>
                    <w:t>Нравственно-эстетический модуль</w:t>
                  </w:r>
                </w:p>
              </w:txbxContent>
            </v:textbox>
          </v:shape>
        </w:pict>
      </w:r>
    </w:p>
    <w:p w:rsidR="006D15FC" w:rsidRPr="009D7034" w:rsidRDefault="008E01CF" w:rsidP="006D15FC">
      <w:pPr>
        <w:spacing w:after="0" w:line="360" w:lineRule="auto"/>
        <w:jc w:val="both"/>
        <w:rPr>
          <w:rFonts w:ascii="Times New Roman" w:hAnsi="Times New Roman"/>
          <w:sz w:val="24"/>
          <w:szCs w:val="24"/>
        </w:rPr>
      </w:pPr>
      <w:r w:rsidRPr="008E01CF">
        <w:rPr>
          <w:rFonts w:ascii="Times New Roman" w:hAnsi="Times New Roman"/>
          <w:b/>
          <w:noProof/>
          <w:sz w:val="24"/>
          <w:szCs w:val="24"/>
          <w:lang w:eastAsia="ru-RU"/>
        </w:rPr>
        <w:pict>
          <v:shape id="AutoShape 25" o:spid="_x0000_s1061" type="#_x0000_t32" style="position:absolute;left:0;text-align:left;margin-left:241.75pt;margin-top:5.25pt;width:1.4pt;height:28.3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IbPQIAAGs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">
            <v:stroke endarrow="block"/>
          </v:shape>
        </w:pict>
      </w:r>
    </w:p>
    <w:p w:rsidR="006D15FC" w:rsidRPr="009D7034" w:rsidRDefault="008E01CF" w:rsidP="006D15FC">
      <w:pPr>
        <w:spacing w:after="0" w:line="360" w:lineRule="auto"/>
        <w:jc w:val="both"/>
        <w:rPr>
          <w:rFonts w:ascii="Times New Roman" w:hAnsi="Times New Roman"/>
          <w:sz w:val="24"/>
          <w:szCs w:val="24"/>
        </w:rPr>
      </w:pPr>
      <w:r>
        <w:rPr>
          <w:rFonts w:ascii="Times New Roman" w:hAnsi="Times New Roman"/>
          <w:noProof/>
          <w:sz w:val="24"/>
          <w:szCs w:val="24"/>
          <w:lang w:eastAsia="ru-RU"/>
        </w:rPr>
        <w:pict>
          <v:shape id="AutoShape 17" o:spid="_x0000_s1053" type="#_x0000_t117" style="position:absolute;left:0;text-align:left;margin-left:147.95pt;margin-top:12.9pt;width:187.2pt;height:96.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" strokecolor="#c2d69b" strokeweight="1pt">
            <v:fill color2="#d6e3bc" focus="100%" type="gradient"/>
            <v:shadow on="t" color="#4e6128" opacity=".5" offset="1pt"/>
            <v:textbox style="mso-next-textbox:#AutoShape 17">
              <w:txbxContent>
                <w:p w:rsidR="00415467" w:rsidRDefault="00415467" w:rsidP="006D15FC"/>
                <w:p w:rsidR="00415467" w:rsidRPr="008C74D0" w:rsidRDefault="00415467" w:rsidP="006D15FC">
                  <w:pPr>
                    <w:jc w:val="center"/>
                    <w:rPr>
                      <w:rFonts w:ascii="Times New Roman" w:hAnsi="Times New Roman"/>
                      <w:sz w:val="24"/>
                      <w:szCs w:val="24"/>
                    </w:rPr>
                  </w:pPr>
                  <w:r w:rsidRPr="008C74D0">
                    <w:rPr>
                      <w:rFonts w:ascii="Times New Roman" w:hAnsi="Times New Roman"/>
                      <w:sz w:val="24"/>
                      <w:szCs w:val="24"/>
                    </w:rPr>
                    <w:t>Творческий модуль</w:t>
                  </w:r>
                </w:p>
              </w:txbxContent>
            </v:textbox>
          </v:shape>
        </w:pict>
      </w: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9D7034" w:rsidRDefault="006D15FC" w:rsidP="006D15FC">
      <w:pPr>
        <w:spacing w:after="0" w:line="360" w:lineRule="auto"/>
        <w:jc w:val="both"/>
        <w:rPr>
          <w:rFonts w:ascii="Times New Roman" w:hAnsi="Times New Roman"/>
          <w:sz w:val="24"/>
          <w:szCs w:val="24"/>
        </w:rPr>
      </w:pPr>
    </w:p>
    <w:p w:rsidR="006D15FC" w:rsidRPr="00703E12" w:rsidRDefault="006D15FC" w:rsidP="00E253A1">
      <w:pPr>
        <w:spacing w:after="0" w:line="240" w:lineRule="auto"/>
        <w:ind w:firstLine="709"/>
        <w:jc w:val="both"/>
        <w:rPr>
          <w:rFonts w:ascii="Times New Roman" w:hAnsi="Times New Roman"/>
          <w:sz w:val="28"/>
          <w:szCs w:val="28"/>
        </w:rPr>
      </w:pPr>
      <w:r w:rsidRPr="00703E12">
        <w:rPr>
          <w:rFonts w:ascii="Times New Roman" w:hAnsi="Times New Roman"/>
          <w:sz w:val="28"/>
          <w:szCs w:val="28"/>
        </w:rPr>
        <w:t>Механизм реализации программы «Пространство безопасного детства как условие развития личности ребёнка» представлен в виде составляющих модулей.</w:t>
      </w:r>
    </w:p>
    <w:p w:rsidR="006D15FC" w:rsidRPr="00703E12" w:rsidRDefault="006D15FC" w:rsidP="00703E12">
      <w:pPr>
        <w:shd w:val="clear" w:color="auto" w:fill="FFFFFF"/>
        <w:spacing w:after="0" w:line="240" w:lineRule="auto"/>
        <w:ind w:left="360"/>
        <w:rPr>
          <w:rFonts w:ascii="Times New Roman" w:eastAsia="Times New Roman" w:hAnsi="Times New Roman"/>
          <w:b/>
          <w:i/>
          <w:sz w:val="28"/>
          <w:szCs w:val="28"/>
        </w:rPr>
      </w:pPr>
    </w:p>
    <w:p w:rsidR="006D15FC" w:rsidRPr="00F83FE7" w:rsidRDefault="00F83FE7" w:rsidP="00703E12">
      <w:pPr>
        <w:shd w:val="clear" w:color="auto" w:fill="FFFFFF"/>
        <w:spacing w:after="0" w:line="240" w:lineRule="auto"/>
        <w:ind w:left="360"/>
        <w:rPr>
          <w:rFonts w:ascii="Times New Roman" w:eastAsia="Times New Roman" w:hAnsi="Times New Roman"/>
          <w:b/>
          <w:sz w:val="28"/>
          <w:szCs w:val="28"/>
        </w:rPr>
      </w:pPr>
      <w:r w:rsidRPr="00F83FE7">
        <w:rPr>
          <w:rFonts w:ascii="Times New Roman" w:eastAsia="Times New Roman" w:hAnsi="Times New Roman"/>
          <w:b/>
          <w:sz w:val="28"/>
          <w:szCs w:val="28"/>
        </w:rPr>
        <w:t xml:space="preserve">Этапы реализации </w:t>
      </w:r>
      <w:r w:rsidR="006D15FC" w:rsidRPr="00F83FE7">
        <w:rPr>
          <w:rFonts w:ascii="Times New Roman" w:eastAsia="Times New Roman" w:hAnsi="Times New Roman"/>
          <w:b/>
          <w:sz w:val="28"/>
          <w:szCs w:val="28"/>
        </w:rPr>
        <w:t>Программы:</w:t>
      </w:r>
    </w:p>
    <w:p w:rsidR="006D15FC" w:rsidRPr="00703E12" w:rsidRDefault="006D15FC" w:rsidP="00703E12">
      <w:pPr>
        <w:shd w:val="clear" w:color="auto" w:fill="FFFFFF"/>
        <w:spacing w:after="0" w:line="240" w:lineRule="auto"/>
        <w:ind w:left="360"/>
        <w:rPr>
          <w:rFonts w:ascii="Times New Roman" w:eastAsia="Times New Roman" w:hAnsi="Times New Roman"/>
          <w:sz w:val="28"/>
          <w:szCs w:val="28"/>
        </w:rPr>
      </w:pPr>
      <w:r w:rsidRPr="00703E12">
        <w:rPr>
          <w:rFonts w:ascii="Times New Roman" w:eastAsia="Times New Roman" w:hAnsi="Times New Roman"/>
          <w:sz w:val="28"/>
          <w:szCs w:val="28"/>
        </w:rPr>
        <w:t>- подготовительный;</w:t>
      </w:r>
    </w:p>
    <w:p w:rsidR="006D15FC" w:rsidRPr="00703E12" w:rsidRDefault="006D15FC" w:rsidP="00703E12">
      <w:pPr>
        <w:shd w:val="clear" w:color="auto" w:fill="FFFFFF"/>
        <w:spacing w:after="0" w:line="240" w:lineRule="auto"/>
        <w:ind w:left="360"/>
        <w:rPr>
          <w:rFonts w:ascii="Times New Roman" w:eastAsia="Times New Roman" w:hAnsi="Times New Roman"/>
          <w:sz w:val="28"/>
          <w:szCs w:val="28"/>
        </w:rPr>
      </w:pPr>
      <w:r w:rsidRPr="00703E12">
        <w:rPr>
          <w:rFonts w:ascii="Times New Roman" w:eastAsia="Times New Roman" w:hAnsi="Times New Roman"/>
          <w:sz w:val="28"/>
          <w:szCs w:val="28"/>
        </w:rPr>
        <w:t>- основной;</w:t>
      </w:r>
    </w:p>
    <w:p w:rsidR="006D15FC" w:rsidRPr="00703E12" w:rsidRDefault="00F83FE7" w:rsidP="00703E12">
      <w:pPr>
        <w:shd w:val="clear" w:color="auto" w:fill="FFFFFF"/>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 xml:space="preserve">- итоговый </w:t>
      </w:r>
      <w:r w:rsidR="006D15FC" w:rsidRPr="00703E12">
        <w:rPr>
          <w:rFonts w:ascii="Times New Roman" w:eastAsia="Times New Roman" w:hAnsi="Times New Roman"/>
          <w:sz w:val="28"/>
          <w:szCs w:val="28"/>
        </w:rPr>
        <w:t>(анализ мероприятий).</w:t>
      </w:r>
    </w:p>
    <w:p w:rsidR="00F83FE7" w:rsidRPr="00F83FE7" w:rsidRDefault="00F83FE7" w:rsidP="000D2687">
      <w:pPr>
        <w:shd w:val="clear" w:color="auto" w:fill="FFFFFF"/>
        <w:spacing w:after="0"/>
        <w:jc w:val="both"/>
        <w:rPr>
          <w:rFonts w:ascii="Times New Roman" w:eastAsia="Times New Roman" w:hAnsi="Times New Roman"/>
          <w:sz w:val="12"/>
          <w:szCs w:val="24"/>
        </w:rPr>
      </w:pPr>
    </w:p>
    <w:tbl>
      <w:tblPr>
        <w:tblW w:w="10013" w:type="dxa"/>
        <w:tblInd w:w="-116" w:type="dxa"/>
        <w:shd w:val="clear" w:color="auto" w:fill="FFFFFF"/>
        <w:tblLayout w:type="fixed"/>
        <w:tblCellMar>
          <w:left w:w="0" w:type="dxa"/>
          <w:right w:w="0" w:type="dxa"/>
        </w:tblCellMar>
        <w:tblLook w:val="04A0"/>
      </w:tblPr>
      <w:tblGrid>
        <w:gridCol w:w="516"/>
        <w:gridCol w:w="2551"/>
        <w:gridCol w:w="2977"/>
        <w:gridCol w:w="3969"/>
      </w:tblGrid>
      <w:tr w:rsidR="006D15FC" w:rsidRPr="006F0E61" w:rsidTr="003267EF">
        <w:trPr>
          <w:trHeight w:val="38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b/>
                <w:bCs/>
                <w:sz w:val="26"/>
                <w:szCs w:val="26"/>
                <w:lang w:eastAsia="ru-RU"/>
              </w:rPr>
              <w: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Default="00F83FE7" w:rsidP="00F83FE7">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sz w:val="26"/>
                <w:szCs w:val="26"/>
                <w:lang w:eastAsia="ru-RU"/>
              </w:rPr>
              <w:t xml:space="preserve">Этапы </w:t>
            </w:r>
            <w:r w:rsidR="006D15FC" w:rsidRPr="00703E12">
              <w:rPr>
                <w:rFonts w:ascii="Times New Roman" w:eastAsia="Times New Roman" w:hAnsi="Times New Roman"/>
                <w:b/>
                <w:bCs/>
                <w:sz w:val="26"/>
                <w:szCs w:val="26"/>
                <w:lang w:eastAsia="ru-RU"/>
              </w:rPr>
              <w:t>работы</w:t>
            </w:r>
          </w:p>
          <w:p w:rsidR="008C74D0" w:rsidRPr="00703E12" w:rsidRDefault="008C74D0" w:rsidP="00703E12">
            <w:pPr>
              <w:spacing w:after="0" w:line="240" w:lineRule="auto"/>
              <w:rPr>
                <w:rFonts w:ascii="Times New Roman" w:eastAsia="Times New Roman" w:hAnsi="Times New Roman"/>
                <w:sz w:val="26"/>
                <w:szCs w:val="26"/>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center"/>
              <w:rPr>
                <w:rFonts w:ascii="Times New Roman" w:eastAsia="Times New Roman" w:hAnsi="Times New Roman"/>
                <w:sz w:val="26"/>
                <w:szCs w:val="26"/>
                <w:lang w:eastAsia="ru-RU"/>
              </w:rPr>
            </w:pPr>
            <w:r w:rsidRPr="00703E12">
              <w:rPr>
                <w:rFonts w:ascii="Times New Roman" w:eastAsia="Times New Roman" w:hAnsi="Times New Roman"/>
                <w:b/>
                <w:bCs/>
                <w:sz w:val="26"/>
                <w:szCs w:val="26"/>
                <w:lang w:eastAsia="ru-RU"/>
              </w:rPr>
              <w:t>Цели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F83FE7">
            <w:pPr>
              <w:spacing w:after="0" w:line="240" w:lineRule="auto"/>
              <w:jc w:val="center"/>
              <w:rPr>
                <w:rFonts w:ascii="Times New Roman" w:eastAsia="Times New Roman" w:hAnsi="Times New Roman"/>
                <w:sz w:val="26"/>
                <w:szCs w:val="26"/>
                <w:lang w:eastAsia="ru-RU"/>
              </w:rPr>
            </w:pPr>
            <w:r w:rsidRPr="00703E12">
              <w:rPr>
                <w:rFonts w:ascii="Times New Roman" w:eastAsia="Times New Roman" w:hAnsi="Times New Roman"/>
                <w:b/>
                <w:bCs/>
                <w:sz w:val="26"/>
                <w:szCs w:val="26"/>
                <w:lang w:eastAsia="ru-RU"/>
              </w:rPr>
              <w:t>Результаты</w:t>
            </w:r>
          </w:p>
        </w:tc>
      </w:tr>
      <w:tr w:rsidR="006D15FC" w:rsidRPr="006F0E61" w:rsidTr="003267EF">
        <w:trPr>
          <w:trHeight w:val="130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 xml:space="preserve">Подготовительный </w:t>
            </w:r>
          </w:p>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(апрель-май)</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Создание безопасной среды.</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Разработка Программы, плана мероприятий на смену.</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Принятие программы педагогическим коллективом, подготовка к её реализации.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Безопасное пространство лагеря.</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Формирование сплочённо</w:t>
            </w:r>
            <w:r w:rsidR="00F83FE7">
              <w:rPr>
                <w:rFonts w:ascii="Times New Roman" w:eastAsia="Times New Roman" w:hAnsi="Times New Roman"/>
                <w:sz w:val="26"/>
                <w:szCs w:val="26"/>
                <w:lang w:eastAsia="ru-RU"/>
              </w:rPr>
              <w:t xml:space="preserve">го коллектива единомышленников. </w:t>
            </w:r>
            <w:r w:rsidRPr="00703E12">
              <w:rPr>
                <w:rFonts w:ascii="Times New Roman" w:eastAsia="Times New Roman" w:hAnsi="Times New Roman"/>
                <w:sz w:val="26"/>
                <w:szCs w:val="26"/>
                <w:lang w:eastAsia="ru-RU"/>
              </w:rPr>
              <w:t>Ознакомление сотрудников лагеря с обязанностями, утверждение внутреннего распорядка лагеря, системы деятельности работы лагеря по охране жизни и здоровья детей, знание особенностей и специфики смены. Выстраивание системы работы педагогического коллектива по реализации поставленных целей и задач.</w:t>
            </w:r>
          </w:p>
        </w:tc>
      </w:tr>
      <w:tr w:rsidR="006D15FC" w:rsidRPr="006F0E61" w:rsidTr="003267EF">
        <w:trPr>
          <w:trHeight w:val="43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2.</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 xml:space="preserve">Организационный </w:t>
            </w:r>
          </w:p>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(первые 2-5 дней в лагере)</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Общее представление о смене, её тематике, определение планов работы отрядов, корректировка планов в зависимости от интересов участников смены, погодных условий; выбор ролей и видов деятельности.</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Формирование служб самоуправления.</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Принятие законов коллективной жизнедеятельности.</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Формирование отрядов.</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Анкетирование, выбор лидеров.</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Открытие смены.  </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Знакомство с лагерем.</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Выявление лидеров.</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Планирование.</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Формирование межличностных отношений.</w:t>
            </w:r>
          </w:p>
        </w:tc>
      </w:tr>
      <w:tr w:rsidR="006D15FC" w:rsidRPr="006F0E61" w:rsidTr="003267EF">
        <w:trPr>
          <w:trHeight w:val="400"/>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3.</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 xml:space="preserve">Основной </w:t>
            </w:r>
          </w:p>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(летняя смена)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Дать возможность каждому ребёнку реализовать свой творческий потенциал и продемонстрировать свои возможности.</w:t>
            </w:r>
          </w:p>
          <w:p w:rsidR="006D15FC" w:rsidRPr="00703E12" w:rsidRDefault="006D15FC" w:rsidP="00F76695">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 xml:space="preserve">Диагностика эмоционального климата и эмоционального самочувствия каждого ребёнка. </w:t>
            </w:r>
          </w:p>
          <w:p w:rsidR="006D15FC" w:rsidRPr="00703E12" w:rsidRDefault="006D15FC" w:rsidP="00F76695">
            <w:pPr>
              <w:spacing w:after="0" w:line="240" w:lineRule="auto"/>
              <w:jc w:val="both"/>
              <w:rPr>
                <w:rFonts w:ascii="Times New Roman" w:eastAsia="Times New Roman" w:hAnsi="Times New Roman"/>
                <w:sz w:val="26"/>
                <w:szCs w:val="26"/>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 xml:space="preserve">Выявление интеллектуальных лидеров. Расширение кругозора воспитанников. Формирование крепкого </w:t>
            </w:r>
            <w:r w:rsidR="00F83FE7">
              <w:rPr>
                <w:rFonts w:ascii="Times New Roman" w:eastAsia="Times New Roman" w:hAnsi="Times New Roman"/>
                <w:sz w:val="26"/>
                <w:szCs w:val="26"/>
                <w:lang w:eastAsia="ru-RU"/>
              </w:rPr>
              <w:t xml:space="preserve">и сплочённого коллектива детей. </w:t>
            </w:r>
            <w:r w:rsidRPr="00703E12">
              <w:rPr>
                <w:rFonts w:ascii="Times New Roman" w:eastAsia="Times New Roman" w:hAnsi="Times New Roman"/>
                <w:sz w:val="26"/>
                <w:szCs w:val="26"/>
                <w:lang w:eastAsia="ru-RU"/>
              </w:rPr>
              <w:t>Овладение и использование в практической деятельности полученных знаний, умений, навыков выбранного вида деятельности.</w:t>
            </w:r>
          </w:p>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Знание и уважение к гражданской символике, знание песен военных лет и песен гражданской тематики. Укрепление здоровья, приобретение навыков здорового образа жизни, овладение приемами саморегуляции, выявление спортивных лидеров, накопление методического опыта, форм конкурсов и состязаний, выявление готовности поделиться знаниями и умениями с окружающими людьми.</w:t>
            </w:r>
          </w:p>
          <w:p w:rsidR="00F76695"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Приобретение знаний об о</w:t>
            </w:r>
            <w:r w:rsidR="00F83FE7">
              <w:rPr>
                <w:rFonts w:ascii="Times New Roman" w:eastAsia="Times New Roman" w:hAnsi="Times New Roman"/>
                <w:sz w:val="26"/>
                <w:szCs w:val="26"/>
                <w:lang w:eastAsia="ru-RU"/>
              </w:rPr>
              <w:t>рганизаторской, просветительско-</w:t>
            </w:r>
            <w:r w:rsidRPr="00703E12">
              <w:rPr>
                <w:rFonts w:ascii="Times New Roman" w:eastAsia="Times New Roman" w:hAnsi="Times New Roman"/>
                <w:sz w:val="26"/>
                <w:szCs w:val="26"/>
                <w:lang w:eastAsia="ru-RU"/>
              </w:rPr>
              <w:t>о</w:t>
            </w:r>
            <w:r w:rsidR="00F83FE7">
              <w:rPr>
                <w:rFonts w:ascii="Times New Roman" w:eastAsia="Times New Roman" w:hAnsi="Times New Roman"/>
                <w:sz w:val="26"/>
                <w:szCs w:val="26"/>
                <w:lang w:eastAsia="ru-RU"/>
              </w:rPr>
              <w:t>здоровительной, досугово</w:t>
            </w:r>
            <w:r w:rsidRPr="00703E12">
              <w:rPr>
                <w:rFonts w:ascii="Times New Roman" w:eastAsia="Times New Roman" w:hAnsi="Times New Roman"/>
                <w:sz w:val="26"/>
                <w:szCs w:val="26"/>
                <w:lang w:eastAsia="ru-RU"/>
              </w:rPr>
              <w:t xml:space="preserve">-познавательной деятельности, выявление лидеров, ярких, творческих личностей, максимальное раскрытие детского творческого потенциала, участие детей в вечерних отрядных  развлекательных программах, развитие творческого </w:t>
            </w:r>
            <w:r w:rsidR="00F76695">
              <w:rPr>
                <w:rFonts w:ascii="Times New Roman" w:eastAsia="Times New Roman" w:hAnsi="Times New Roman"/>
                <w:sz w:val="26"/>
                <w:szCs w:val="26"/>
                <w:lang w:eastAsia="ru-RU"/>
              </w:rPr>
              <w:t>совершенствования форм досугово-</w:t>
            </w:r>
            <w:r w:rsidRPr="00703E12">
              <w:rPr>
                <w:rFonts w:ascii="Times New Roman" w:eastAsia="Times New Roman" w:hAnsi="Times New Roman"/>
                <w:sz w:val="26"/>
                <w:szCs w:val="26"/>
                <w:lang w:eastAsia="ru-RU"/>
              </w:rPr>
              <w:t>познавательной деятельности и подготовка фотоматериалов.</w:t>
            </w:r>
          </w:p>
        </w:tc>
      </w:tr>
      <w:tr w:rsidR="006D15FC" w:rsidRPr="006F0E61" w:rsidTr="003267EF">
        <w:trPr>
          <w:trHeight w:val="71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4.</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 xml:space="preserve">Итоговый </w:t>
            </w:r>
          </w:p>
          <w:p w:rsidR="006D15FC" w:rsidRPr="00703E12" w:rsidRDefault="006D15FC" w:rsidP="00703E12">
            <w:pPr>
              <w:spacing w:after="0" w:line="240" w:lineRule="auto"/>
              <w:rPr>
                <w:rFonts w:ascii="Times New Roman" w:eastAsia="Times New Roman" w:hAnsi="Times New Roman"/>
                <w:i/>
                <w:sz w:val="26"/>
                <w:szCs w:val="26"/>
                <w:lang w:eastAsia="ru-RU"/>
              </w:rPr>
            </w:pPr>
            <w:r w:rsidRPr="00703E12">
              <w:rPr>
                <w:rFonts w:ascii="Times New Roman" w:eastAsia="Times New Roman" w:hAnsi="Times New Roman"/>
                <w:i/>
                <w:sz w:val="26"/>
                <w:szCs w:val="26"/>
                <w:lang w:eastAsia="ru-RU"/>
              </w:rPr>
              <w:t>(конец смены, летней кампании)</w:t>
            </w:r>
          </w:p>
          <w:p w:rsidR="006D15FC" w:rsidRPr="00703E12" w:rsidRDefault="006D15FC" w:rsidP="00703E12">
            <w:pPr>
              <w:spacing w:after="0" w:line="240" w:lineRule="auto"/>
              <w:rPr>
                <w:rFonts w:ascii="Times New Roman" w:eastAsia="Times New Roman" w:hAnsi="Times New Roman"/>
                <w:i/>
                <w:sz w:val="26"/>
                <w:szCs w:val="26"/>
                <w:lang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Подведение итогов смены.</w:t>
            </w:r>
          </w:p>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Награждение организаторов, активных участников смены.</w:t>
            </w:r>
          </w:p>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Итоговое анкетирование.</w:t>
            </w:r>
          </w:p>
          <w:p w:rsidR="006D15FC"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Закрытие смены.</w:t>
            </w:r>
          </w:p>
          <w:p w:rsidR="00F76695" w:rsidRPr="00703E12" w:rsidRDefault="006D15FC" w:rsidP="00703E12">
            <w:pPr>
              <w:spacing w:after="0" w:line="240" w:lineRule="auto"/>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Сбор материалов о смене.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D15FC" w:rsidRPr="00703E12" w:rsidRDefault="006D15FC" w:rsidP="00703E12">
            <w:pPr>
              <w:spacing w:after="0" w:line="240" w:lineRule="auto"/>
              <w:jc w:val="both"/>
              <w:rPr>
                <w:rFonts w:ascii="Times New Roman" w:eastAsia="Times New Roman" w:hAnsi="Times New Roman"/>
                <w:sz w:val="26"/>
                <w:szCs w:val="26"/>
                <w:lang w:eastAsia="ru-RU"/>
              </w:rPr>
            </w:pPr>
            <w:r w:rsidRPr="00703E12">
              <w:rPr>
                <w:rFonts w:ascii="Times New Roman" w:eastAsia="Times New Roman" w:hAnsi="Times New Roman"/>
                <w:sz w:val="26"/>
                <w:szCs w:val="26"/>
                <w:lang w:eastAsia="ru-RU"/>
              </w:rPr>
              <w:t xml:space="preserve">По результатам смены  готовится отчет или презентация, которые отражают основные этапы реализации программы, проведение мероприятий, наиболее интересные и яркие моменты из жизни участников смены. </w:t>
            </w:r>
          </w:p>
        </w:tc>
      </w:tr>
    </w:tbl>
    <w:p w:rsidR="006D15FC" w:rsidRPr="00F76695" w:rsidRDefault="006D15FC" w:rsidP="00F76695">
      <w:pPr>
        <w:spacing w:after="0" w:line="240" w:lineRule="auto"/>
        <w:ind w:firstLine="680"/>
        <w:jc w:val="center"/>
        <w:outlineLvl w:val="3"/>
        <w:rPr>
          <w:rFonts w:ascii="Times New Roman" w:hAnsi="Times New Roman"/>
          <w:sz w:val="28"/>
          <w:szCs w:val="28"/>
        </w:rPr>
      </w:pPr>
      <w:r w:rsidRPr="00F76695">
        <w:rPr>
          <w:rFonts w:ascii="Times New Roman" w:hAnsi="Times New Roman"/>
          <w:b/>
          <w:bCs/>
          <w:sz w:val="28"/>
          <w:szCs w:val="28"/>
        </w:rPr>
        <w:t>Критерии и показатели реализации Программы смены</w:t>
      </w:r>
    </w:p>
    <w:p w:rsidR="006D15FC" w:rsidRPr="00F76695" w:rsidRDefault="006D15FC" w:rsidP="00F76695">
      <w:pPr>
        <w:spacing w:after="0" w:line="240" w:lineRule="auto"/>
        <w:ind w:firstLine="680"/>
        <w:jc w:val="both"/>
        <w:rPr>
          <w:rFonts w:ascii="Times New Roman" w:hAnsi="Times New Roman"/>
          <w:sz w:val="28"/>
          <w:szCs w:val="28"/>
        </w:rPr>
      </w:pPr>
      <w:r w:rsidRPr="00F76695">
        <w:rPr>
          <w:rFonts w:ascii="Times New Roman" w:hAnsi="Times New Roman"/>
          <w:sz w:val="28"/>
          <w:szCs w:val="28"/>
        </w:rPr>
        <w:t xml:space="preserve">Эффективность программы определяется </w:t>
      </w:r>
      <w:r w:rsidRPr="00F76695">
        <w:rPr>
          <w:rFonts w:ascii="Times New Roman" w:hAnsi="Times New Roman"/>
          <w:b/>
          <w:sz w:val="28"/>
          <w:szCs w:val="28"/>
        </w:rPr>
        <w:t>системой целевых индикаторов, показателей</w:t>
      </w:r>
      <w:r w:rsidRPr="00F76695">
        <w:rPr>
          <w:rFonts w:ascii="Times New Roman" w:hAnsi="Times New Roman"/>
          <w:sz w:val="28"/>
          <w:szCs w:val="28"/>
        </w:rPr>
        <w:t xml:space="preserve"> (таблица), которые позволяют оценить ход </w:t>
      </w:r>
      <w:r w:rsidR="008D33E0">
        <w:rPr>
          <w:rFonts w:ascii="Times New Roman" w:hAnsi="Times New Roman"/>
          <w:sz w:val="28"/>
          <w:szCs w:val="28"/>
        </w:rPr>
        <w:t xml:space="preserve">                        </w:t>
      </w:r>
      <w:r w:rsidRPr="00F76695">
        <w:rPr>
          <w:rFonts w:ascii="Times New Roman" w:hAnsi="Times New Roman"/>
          <w:sz w:val="28"/>
          <w:szCs w:val="28"/>
        </w:rPr>
        <w:t>и результативность решения поставленных задач по основным направлениям</w:t>
      </w:r>
    </w:p>
    <w:p w:rsidR="00F76695" w:rsidRPr="009D7034" w:rsidRDefault="00F76695" w:rsidP="00AF0FB6">
      <w:pPr>
        <w:spacing w:after="0"/>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6520"/>
      </w:tblGrid>
      <w:tr w:rsidR="006D15FC" w:rsidRPr="006F0E61" w:rsidTr="008D33E0">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6D15FC" w:rsidP="008D33E0">
            <w:pPr>
              <w:spacing w:after="0" w:line="240" w:lineRule="auto"/>
              <w:jc w:val="center"/>
              <w:rPr>
                <w:rFonts w:ascii="Times New Roman" w:hAnsi="Times New Roman"/>
                <w:b/>
                <w:sz w:val="26"/>
                <w:szCs w:val="26"/>
              </w:rPr>
            </w:pPr>
            <w:r w:rsidRPr="006F0E61">
              <w:rPr>
                <w:rFonts w:ascii="Times New Roman" w:hAnsi="Times New Roman"/>
                <w:b/>
                <w:sz w:val="26"/>
                <w:szCs w:val="26"/>
              </w:rPr>
              <w:t>Целевые показатели</w:t>
            </w:r>
          </w:p>
          <w:p w:rsidR="00AF0FB6" w:rsidRPr="006F0E61" w:rsidRDefault="00AF0FB6" w:rsidP="008D33E0">
            <w:pPr>
              <w:spacing w:after="0" w:line="240" w:lineRule="auto"/>
              <w:jc w:val="center"/>
              <w:rPr>
                <w:rFonts w:ascii="Times New Roman" w:hAnsi="Times New Roman"/>
                <w:sz w:val="26"/>
                <w:szCs w:val="26"/>
              </w:rPr>
            </w:pP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6D15FC" w:rsidP="008D33E0">
            <w:pPr>
              <w:spacing w:after="0" w:line="240" w:lineRule="auto"/>
              <w:jc w:val="center"/>
              <w:rPr>
                <w:rFonts w:ascii="Times New Roman" w:hAnsi="Times New Roman"/>
                <w:sz w:val="26"/>
                <w:szCs w:val="26"/>
              </w:rPr>
            </w:pPr>
            <w:r w:rsidRPr="006F0E61">
              <w:rPr>
                <w:rFonts w:ascii="Times New Roman" w:hAnsi="Times New Roman"/>
                <w:b/>
                <w:sz w:val="26"/>
                <w:szCs w:val="26"/>
              </w:rPr>
              <w:t>Индикаторы</w:t>
            </w:r>
          </w:p>
        </w:tc>
      </w:tr>
      <w:tr w:rsidR="006D15FC" w:rsidRPr="006F0E61" w:rsidTr="008D33E0">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8D33E0" w:rsidP="008D33E0">
            <w:pPr>
              <w:spacing w:after="0" w:line="240" w:lineRule="auto"/>
              <w:jc w:val="center"/>
              <w:rPr>
                <w:rFonts w:ascii="Times New Roman" w:hAnsi="Times New Roman"/>
                <w:sz w:val="26"/>
                <w:szCs w:val="26"/>
              </w:rPr>
            </w:pPr>
            <w:r>
              <w:rPr>
                <w:rFonts w:ascii="Times New Roman" w:hAnsi="Times New Roman"/>
                <w:sz w:val="26"/>
                <w:szCs w:val="26"/>
              </w:rPr>
              <w:t>Физкультурно-</w:t>
            </w:r>
            <w:r w:rsidR="006D15FC" w:rsidRPr="006F0E61">
              <w:rPr>
                <w:rFonts w:ascii="Times New Roman" w:hAnsi="Times New Roman"/>
                <w:sz w:val="26"/>
                <w:szCs w:val="26"/>
              </w:rPr>
              <w:t>спортивное</w:t>
            </w:r>
          </w:p>
          <w:p w:rsidR="006D15FC" w:rsidRPr="006F0E61" w:rsidRDefault="006D15FC" w:rsidP="008D33E0">
            <w:pPr>
              <w:spacing w:after="0" w:line="240" w:lineRule="auto"/>
              <w:jc w:val="center"/>
              <w:rPr>
                <w:rFonts w:ascii="Times New Roman" w:hAnsi="Times New Roman"/>
                <w:sz w:val="26"/>
                <w:szCs w:val="26"/>
              </w:rPr>
            </w:pPr>
            <w:r w:rsidRPr="006F0E61">
              <w:rPr>
                <w:rFonts w:ascii="Times New Roman" w:hAnsi="Times New Roman"/>
                <w:sz w:val="26"/>
                <w:szCs w:val="26"/>
              </w:rPr>
              <w:t>развитие</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w:t>
            </w:r>
            <w:r w:rsidR="008D33E0">
              <w:rPr>
                <w:rFonts w:ascii="Times New Roman" w:eastAsia="Symbol" w:hAnsi="Times New Roman"/>
                <w:sz w:val="26"/>
                <w:szCs w:val="26"/>
              </w:rPr>
              <w:t> </w:t>
            </w:r>
            <w:r w:rsidR="006D15FC" w:rsidRPr="006F0E61">
              <w:rPr>
                <w:rFonts w:ascii="Times New Roman" w:hAnsi="Times New Roman"/>
                <w:sz w:val="26"/>
                <w:szCs w:val="26"/>
              </w:rPr>
              <w:t>отсутствие отрицательной динамики состояния здоровья учащихся;</w:t>
            </w:r>
          </w:p>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w:t>
            </w:r>
            <w:r w:rsidR="006D15FC" w:rsidRPr="00F76695">
              <w:rPr>
                <w:rFonts w:ascii="Times New Roman" w:eastAsia="Symbol" w:hAnsi="Times New Roman"/>
                <w:sz w:val="26"/>
                <w:szCs w:val="26"/>
              </w:rPr>
              <w:t> </w:t>
            </w:r>
            <w:r w:rsidR="006D15FC" w:rsidRPr="006F0E61">
              <w:rPr>
                <w:rFonts w:ascii="Times New Roman" w:hAnsi="Times New Roman"/>
                <w:sz w:val="26"/>
                <w:szCs w:val="26"/>
              </w:rPr>
              <w:t>выработка положительной мотивации детей и подростков к п</w:t>
            </w:r>
            <w:r w:rsidR="008D33E0">
              <w:rPr>
                <w:rFonts w:ascii="Times New Roman" w:hAnsi="Times New Roman"/>
                <w:sz w:val="26"/>
                <w:szCs w:val="26"/>
              </w:rPr>
              <w:t>ринципам здорового образа жизни</w:t>
            </w:r>
            <w:r w:rsidR="006D15FC" w:rsidRPr="006F0E61">
              <w:rPr>
                <w:rFonts w:ascii="Times New Roman" w:hAnsi="Times New Roman"/>
                <w:sz w:val="26"/>
                <w:szCs w:val="26"/>
              </w:rPr>
              <w:t xml:space="preserve"> </w:t>
            </w:r>
          </w:p>
        </w:tc>
      </w:tr>
      <w:tr w:rsidR="006D15FC" w:rsidRPr="006F0E61" w:rsidTr="008D33E0">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6D15FC" w:rsidP="008D33E0">
            <w:pPr>
              <w:spacing w:after="0" w:line="240" w:lineRule="auto"/>
              <w:jc w:val="center"/>
              <w:rPr>
                <w:rFonts w:ascii="Times New Roman" w:hAnsi="Times New Roman"/>
                <w:sz w:val="26"/>
                <w:szCs w:val="26"/>
              </w:rPr>
            </w:pPr>
            <w:r w:rsidRPr="006F0E61">
              <w:rPr>
                <w:rFonts w:ascii="Times New Roman" w:hAnsi="Times New Roman"/>
                <w:sz w:val="26"/>
                <w:szCs w:val="26"/>
              </w:rPr>
              <w:t>Развитие познавательной и творческой активности воспитанников</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w:t>
            </w:r>
            <w:r w:rsidR="006D15FC" w:rsidRPr="00F76695">
              <w:rPr>
                <w:rFonts w:ascii="Times New Roman" w:eastAsia="Symbol" w:hAnsi="Times New Roman"/>
                <w:sz w:val="26"/>
                <w:szCs w:val="26"/>
              </w:rPr>
              <w:t> </w:t>
            </w:r>
            <w:r w:rsidR="006D15FC" w:rsidRPr="006F0E61">
              <w:rPr>
                <w:rFonts w:ascii="Times New Roman" w:hAnsi="Times New Roman"/>
                <w:sz w:val="26"/>
                <w:szCs w:val="26"/>
              </w:rPr>
              <w:t>увеличение числа детей в участии лагерных мероприятий;</w:t>
            </w:r>
          </w:p>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 xml:space="preserve">– </w:t>
            </w:r>
            <w:r w:rsidR="006D15FC" w:rsidRPr="006F0E61">
              <w:rPr>
                <w:rFonts w:ascii="Times New Roman" w:hAnsi="Times New Roman"/>
                <w:sz w:val="26"/>
                <w:szCs w:val="26"/>
              </w:rPr>
              <w:t>высокий уровень качества знаний восп</w:t>
            </w:r>
            <w:r w:rsidR="008D33E0">
              <w:rPr>
                <w:rFonts w:ascii="Times New Roman" w:hAnsi="Times New Roman"/>
                <w:sz w:val="26"/>
                <w:szCs w:val="26"/>
              </w:rPr>
              <w:t>итанников в разных направлениях</w:t>
            </w:r>
          </w:p>
        </w:tc>
      </w:tr>
      <w:tr w:rsidR="006D15FC" w:rsidRPr="006F0E61" w:rsidTr="008D33E0">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6D15FC" w:rsidP="008D33E0">
            <w:pPr>
              <w:spacing w:after="0" w:line="240" w:lineRule="auto"/>
              <w:jc w:val="center"/>
              <w:rPr>
                <w:rFonts w:ascii="Times New Roman" w:hAnsi="Times New Roman"/>
                <w:sz w:val="26"/>
                <w:szCs w:val="26"/>
              </w:rPr>
            </w:pPr>
            <w:r w:rsidRPr="006F0E61">
              <w:rPr>
                <w:rFonts w:ascii="Times New Roman" w:hAnsi="Times New Roman"/>
                <w:sz w:val="26"/>
                <w:szCs w:val="26"/>
              </w:rPr>
              <w:t>Ф</w:t>
            </w:r>
            <w:r w:rsidR="008D33E0">
              <w:rPr>
                <w:rFonts w:ascii="Times New Roman" w:hAnsi="Times New Roman"/>
                <w:sz w:val="26"/>
                <w:szCs w:val="26"/>
              </w:rPr>
              <w:t xml:space="preserve">ормирование основ нравственной </w:t>
            </w:r>
            <w:r w:rsidRPr="006F0E61">
              <w:rPr>
                <w:rFonts w:ascii="Times New Roman" w:hAnsi="Times New Roman"/>
                <w:sz w:val="26"/>
                <w:szCs w:val="26"/>
              </w:rPr>
              <w:t>культуры</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 xml:space="preserve">– </w:t>
            </w:r>
            <w:r w:rsidR="006D15FC" w:rsidRPr="006F0E61">
              <w:rPr>
                <w:rFonts w:ascii="Times New Roman" w:hAnsi="Times New Roman"/>
                <w:sz w:val="26"/>
                <w:szCs w:val="26"/>
              </w:rPr>
              <w:t>сформированность основных нравственных качеств личности;</w:t>
            </w:r>
          </w:p>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 xml:space="preserve">– </w:t>
            </w:r>
            <w:r w:rsidR="006D15FC" w:rsidRPr="006F0E61">
              <w:rPr>
                <w:rFonts w:ascii="Times New Roman" w:hAnsi="Times New Roman"/>
                <w:sz w:val="26"/>
                <w:szCs w:val="26"/>
              </w:rPr>
              <w:t>отсутствие отрицательной динамики правонар</w:t>
            </w:r>
            <w:r w:rsidR="000A6264">
              <w:rPr>
                <w:rFonts w:ascii="Times New Roman" w:hAnsi="Times New Roman"/>
                <w:sz w:val="26"/>
                <w:szCs w:val="26"/>
              </w:rPr>
              <w:t>ушений среди детей и подростков</w:t>
            </w:r>
          </w:p>
        </w:tc>
      </w:tr>
      <w:tr w:rsidR="006D15FC" w:rsidRPr="006F0E61" w:rsidTr="008D33E0">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8D33E0" w:rsidP="008D33E0">
            <w:pPr>
              <w:spacing w:after="0" w:line="240" w:lineRule="auto"/>
              <w:jc w:val="center"/>
              <w:rPr>
                <w:rFonts w:ascii="Times New Roman" w:hAnsi="Times New Roman"/>
                <w:sz w:val="26"/>
                <w:szCs w:val="26"/>
              </w:rPr>
            </w:pPr>
            <w:r>
              <w:rPr>
                <w:rFonts w:ascii="Times New Roman" w:hAnsi="Times New Roman"/>
                <w:sz w:val="26"/>
                <w:szCs w:val="26"/>
              </w:rPr>
              <w:t>Гражданско-</w:t>
            </w:r>
            <w:r w:rsidR="006D15FC" w:rsidRPr="006F0E61">
              <w:rPr>
                <w:rFonts w:ascii="Times New Roman" w:hAnsi="Times New Roman"/>
                <w:sz w:val="26"/>
                <w:szCs w:val="26"/>
              </w:rPr>
              <w:t>патриотическое воспитание детей и подростков</w:t>
            </w:r>
          </w:p>
        </w:tc>
        <w:tc>
          <w:tcPr>
            <w:tcW w:w="6520" w:type="dxa"/>
            <w:tcBorders>
              <w:top w:val="single" w:sz="4" w:space="0" w:color="000000"/>
              <w:left w:val="single" w:sz="4" w:space="0" w:color="000000"/>
              <w:bottom w:val="single" w:sz="4" w:space="0" w:color="000000"/>
              <w:right w:val="single" w:sz="4" w:space="0" w:color="000000"/>
            </w:tcBorders>
            <w:shd w:val="clear" w:color="auto" w:fill="auto"/>
            <w:hideMark/>
          </w:tcPr>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w:t>
            </w:r>
            <w:r w:rsidR="006D15FC" w:rsidRPr="00F76695">
              <w:rPr>
                <w:rFonts w:ascii="Times New Roman" w:eastAsia="Symbol" w:hAnsi="Times New Roman"/>
                <w:sz w:val="26"/>
                <w:szCs w:val="26"/>
              </w:rPr>
              <w:t xml:space="preserve"> </w:t>
            </w:r>
            <w:r w:rsidR="006D15FC" w:rsidRPr="006F0E61">
              <w:rPr>
                <w:rFonts w:ascii="Times New Roman" w:hAnsi="Times New Roman"/>
                <w:sz w:val="26"/>
                <w:szCs w:val="26"/>
              </w:rPr>
              <w:t>рост социальной активности детей и подростков;</w:t>
            </w:r>
          </w:p>
          <w:p w:rsidR="006D15FC" w:rsidRPr="006F0E61" w:rsidRDefault="00F76695" w:rsidP="008D33E0">
            <w:pPr>
              <w:spacing w:after="0" w:line="240" w:lineRule="auto"/>
              <w:jc w:val="both"/>
              <w:rPr>
                <w:rFonts w:ascii="Times New Roman" w:hAnsi="Times New Roman"/>
                <w:sz w:val="26"/>
                <w:szCs w:val="26"/>
              </w:rPr>
            </w:pPr>
            <w:r>
              <w:rPr>
                <w:rFonts w:ascii="Times New Roman" w:eastAsia="Symbol" w:hAnsi="Times New Roman"/>
                <w:sz w:val="26"/>
                <w:szCs w:val="26"/>
              </w:rPr>
              <w:t>–</w:t>
            </w:r>
            <w:r w:rsidR="006D15FC" w:rsidRPr="00F76695">
              <w:rPr>
                <w:rFonts w:ascii="Times New Roman" w:eastAsia="Symbol" w:hAnsi="Times New Roman"/>
                <w:sz w:val="26"/>
                <w:szCs w:val="26"/>
              </w:rPr>
              <w:t> </w:t>
            </w:r>
            <w:r w:rsidR="006D15FC" w:rsidRPr="006F0E61">
              <w:rPr>
                <w:rFonts w:ascii="Times New Roman" w:hAnsi="Times New Roman"/>
                <w:sz w:val="26"/>
                <w:szCs w:val="26"/>
              </w:rPr>
              <w:t>повышение степе</w:t>
            </w:r>
            <w:r w:rsidR="000A6264">
              <w:rPr>
                <w:rFonts w:ascii="Times New Roman" w:hAnsi="Times New Roman"/>
                <w:sz w:val="26"/>
                <w:szCs w:val="26"/>
              </w:rPr>
              <w:t>ни осознания понятия патриотизм</w:t>
            </w:r>
          </w:p>
        </w:tc>
      </w:tr>
    </w:tbl>
    <w:p w:rsidR="006D15FC" w:rsidRPr="009D7034" w:rsidRDefault="006D15FC" w:rsidP="006D15FC">
      <w:pPr>
        <w:spacing w:after="0" w:line="360" w:lineRule="auto"/>
        <w:contextualSpacing/>
        <w:jc w:val="both"/>
        <w:rPr>
          <w:rFonts w:ascii="Times New Roman" w:eastAsia="Times New Roman" w:hAnsi="Times New Roman"/>
          <w:sz w:val="24"/>
          <w:szCs w:val="24"/>
          <w:lang w:eastAsia="ru-RU"/>
        </w:rPr>
      </w:pPr>
    </w:p>
    <w:p w:rsidR="00F76695" w:rsidRPr="00B70061" w:rsidRDefault="00F76695" w:rsidP="00B70061">
      <w:pPr>
        <w:spacing w:after="0" w:line="240" w:lineRule="auto"/>
        <w:ind w:firstLine="737"/>
        <w:jc w:val="center"/>
        <w:rPr>
          <w:rFonts w:ascii="Times New Roman" w:hAnsi="Times New Roman"/>
          <w:b/>
          <w:sz w:val="28"/>
          <w:szCs w:val="28"/>
        </w:rPr>
      </w:pPr>
      <w:r w:rsidRPr="00F76695">
        <w:rPr>
          <w:rFonts w:ascii="Times New Roman" w:hAnsi="Times New Roman"/>
          <w:b/>
          <w:sz w:val="28"/>
          <w:szCs w:val="28"/>
        </w:rPr>
        <w:t>Кадровое обеспечение программы</w:t>
      </w:r>
    </w:p>
    <w:p w:rsidR="006D15FC" w:rsidRPr="00F76695" w:rsidRDefault="006D15FC" w:rsidP="000A6264">
      <w:pPr>
        <w:tabs>
          <w:tab w:val="left" w:pos="1134"/>
        </w:tabs>
        <w:spacing w:after="0" w:line="240" w:lineRule="auto"/>
        <w:ind w:firstLine="709"/>
        <w:jc w:val="both"/>
        <w:rPr>
          <w:rFonts w:ascii="Times New Roman" w:hAnsi="Times New Roman"/>
          <w:sz w:val="28"/>
          <w:szCs w:val="28"/>
        </w:rPr>
      </w:pPr>
      <w:r w:rsidRPr="00F76695">
        <w:rPr>
          <w:rFonts w:ascii="Times New Roman" w:hAnsi="Times New Roman"/>
          <w:sz w:val="28"/>
          <w:szCs w:val="28"/>
        </w:rPr>
        <w:t>Оздоровление, развитие и безопасность детей в значительной степени зависит от знаний, умений и подготовленности к работе тех взрослых, которые организуют жизнедеятельность лагеря.</w:t>
      </w:r>
    </w:p>
    <w:p w:rsidR="006D15FC" w:rsidRPr="00F76695" w:rsidRDefault="006D15FC" w:rsidP="000A6264">
      <w:pPr>
        <w:tabs>
          <w:tab w:val="left" w:pos="1134"/>
        </w:tabs>
        <w:spacing w:after="0" w:line="240" w:lineRule="auto"/>
        <w:ind w:firstLine="709"/>
        <w:jc w:val="both"/>
        <w:rPr>
          <w:rFonts w:ascii="Times New Roman" w:hAnsi="Times New Roman"/>
          <w:sz w:val="28"/>
          <w:szCs w:val="28"/>
        </w:rPr>
      </w:pPr>
      <w:r w:rsidRPr="00F76695">
        <w:rPr>
          <w:rFonts w:ascii="Times New Roman" w:hAnsi="Times New Roman"/>
          <w:sz w:val="28"/>
          <w:szCs w:val="28"/>
        </w:rPr>
        <w:t>Подбор кадров осуществляет директор учреждения. Штатное расписание утверждается приказом по учреждению и включает в себя следующие единицы:</w:t>
      </w:r>
    </w:p>
    <w:p w:rsidR="006D15FC" w:rsidRPr="00F76695" w:rsidRDefault="000A6264" w:rsidP="000A6264">
      <w:pPr>
        <w:pStyle w:val="a5"/>
        <w:numPr>
          <w:ilvl w:val="0"/>
          <w:numId w:val="89"/>
        </w:numPr>
        <w:tabs>
          <w:tab w:val="left" w:pos="1134"/>
        </w:tabs>
        <w:ind w:left="0" w:firstLine="709"/>
        <w:jc w:val="both"/>
        <w:rPr>
          <w:sz w:val="28"/>
          <w:szCs w:val="28"/>
        </w:rPr>
      </w:pPr>
      <w:r>
        <w:rPr>
          <w:sz w:val="28"/>
          <w:szCs w:val="28"/>
        </w:rPr>
        <w:t xml:space="preserve">заместитель директора по </w:t>
      </w:r>
      <w:r w:rsidR="00F76695">
        <w:rPr>
          <w:sz w:val="28"/>
          <w:szCs w:val="28"/>
        </w:rPr>
        <w:t>воспитательной работе</w:t>
      </w:r>
      <w:r w:rsidR="006D15FC" w:rsidRPr="00F76695">
        <w:rPr>
          <w:sz w:val="28"/>
          <w:szCs w:val="28"/>
        </w:rPr>
        <w:t>;</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старший воспитатель;</w:t>
      </w:r>
    </w:p>
    <w:p w:rsidR="006D15FC" w:rsidRPr="00F76695" w:rsidRDefault="000A6264" w:rsidP="000A6264">
      <w:pPr>
        <w:pStyle w:val="a5"/>
        <w:numPr>
          <w:ilvl w:val="0"/>
          <w:numId w:val="89"/>
        </w:numPr>
        <w:tabs>
          <w:tab w:val="left" w:pos="1134"/>
        </w:tabs>
        <w:ind w:left="0" w:firstLine="709"/>
        <w:jc w:val="both"/>
        <w:rPr>
          <w:sz w:val="28"/>
          <w:szCs w:val="28"/>
        </w:rPr>
      </w:pPr>
      <w:r>
        <w:rPr>
          <w:sz w:val="28"/>
          <w:szCs w:val="28"/>
        </w:rPr>
        <w:t>отрядные воспитатели,</w:t>
      </w:r>
      <w:r w:rsidR="006D15FC" w:rsidRPr="00F76695">
        <w:rPr>
          <w:sz w:val="28"/>
          <w:szCs w:val="28"/>
        </w:rPr>
        <w:t xml:space="preserve"> вожатые;</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 xml:space="preserve">инструкторы по физической культуре; </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педагоги дополнительного образования;</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музыкальный руководитель;</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педагог-психолог;</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медицинские работники</w:t>
      </w:r>
      <w:r w:rsidRPr="000A6264">
        <w:rPr>
          <w:sz w:val="28"/>
          <w:szCs w:val="28"/>
        </w:rPr>
        <w:t>;</w:t>
      </w:r>
    </w:p>
    <w:p w:rsidR="006D15FC" w:rsidRPr="00F76695" w:rsidRDefault="006D15FC" w:rsidP="000A6264">
      <w:pPr>
        <w:pStyle w:val="a5"/>
        <w:numPr>
          <w:ilvl w:val="0"/>
          <w:numId w:val="89"/>
        </w:numPr>
        <w:tabs>
          <w:tab w:val="left" w:pos="1134"/>
        </w:tabs>
        <w:ind w:left="0" w:firstLine="709"/>
        <w:jc w:val="both"/>
        <w:rPr>
          <w:sz w:val="28"/>
          <w:szCs w:val="28"/>
        </w:rPr>
      </w:pPr>
      <w:r w:rsidRPr="00F76695">
        <w:rPr>
          <w:sz w:val="28"/>
          <w:szCs w:val="28"/>
        </w:rPr>
        <w:t>работники столовой;</w:t>
      </w:r>
    </w:p>
    <w:p w:rsidR="00F76695" w:rsidRDefault="006D15FC" w:rsidP="000A6264">
      <w:pPr>
        <w:pStyle w:val="a5"/>
        <w:numPr>
          <w:ilvl w:val="0"/>
          <w:numId w:val="89"/>
        </w:numPr>
        <w:tabs>
          <w:tab w:val="left" w:pos="1134"/>
        </w:tabs>
        <w:ind w:left="0" w:firstLine="709"/>
        <w:jc w:val="both"/>
        <w:rPr>
          <w:sz w:val="28"/>
          <w:szCs w:val="28"/>
        </w:rPr>
      </w:pPr>
      <w:r w:rsidRPr="00F76695">
        <w:rPr>
          <w:sz w:val="28"/>
          <w:szCs w:val="28"/>
        </w:rPr>
        <w:t>технический персонал.</w:t>
      </w:r>
    </w:p>
    <w:p w:rsidR="00F76695" w:rsidRPr="00F76695" w:rsidRDefault="00F76695" w:rsidP="000A6264">
      <w:pPr>
        <w:pStyle w:val="a5"/>
        <w:tabs>
          <w:tab w:val="left" w:pos="1134"/>
        </w:tabs>
        <w:ind w:left="709"/>
        <w:jc w:val="both"/>
        <w:rPr>
          <w:sz w:val="28"/>
          <w:szCs w:val="28"/>
        </w:rPr>
      </w:pPr>
    </w:p>
    <w:p w:rsidR="006D15FC" w:rsidRPr="00F76695" w:rsidRDefault="00BC7AB4" w:rsidP="00BC7AB4">
      <w:pPr>
        <w:shd w:val="clear" w:color="auto" w:fill="FFFFFF"/>
        <w:tabs>
          <w:tab w:val="left" w:pos="1134"/>
        </w:tabs>
        <w:spacing w:after="0" w:line="240" w:lineRule="auto"/>
        <w:ind w:firstLine="709"/>
        <w:jc w:val="center"/>
        <w:rPr>
          <w:rFonts w:ascii="Times New Roman" w:hAnsi="Times New Roman"/>
          <w:sz w:val="28"/>
          <w:szCs w:val="28"/>
        </w:rPr>
      </w:pPr>
      <w:r>
        <w:rPr>
          <w:rFonts w:ascii="Times New Roman" w:hAnsi="Times New Roman"/>
          <w:b/>
          <w:bCs/>
          <w:sz w:val="28"/>
          <w:szCs w:val="28"/>
        </w:rPr>
        <w:t xml:space="preserve">Механизм работы </w:t>
      </w:r>
      <w:r w:rsidR="006D15FC" w:rsidRPr="00F76695">
        <w:rPr>
          <w:rFonts w:ascii="Times New Roman" w:hAnsi="Times New Roman"/>
          <w:b/>
          <w:bCs/>
          <w:sz w:val="28"/>
          <w:szCs w:val="28"/>
        </w:rPr>
        <w:t>по кадровому обеспечению</w:t>
      </w:r>
    </w:p>
    <w:p w:rsidR="006D15FC" w:rsidRPr="00F76695" w:rsidRDefault="006D15FC" w:rsidP="00BC7AB4">
      <w:pPr>
        <w:numPr>
          <w:ilvl w:val="0"/>
          <w:numId w:val="80"/>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Приказом по учреждению назначаются все педагогические работники летнего оздоровительного лагеря.</w:t>
      </w:r>
    </w:p>
    <w:p w:rsidR="006D15FC" w:rsidRPr="00F76695" w:rsidRDefault="00F76695" w:rsidP="00BC7AB4">
      <w:pPr>
        <w:numPr>
          <w:ilvl w:val="0"/>
          <w:numId w:val="80"/>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Pr>
          <w:rFonts w:ascii="Times New Roman" w:hAnsi="Times New Roman"/>
          <w:sz w:val="28"/>
          <w:szCs w:val="28"/>
        </w:rPr>
        <w:t>Заместитель директора по воспитательной работе</w:t>
      </w:r>
      <w:r w:rsidR="006D15FC" w:rsidRPr="00F76695">
        <w:rPr>
          <w:rFonts w:ascii="Times New Roman" w:hAnsi="Times New Roman"/>
          <w:sz w:val="28"/>
          <w:szCs w:val="28"/>
        </w:rPr>
        <w:t xml:space="preserve"> руководит деятельностью лагеря, несёт ответственность за жизнь и здоровье детей, ведёт документацию.</w:t>
      </w:r>
    </w:p>
    <w:p w:rsidR="006D15FC" w:rsidRPr="00F76695" w:rsidRDefault="006D15FC" w:rsidP="00BC7AB4">
      <w:pPr>
        <w:numPr>
          <w:ilvl w:val="0"/>
          <w:numId w:val="80"/>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Старший воспитатель лагеря организует воспитательную деятельность, осуществляет связь с педагогами и другими работниками лагеря.</w:t>
      </w:r>
    </w:p>
    <w:p w:rsidR="006D15FC" w:rsidRPr="00F76695" w:rsidRDefault="006D15FC" w:rsidP="00BC7AB4">
      <w:pPr>
        <w:numPr>
          <w:ilvl w:val="0"/>
          <w:numId w:val="80"/>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 xml:space="preserve">Воспитатели, музыкальный руководитель, инструктор </w:t>
      </w:r>
      <w:r w:rsidR="00BC7AB4">
        <w:rPr>
          <w:rFonts w:ascii="Times New Roman" w:hAnsi="Times New Roman"/>
          <w:sz w:val="28"/>
          <w:szCs w:val="28"/>
        </w:rPr>
        <w:t xml:space="preserve">                                  </w:t>
      </w:r>
      <w:r w:rsidRPr="00F76695">
        <w:rPr>
          <w:rFonts w:ascii="Times New Roman" w:hAnsi="Times New Roman"/>
          <w:sz w:val="28"/>
          <w:szCs w:val="28"/>
        </w:rPr>
        <w:t>по физкультуре, педагоги дополнительного образования, педагог-психолог осуществляют воспитательную деятельность по плану лагеря, плану отряда, проводят мероприятия, следят за соблюдением режима дня, правилами безопасного поведения, правил пожарной безопасности и электробезопасности.</w:t>
      </w:r>
    </w:p>
    <w:p w:rsidR="006D15FC" w:rsidRDefault="006D15FC" w:rsidP="00BC7AB4">
      <w:pPr>
        <w:numPr>
          <w:ilvl w:val="0"/>
          <w:numId w:val="80"/>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Орган самоуправления представляет собой совет командиров отрядов, который совместно с вожатыми реализуют коллективные, творческие, оздоровительные мероприятия с детьми.</w:t>
      </w:r>
    </w:p>
    <w:p w:rsidR="00F76695" w:rsidRPr="00F76695" w:rsidRDefault="00F76695" w:rsidP="00F76695">
      <w:pPr>
        <w:shd w:val="clear" w:color="auto" w:fill="FFFFFF"/>
        <w:spacing w:after="0" w:line="240" w:lineRule="auto"/>
        <w:ind w:left="703"/>
        <w:jc w:val="both"/>
        <w:rPr>
          <w:rFonts w:ascii="Times New Roman" w:hAnsi="Times New Roman"/>
          <w:sz w:val="28"/>
          <w:szCs w:val="28"/>
        </w:rPr>
      </w:pPr>
    </w:p>
    <w:p w:rsidR="006D15FC" w:rsidRPr="00F76695" w:rsidRDefault="00C25397" w:rsidP="00BC7AB4">
      <w:pPr>
        <w:shd w:val="clear" w:color="auto" w:fill="FFFFFF"/>
        <w:tabs>
          <w:tab w:val="num" w:pos="0"/>
        </w:tabs>
        <w:spacing w:after="0" w:line="240" w:lineRule="auto"/>
        <w:ind w:firstLineChars="251" w:firstLine="706"/>
        <w:jc w:val="center"/>
        <w:rPr>
          <w:rFonts w:ascii="Times New Roman" w:hAnsi="Times New Roman"/>
          <w:b/>
          <w:sz w:val="28"/>
          <w:szCs w:val="28"/>
        </w:rPr>
      </w:pPr>
      <w:r>
        <w:rPr>
          <w:rFonts w:ascii="Times New Roman" w:hAnsi="Times New Roman"/>
          <w:b/>
          <w:sz w:val="28"/>
          <w:szCs w:val="28"/>
        </w:rPr>
        <w:t>Условия работы кадров</w:t>
      </w:r>
    </w:p>
    <w:p w:rsidR="006D15FC" w:rsidRPr="00F76695" w:rsidRDefault="006D15FC" w:rsidP="00C25397">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Наличие программы лагеря, плана мероприятий на смену, планов работы отрядов.</w:t>
      </w:r>
    </w:p>
    <w:p w:rsidR="006D15FC" w:rsidRPr="00F76695" w:rsidRDefault="006D15FC" w:rsidP="00B95414">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Должностные инструкции всех участников процесса.</w:t>
      </w:r>
    </w:p>
    <w:p w:rsidR="006D15FC" w:rsidRPr="00F76695" w:rsidRDefault="006D15FC" w:rsidP="00B95414">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Проведение установочного педагогического совета для всех работающих в течение летней лагерной смены.</w:t>
      </w:r>
    </w:p>
    <w:p w:rsidR="006D15FC" w:rsidRPr="00F76695" w:rsidRDefault="006D15FC" w:rsidP="00B95414">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Подбор методических разработок в соответствии с планом работы.</w:t>
      </w:r>
    </w:p>
    <w:p w:rsidR="006D15FC" w:rsidRPr="00F76695" w:rsidRDefault="006D15FC" w:rsidP="00B95414">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Проведение ежедневных планёрок.</w:t>
      </w:r>
    </w:p>
    <w:p w:rsidR="006D15FC" w:rsidRDefault="006D15FC" w:rsidP="00B95414">
      <w:pPr>
        <w:numPr>
          <w:ilvl w:val="0"/>
          <w:numId w:val="79"/>
        </w:numPr>
        <w:shd w:val="clear" w:color="auto" w:fill="FFFFFF"/>
        <w:tabs>
          <w:tab w:val="num" w:pos="0"/>
          <w:tab w:val="left" w:pos="1134"/>
        </w:tabs>
        <w:spacing w:after="0" w:line="240" w:lineRule="auto"/>
        <w:ind w:left="0" w:firstLineChars="251" w:firstLine="703"/>
        <w:jc w:val="both"/>
        <w:rPr>
          <w:rFonts w:ascii="Times New Roman" w:hAnsi="Times New Roman"/>
          <w:sz w:val="28"/>
          <w:szCs w:val="28"/>
        </w:rPr>
      </w:pPr>
      <w:r w:rsidRPr="00F76695">
        <w:rPr>
          <w:rFonts w:ascii="Times New Roman" w:hAnsi="Times New Roman"/>
          <w:sz w:val="28"/>
          <w:szCs w:val="28"/>
        </w:rPr>
        <w:t>Разработка системы отслеживания результатов и подведения итогов.</w:t>
      </w:r>
    </w:p>
    <w:p w:rsidR="00F76695" w:rsidRPr="00F76695" w:rsidRDefault="00F76695" w:rsidP="00F76695">
      <w:pPr>
        <w:shd w:val="clear" w:color="auto" w:fill="FFFFFF"/>
        <w:spacing w:after="0" w:line="240" w:lineRule="auto"/>
        <w:ind w:left="703"/>
        <w:jc w:val="both"/>
        <w:rPr>
          <w:rFonts w:ascii="Times New Roman" w:hAnsi="Times New Roman"/>
          <w:sz w:val="28"/>
          <w:szCs w:val="28"/>
        </w:rPr>
      </w:pPr>
    </w:p>
    <w:p w:rsidR="00F76695" w:rsidRPr="00C25397" w:rsidRDefault="006D15FC" w:rsidP="00C25397">
      <w:pPr>
        <w:shd w:val="clear" w:color="auto" w:fill="FFFFFF"/>
        <w:tabs>
          <w:tab w:val="num" w:pos="0"/>
        </w:tabs>
        <w:spacing w:after="0" w:line="240" w:lineRule="auto"/>
        <w:ind w:firstLineChars="73" w:firstLine="205"/>
        <w:jc w:val="center"/>
        <w:rPr>
          <w:rFonts w:ascii="Times New Roman" w:hAnsi="Times New Roman"/>
          <w:b/>
          <w:bCs/>
          <w:sz w:val="28"/>
          <w:szCs w:val="28"/>
        </w:rPr>
      </w:pPr>
      <w:r w:rsidRPr="00F76695">
        <w:rPr>
          <w:rFonts w:ascii="Times New Roman" w:hAnsi="Times New Roman"/>
          <w:b/>
          <w:bCs/>
          <w:sz w:val="28"/>
          <w:szCs w:val="28"/>
        </w:rPr>
        <w:t>Организация кружковой деятельности</w:t>
      </w:r>
    </w:p>
    <w:p w:rsidR="006D15FC" w:rsidRPr="00F76695" w:rsidRDefault="006D15FC" w:rsidP="00C25397">
      <w:pPr>
        <w:shd w:val="clear" w:color="auto" w:fill="FFFFFF"/>
        <w:tabs>
          <w:tab w:val="num" w:pos="0"/>
        </w:tabs>
        <w:spacing w:after="0" w:line="240" w:lineRule="auto"/>
        <w:ind w:firstLineChars="253" w:firstLine="708"/>
        <w:jc w:val="both"/>
        <w:rPr>
          <w:rFonts w:ascii="Times New Roman" w:hAnsi="Times New Roman"/>
          <w:sz w:val="28"/>
          <w:szCs w:val="28"/>
        </w:rPr>
      </w:pPr>
      <w:r w:rsidRPr="00F76695">
        <w:rPr>
          <w:rFonts w:ascii="Times New Roman" w:hAnsi="Times New Roman"/>
          <w:sz w:val="28"/>
          <w:szCs w:val="28"/>
        </w:rPr>
        <w:t>Организация кружковой работы очень важна, так как это тот вид деяте</w:t>
      </w:r>
      <w:r w:rsidR="00C25397">
        <w:rPr>
          <w:rFonts w:ascii="Times New Roman" w:hAnsi="Times New Roman"/>
          <w:sz w:val="28"/>
          <w:szCs w:val="28"/>
        </w:rPr>
        <w:t>льности, занимаясь которым, ребё</w:t>
      </w:r>
      <w:r w:rsidRPr="00F76695">
        <w:rPr>
          <w:rFonts w:ascii="Times New Roman" w:hAnsi="Times New Roman"/>
          <w:sz w:val="28"/>
          <w:szCs w:val="28"/>
        </w:rPr>
        <w:t xml:space="preserve">нок получает удовлетворение </w:t>
      </w:r>
      <w:r w:rsidR="00C25397">
        <w:rPr>
          <w:rFonts w:ascii="Times New Roman" w:hAnsi="Times New Roman"/>
          <w:sz w:val="28"/>
          <w:szCs w:val="28"/>
        </w:rPr>
        <w:t xml:space="preserve">                             </w:t>
      </w:r>
      <w:r w:rsidRPr="00F76695">
        <w:rPr>
          <w:rFonts w:ascii="Times New Roman" w:hAnsi="Times New Roman"/>
          <w:sz w:val="28"/>
          <w:szCs w:val="28"/>
        </w:rPr>
        <w:t>и поло</w:t>
      </w:r>
      <w:r w:rsidR="00C25397">
        <w:rPr>
          <w:rFonts w:ascii="Times New Roman" w:hAnsi="Times New Roman"/>
          <w:sz w:val="28"/>
          <w:szCs w:val="28"/>
        </w:rPr>
        <w:t>жительные эмоции. Включение ребё</w:t>
      </w:r>
      <w:r w:rsidRPr="00F76695">
        <w:rPr>
          <w:rFonts w:ascii="Times New Roman" w:hAnsi="Times New Roman"/>
          <w:sz w:val="28"/>
          <w:szCs w:val="28"/>
        </w:rPr>
        <w:t>нка в кружковую деятельность – процесс свободный. Организация кружковой деятельности носит вариативный характер.</w:t>
      </w:r>
    </w:p>
    <w:p w:rsidR="006D15FC" w:rsidRPr="00F76695" w:rsidRDefault="006D15FC" w:rsidP="00C25397">
      <w:pPr>
        <w:shd w:val="clear" w:color="auto" w:fill="FFFFFF"/>
        <w:tabs>
          <w:tab w:val="num" w:pos="0"/>
        </w:tabs>
        <w:spacing w:after="0" w:line="240" w:lineRule="auto"/>
        <w:ind w:firstLineChars="253" w:firstLine="708"/>
        <w:jc w:val="both"/>
        <w:rPr>
          <w:rFonts w:ascii="Times New Roman" w:hAnsi="Times New Roman"/>
          <w:sz w:val="28"/>
          <w:szCs w:val="28"/>
        </w:rPr>
      </w:pPr>
      <w:r w:rsidRPr="00F76695">
        <w:rPr>
          <w:rFonts w:ascii="Times New Roman" w:hAnsi="Times New Roman"/>
          <w:sz w:val="28"/>
          <w:szCs w:val="28"/>
        </w:rPr>
        <w:t>В течение двух оздоровительных смен планируются кружки по интересам следующих направленностей:</w:t>
      </w:r>
    </w:p>
    <w:p w:rsidR="006D15FC" w:rsidRPr="00F76695" w:rsidRDefault="00F76695" w:rsidP="00C25397">
      <w:pPr>
        <w:shd w:val="clear" w:color="auto" w:fill="FFFFFF"/>
        <w:tabs>
          <w:tab w:val="num" w:pos="0"/>
        </w:tabs>
        <w:spacing w:after="0" w:line="240" w:lineRule="auto"/>
        <w:ind w:firstLineChars="253" w:firstLine="708"/>
        <w:jc w:val="both"/>
        <w:rPr>
          <w:rFonts w:ascii="Times New Roman" w:hAnsi="Times New Roman"/>
          <w:sz w:val="28"/>
          <w:szCs w:val="28"/>
        </w:rPr>
      </w:pPr>
      <w:r>
        <w:rPr>
          <w:rFonts w:ascii="Times New Roman" w:hAnsi="Times New Roman"/>
          <w:sz w:val="28"/>
          <w:szCs w:val="28"/>
        </w:rPr>
        <w:t>–</w:t>
      </w:r>
      <w:r w:rsidR="006D15FC" w:rsidRPr="00F76695">
        <w:rPr>
          <w:rFonts w:ascii="Times New Roman" w:hAnsi="Times New Roman"/>
          <w:sz w:val="28"/>
          <w:szCs w:val="28"/>
        </w:rPr>
        <w:t xml:space="preserve"> «Дети Отечества»</w:t>
      </w:r>
      <w:r>
        <w:rPr>
          <w:rFonts w:ascii="Times New Roman" w:hAnsi="Times New Roman"/>
          <w:sz w:val="28"/>
          <w:szCs w:val="28"/>
        </w:rPr>
        <w:t>;</w:t>
      </w:r>
    </w:p>
    <w:p w:rsidR="006D15FC" w:rsidRPr="00F76695" w:rsidRDefault="00F76695" w:rsidP="00C25397">
      <w:pPr>
        <w:shd w:val="clear" w:color="auto" w:fill="FFFFFF"/>
        <w:tabs>
          <w:tab w:val="num" w:pos="0"/>
        </w:tabs>
        <w:spacing w:after="0" w:line="240" w:lineRule="auto"/>
        <w:ind w:firstLineChars="253" w:firstLine="708"/>
        <w:jc w:val="both"/>
        <w:rPr>
          <w:rFonts w:ascii="Times New Roman" w:hAnsi="Times New Roman"/>
          <w:sz w:val="28"/>
          <w:szCs w:val="28"/>
        </w:rPr>
      </w:pPr>
      <w:r>
        <w:rPr>
          <w:rFonts w:ascii="Times New Roman" w:hAnsi="Times New Roman"/>
          <w:sz w:val="28"/>
          <w:szCs w:val="28"/>
        </w:rPr>
        <w:t xml:space="preserve">– </w:t>
      </w:r>
      <w:r w:rsidR="006D15FC" w:rsidRPr="00F76695">
        <w:rPr>
          <w:rFonts w:ascii="Times New Roman" w:hAnsi="Times New Roman"/>
          <w:sz w:val="28"/>
          <w:szCs w:val="28"/>
        </w:rPr>
        <w:t>«Соловушка»</w:t>
      </w:r>
      <w:r>
        <w:rPr>
          <w:rFonts w:ascii="Times New Roman" w:hAnsi="Times New Roman"/>
          <w:sz w:val="28"/>
          <w:szCs w:val="28"/>
        </w:rPr>
        <w:t xml:space="preserve"> (вокал);</w:t>
      </w:r>
    </w:p>
    <w:p w:rsidR="006D15FC" w:rsidRPr="00F76695" w:rsidRDefault="00C25397" w:rsidP="00C25397">
      <w:pPr>
        <w:shd w:val="clear" w:color="auto" w:fill="FFFFFF"/>
        <w:tabs>
          <w:tab w:val="num" w:pos="0"/>
        </w:tabs>
        <w:spacing w:after="0" w:line="240" w:lineRule="auto"/>
        <w:ind w:firstLineChars="253" w:firstLine="708"/>
        <w:jc w:val="both"/>
        <w:rPr>
          <w:rFonts w:ascii="Times New Roman" w:hAnsi="Times New Roman"/>
          <w:sz w:val="28"/>
          <w:szCs w:val="28"/>
        </w:rPr>
      </w:pPr>
      <w:r>
        <w:rPr>
          <w:rFonts w:ascii="Times New Roman" w:hAnsi="Times New Roman"/>
          <w:sz w:val="28"/>
          <w:szCs w:val="28"/>
        </w:rPr>
        <w:t>–</w:t>
      </w:r>
      <w:r w:rsidR="006D15FC" w:rsidRPr="00F76695">
        <w:rPr>
          <w:rFonts w:ascii="Times New Roman" w:hAnsi="Times New Roman"/>
          <w:sz w:val="28"/>
          <w:szCs w:val="28"/>
        </w:rPr>
        <w:t xml:space="preserve"> «Сюрприз»</w:t>
      </w:r>
      <w:r w:rsidR="00F76695">
        <w:rPr>
          <w:rFonts w:ascii="Times New Roman" w:hAnsi="Times New Roman"/>
          <w:sz w:val="28"/>
          <w:szCs w:val="28"/>
        </w:rPr>
        <w:t xml:space="preserve"> (хореография);</w:t>
      </w:r>
    </w:p>
    <w:p w:rsidR="006D15FC" w:rsidRDefault="00F76695" w:rsidP="00C25397">
      <w:pPr>
        <w:shd w:val="clear" w:color="auto" w:fill="FFFFFF"/>
        <w:tabs>
          <w:tab w:val="num" w:pos="0"/>
        </w:tabs>
        <w:spacing w:after="0" w:line="240" w:lineRule="auto"/>
        <w:ind w:firstLineChars="253" w:firstLine="708"/>
        <w:jc w:val="both"/>
        <w:rPr>
          <w:rFonts w:ascii="Times New Roman" w:hAnsi="Times New Roman"/>
          <w:sz w:val="28"/>
          <w:szCs w:val="28"/>
        </w:rPr>
      </w:pPr>
      <w:r>
        <w:rPr>
          <w:rFonts w:ascii="Times New Roman" w:hAnsi="Times New Roman"/>
          <w:sz w:val="28"/>
          <w:szCs w:val="28"/>
        </w:rPr>
        <w:t xml:space="preserve">– </w:t>
      </w:r>
      <w:r w:rsidR="006D15FC" w:rsidRPr="00F76695">
        <w:rPr>
          <w:rFonts w:ascii="Times New Roman" w:hAnsi="Times New Roman"/>
          <w:sz w:val="28"/>
          <w:szCs w:val="28"/>
        </w:rPr>
        <w:t>«Акварелька»</w:t>
      </w:r>
      <w:r>
        <w:rPr>
          <w:rFonts w:ascii="Times New Roman" w:hAnsi="Times New Roman"/>
          <w:sz w:val="28"/>
          <w:szCs w:val="28"/>
        </w:rPr>
        <w:t xml:space="preserve"> (художественное и декоративно-прикладное творчество).</w:t>
      </w:r>
    </w:p>
    <w:p w:rsidR="006D15FC" w:rsidRDefault="006D15FC" w:rsidP="00C25397">
      <w:pPr>
        <w:spacing w:after="0" w:line="240" w:lineRule="auto"/>
        <w:rPr>
          <w:rFonts w:ascii="Times New Roman" w:hAnsi="Times New Roman"/>
          <w:b/>
          <w:bCs/>
          <w:sz w:val="24"/>
          <w:szCs w:val="24"/>
        </w:rPr>
      </w:pPr>
    </w:p>
    <w:p w:rsidR="006D15FC" w:rsidRDefault="00C25397" w:rsidP="00C25397">
      <w:pPr>
        <w:spacing w:after="0" w:line="240" w:lineRule="auto"/>
        <w:ind w:firstLine="737"/>
        <w:jc w:val="center"/>
        <w:rPr>
          <w:rFonts w:ascii="Times New Roman" w:hAnsi="Times New Roman"/>
          <w:b/>
          <w:sz w:val="28"/>
          <w:szCs w:val="28"/>
        </w:rPr>
      </w:pPr>
      <w:r>
        <w:rPr>
          <w:rFonts w:ascii="Times New Roman" w:hAnsi="Times New Roman"/>
          <w:b/>
          <w:bCs/>
          <w:sz w:val="28"/>
          <w:szCs w:val="28"/>
        </w:rPr>
        <w:t>Информационно-</w:t>
      </w:r>
      <w:r w:rsidR="00F76695" w:rsidRPr="00F76695">
        <w:rPr>
          <w:rFonts w:ascii="Times New Roman" w:hAnsi="Times New Roman"/>
          <w:b/>
          <w:sz w:val="28"/>
          <w:szCs w:val="28"/>
        </w:rPr>
        <w:t>методическое обеспечение программы</w:t>
      </w:r>
    </w:p>
    <w:p w:rsidR="006D15FC" w:rsidRPr="00F76695" w:rsidRDefault="00F76695" w:rsidP="00136D6A">
      <w:pPr>
        <w:spacing w:after="0" w:line="240" w:lineRule="auto"/>
        <w:ind w:firstLine="737"/>
        <w:jc w:val="both"/>
        <w:rPr>
          <w:rFonts w:ascii="Times New Roman" w:hAnsi="Times New Roman"/>
          <w:sz w:val="28"/>
          <w:szCs w:val="28"/>
          <w:lang w:eastAsia="ru-RU"/>
        </w:rPr>
      </w:pPr>
      <w:r>
        <w:rPr>
          <w:rFonts w:ascii="Times New Roman" w:hAnsi="Times New Roman"/>
          <w:sz w:val="28"/>
          <w:szCs w:val="28"/>
        </w:rPr>
        <w:t>–</w:t>
      </w:r>
      <w:r w:rsidR="006D15FC" w:rsidRPr="00F76695">
        <w:rPr>
          <w:rFonts w:ascii="Times New Roman" w:hAnsi="Times New Roman"/>
          <w:sz w:val="28"/>
          <w:szCs w:val="28"/>
        </w:rPr>
        <w:t xml:space="preserve"> подбор кадров, проведение консультаций</w:t>
      </w:r>
      <w:r w:rsidR="006D15FC" w:rsidRPr="00F76695">
        <w:rPr>
          <w:rFonts w:ascii="Times New Roman" w:hAnsi="Times New Roman"/>
          <w:sz w:val="28"/>
          <w:szCs w:val="28"/>
          <w:lang w:eastAsia="ru-RU"/>
        </w:rPr>
        <w:t xml:space="preserve"> и рефлексивные тренинги </w:t>
      </w:r>
      <w:r w:rsidR="00136D6A">
        <w:rPr>
          <w:rFonts w:ascii="Times New Roman" w:hAnsi="Times New Roman"/>
          <w:sz w:val="28"/>
          <w:szCs w:val="28"/>
          <w:lang w:eastAsia="ru-RU"/>
        </w:rPr>
        <w:t xml:space="preserve">                    </w:t>
      </w:r>
      <w:r w:rsidR="006D15FC" w:rsidRPr="00F76695">
        <w:rPr>
          <w:rFonts w:ascii="Times New Roman" w:hAnsi="Times New Roman"/>
          <w:sz w:val="28"/>
          <w:szCs w:val="28"/>
          <w:lang w:eastAsia="ru-RU"/>
        </w:rPr>
        <w:t>в перио</w:t>
      </w:r>
      <w:r w:rsidR="00136D6A">
        <w:rPr>
          <w:rFonts w:ascii="Times New Roman" w:hAnsi="Times New Roman"/>
          <w:sz w:val="28"/>
          <w:szCs w:val="28"/>
          <w:lang w:eastAsia="ru-RU"/>
        </w:rPr>
        <w:t xml:space="preserve">д работы летних лагерных смен, </w:t>
      </w:r>
      <w:r w:rsidR="006D15FC" w:rsidRPr="00F76695">
        <w:rPr>
          <w:rFonts w:ascii="Times New Roman" w:hAnsi="Times New Roman"/>
          <w:sz w:val="28"/>
          <w:szCs w:val="28"/>
          <w:lang w:eastAsia="ru-RU"/>
        </w:rPr>
        <w:t>пожарно-технический минимум, охрана труда, гигиеническое обучение, первая доврачебная помощь;</w:t>
      </w:r>
    </w:p>
    <w:p w:rsidR="006D15FC" w:rsidRPr="00F76695" w:rsidRDefault="00F76695" w:rsidP="00136D6A">
      <w:pPr>
        <w:tabs>
          <w:tab w:val="left" w:pos="2410"/>
        </w:tabs>
        <w:spacing w:after="0" w:line="240" w:lineRule="auto"/>
        <w:ind w:firstLineChars="253" w:firstLine="708"/>
        <w:jc w:val="both"/>
        <w:rPr>
          <w:rFonts w:ascii="Times New Roman" w:hAnsi="Times New Roman"/>
          <w:sz w:val="28"/>
          <w:szCs w:val="28"/>
        </w:rPr>
      </w:pPr>
      <w:r w:rsidRPr="00F76695">
        <w:rPr>
          <w:rFonts w:ascii="Times New Roman" w:hAnsi="Times New Roman"/>
          <w:sz w:val="28"/>
          <w:szCs w:val="28"/>
        </w:rPr>
        <w:t>–</w:t>
      </w:r>
      <w:r w:rsidR="006D15FC" w:rsidRPr="00F76695">
        <w:rPr>
          <w:rFonts w:ascii="Times New Roman" w:hAnsi="Times New Roman"/>
          <w:sz w:val="28"/>
          <w:szCs w:val="28"/>
        </w:rPr>
        <w:t xml:space="preserve"> рекомендации для вожатых по работе с детьми различных возрастных категорий детей;</w:t>
      </w:r>
    </w:p>
    <w:p w:rsidR="006D15FC" w:rsidRPr="00F76695" w:rsidRDefault="00F76695" w:rsidP="00136D6A">
      <w:pPr>
        <w:tabs>
          <w:tab w:val="left" w:pos="2410"/>
        </w:tabs>
        <w:spacing w:after="0" w:line="240" w:lineRule="auto"/>
        <w:ind w:firstLineChars="253" w:firstLine="708"/>
        <w:jc w:val="both"/>
        <w:rPr>
          <w:rFonts w:ascii="Times New Roman" w:hAnsi="Times New Roman"/>
          <w:sz w:val="28"/>
          <w:szCs w:val="28"/>
        </w:rPr>
      </w:pPr>
      <w:r w:rsidRPr="00F76695">
        <w:rPr>
          <w:rFonts w:ascii="Times New Roman" w:hAnsi="Times New Roman"/>
          <w:sz w:val="28"/>
          <w:szCs w:val="28"/>
          <w:lang w:eastAsia="ru-RU"/>
        </w:rPr>
        <w:t>–</w:t>
      </w:r>
      <w:r w:rsidR="006D15FC" w:rsidRPr="00F76695">
        <w:rPr>
          <w:rFonts w:ascii="Times New Roman" w:hAnsi="Times New Roman"/>
          <w:sz w:val="28"/>
          <w:szCs w:val="28"/>
          <w:lang w:eastAsia="ru-RU"/>
        </w:rPr>
        <w:t xml:space="preserve"> создание информационных стендов, папок с материалами программы, памяток для детей и родителей, анкет;</w:t>
      </w:r>
    </w:p>
    <w:p w:rsidR="006D15FC" w:rsidRPr="00F76695" w:rsidRDefault="00F76695" w:rsidP="00A97F6D">
      <w:pPr>
        <w:spacing w:after="0" w:line="240" w:lineRule="auto"/>
        <w:ind w:firstLineChars="253" w:firstLine="708"/>
        <w:jc w:val="both"/>
        <w:rPr>
          <w:rFonts w:ascii="Times New Roman" w:hAnsi="Times New Roman"/>
          <w:sz w:val="28"/>
          <w:szCs w:val="28"/>
        </w:rPr>
      </w:pPr>
      <w:r w:rsidRPr="00F76695">
        <w:rPr>
          <w:rFonts w:ascii="Times New Roman" w:hAnsi="Times New Roman"/>
          <w:sz w:val="28"/>
          <w:szCs w:val="28"/>
        </w:rPr>
        <w:t>–</w:t>
      </w:r>
      <w:r w:rsidR="006D15FC" w:rsidRPr="00F76695">
        <w:rPr>
          <w:rFonts w:ascii="Times New Roman" w:hAnsi="Times New Roman"/>
          <w:sz w:val="28"/>
          <w:szCs w:val="28"/>
        </w:rPr>
        <w:t xml:space="preserve"> </w:t>
      </w:r>
      <w:r w:rsidR="006D15FC" w:rsidRPr="00F76695">
        <w:rPr>
          <w:rFonts w:ascii="Times New Roman" w:hAnsi="Times New Roman"/>
          <w:sz w:val="28"/>
          <w:szCs w:val="28"/>
          <w:shd w:val="clear" w:color="auto" w:fill="FFFFFF"/>
        </w:rPr>
        <w:t>помощь администрации в планировании и организации работы</w:t>
      </w:r>
      <w:r w:rsidR="00B80C56">
        <w:rPr>
          <w:rFonts w:ascii="Times New Roman" w:hAnsi="Times New Roman"/>
          <w:sz w:val="28"/>
          <w:szCs w:val="28"/>
          <w:shd w:val="clear" w:color="auto" w:fill="FFFFFF"/>
        </w:rPr>
        <w:t xml:space="preserve">                          </w:t>
      </w:r>
      <w:r w:rsidR="006D15FC" w:rsidRPr="00F76695">
        <w:rPr>
          <w:rFonts w:ascii="Times New Roman" w:hAnsi="Times New Roman"/>
          <w:sz w:val="28"/>
          <w:szCs w:val="28"/>
          <w:shd w:val="clear" w:color="auto" w:fill="FFFFFF"/>
        </w:rPr>
        <w:t xml:space="preserve"> в отрядах;</w:t>
      </w:r>
    </w:p>
    <w:p w:rsidR="006D15FC" w:rsidRPr="00F76695" w:rsidRDefault="00F76695" w:rsidP="00A97F6D">
      <w:pPr>
        <w:spacing w:after="0" w:line="240" w:lineRule="auto"/>
        <w:ind w:firstLineChars="253" w:firstLine="708"/>
        <w:jc w:val="both"/>
        <w:rPr>
          <w:rFonts w:ascii="Times New Roman" w:hAnsi="Times New Roman"/>
          <w:sz w:val="28"/>
          <w:szCs w:val="28"/>
          <w:lang w:eastAsia="ru-RU"/>
        </w:rPr>
      </w:pPr>
      <w:r w:rsidRPr="00F76695">
        <w:rPr>
          <w:rFonts w:ascii="Times New Roman" w:hAnsi="Times New Roman"/>
          <w:sz w:val="28"/>
          <w:szCs w:val="28"/>
          <w:lang w:eastAsia="ru-RU"/>
        </w:rPr>
        <w:t>–</w:t>
      </w:r>
      <w:r w:rsidR="006D15FC" w:rsidRPr="00F76695">
        <w:rPr>
          <w:rFonts w:ascii="Times New Roman" w:hAnsi="Times New Roman"/>
          <w:sz w:val="28"/>
          <w:szCs w:val="28"/>
          <w:lang w:eastAsia="ru-RU"/>
        </w:rPr>
        <w:t xml:space="preserve"> систематизация результатов реализации программы, промежуточн</w:t>
      </w:r>
      <w:r w:rsidR="00A97F6D">
        <w:rPr>
          <w:rFonts w:ascii="Times New Roman" w:hAnsi="Times New Roman"/>
          <w:sz w:val="28"/>
          <w:szCs w:val="28"/>
          <w:lang w:eastAsia="ru-RU"/>
        </w:rPr>
        <w:t>ые</w:t>
      </w:r>
      <w:r w:rsidR="00B80C56">
        <w:rPr>
          <w:rFonts w:ascii="Times New Roman" w:hAnsi="Times New Roman"/>
          <w:sz w:val="28"/>
          <w:szCs w:val="28"/>
          <w:lang w:eastAsia="ru-RU"/>
        </w:rPr>
        <w:t xml:space="preserve">                  </w:t>
      </w:r>
      <w:r w:rsidR="00A97F6D">
        <w:rPr>
          <w:rFonts w:ascii="Times New Roman" w:hAnsi="Times New Roman"/>
          <w:sz w:val="28"/>
          <w:szCs w:val="28"/>
          <w:lang w:eastAsia="ru-RU"/>
        </w:rPr>
        <w:t xml:space="preserve"> и итоговые встречи педагогов;</w:t>
      </w:r>
    </w:p>
    <w:p w:rsidR="006D15FC" w:rsidRPr="00F76695" w:rsidRDefault="00F76695" w:rsidP="00A97F6D">
      <w:pPr>
        <w:spacing w:after="0" w:line="240" w:lineRule="auto"/>
        <w:ind w:firstLineChars="253" w:firstLine="708"/>
        <w:jc w:val="both"/>
        <w:rPr>
          <w:rFonts w:ascii="Times New Roman" w:hAnsi="Times New Roman"/>
          <w:sz w:val="28"/>
          <w:szCs w:val="28"/>
          <w:lang w:eastAsia="ru-RU"/>
        </w:rPr>
      </w:pPr>
      <w:r w:rsidRPr="00F76695">
        <w:rPr>
          <w:rFonts w:ascii="Times New Roman" w:hAnsi="Times New Roman"/>
          <w:sz w:val="28"/>
          <w:szCs w:val="28"/>
          <w:lang w:eastAsia="ru-RU"/>
        </w:rPr>
        <w:t>–</w:t>
      </w:r>
      <w:r w:rsidR="006D15FC" w:rsidRPr="00F76695">
        <w:rPr>
          <w:rFonts w:ascii="Times New Roman" w:hAnsi="Times New Roman"/>
          <w:sz w:val="28"/>
          <w:szCs w:val="28"/>
          <w:lang w:eastAsia="ru-RU"/>
        </w:rPr>
        <w:t xml:space="preserve"> отображение работы летних смен на сайте учреждения </w:t>
      </w:r>
      <w:hyperlink r:id="rId17" w:tgtFrame="_blank" w:history="1">
        <w:r w:rsidR="006D15FC" w:rsidRPr="00F76695">
          <w:rPr>
            <w:rFonts w:ascii="Times New Roman" w:hAnsi="Times New Roman"/>
            <w:sz w:val="28"/>
            <w:szCs w:val="28"/>
            <w:u w:val="single"/>
            <w:shd w:val="clear" w:color="auto" w:fill="FFFFFF"/>
          </w:rPr>
          <w:t>http://sok-orlenok.ru</w:t>
        </w:r>
      </w:hyperlink>
      <w:r w:rsidR="006D15FC" w:rsidRPr="00F76695">
        <w:rPr>
          <w:rFonts w:ascii="Times New Roman" w:hAnsi="Times New Roman"/>
          <w:sz w:val="28"/>
          <w:szCs w:val="28"/>
          <w:shd w:val="clear" w:color="auto" w:fill="FFFFFF"/>
        </w:rPr>
        <w:t>, проведение мероприятий в социальных сетях (в контакте, одноклассниках).</w:t>
      </w:r>
    </w:p>
    <w:p w:rsidR="006D15FC" w:rsidRPr="009D7034" w:rsidRDefault="006D15FC" w:rsidP="00A97F6D">
      <w:pPr>
        <w:spacing w:after="0" w:line="240" w:lineRule="auto"/>
        <w:jc w:val="both"/>
        <w:rPr>
          <w:rFonts w:ascii="Times New Roman" w:hAnsi="Times New Roman"/>
          <w:sz w:val="24"/>
          <w:szCs w:val="24"/>
        </w:rPr>
      </w:pPr>
      <w:r w:rsidRPr="009D7034">
        <w:rPr>
          <w:rFonts w:ascii="Times New Roman" w:hAnsi="Times New Roman"/>
          <w:sz w:val="24"/>
          <w:szCs w:val="24"/>
        </w:rPr>
        <w:tab/>
      </w:r>
    </w:p>
    <w:p w:rsidR="006D15FC" w:rsidRPr="00F76695" w:rsidRDefault="00F76695" w:rsidP="00A97F6D">
      <w:pPr>
        <w:tabs>
          <w:tab w:val="left" w:pos="2410"/>
        </w:tabs>
        <w:spacing w:after="0" w:line="240" w:lineRule="auto"/>
        <w:ind w:firstLineChars="354" w:firstLine="995"/>
        <w:jc w:val="center"/>
        <w:rPr>
          <w:rFonts w:ascii="Times New Roman" w:hAnsi="Times New Roman"/>
          <w:b/>
          <w:bCs/>
          <w:iCs/>
          <w:sz w:val="28"/>
          <w:szCs w:val="28"/>
          <w:lang w:eastAsia="ru-RU"/>
        </w:rPr>
      </w:pPr>
      <w:r w:rsidRPr="00F76695">
        <w:rPr>
          <w:rFonts w:ascii="Times New Roman" w:hAnsi="Times New Roman"/>
          <w:b/>
          <w:bCs/>
          <w:iCs/>
          <w:sz w:val="28"/>
          <w:szCs w:val="28"/>
          <w:lang w:eastAsia="ru-RU"/>
        </w:rPr>
        <w:t>Материально-те</w:t>
      </w:r>
      <w:r w:rsidR="00B80C56">
        <w:rPr>
          <w:rFonts w:ascii="Times New Roman" w:hAnsi="Times New Roman"/>
          <w:b/>
          <w:bCs/>
          <w:iCs/>
          <w:sz w:val="28"/>
          <w:szCs w:val="28"/>
          <w:lang w:eastAsia="ru-RU"/>
        </w:rPr>
        <w:t>хническое обеспечение программы</w:t>
      </w:r>
    </w:p>
    <w:p w:rsidR="006D15FC" w:rsidRPr="00F76695" w:rsidRDefault="006D15FC" w:rsidP="00613B62">
      <w:pPr>
        <w:tabs>
          <w:tab w:val="left" w:pos="2410"/>
        </w:tabs>
        <w:spacing w:after="0" w:line="240" w:lineRule="auto"/>
        <w:ind w:firstLineChars="253" w:firstLine="708"/>
        <w:jc w:val="both"/>
        <w:rPr>
          <w:rFonts w:ascii="Times New Roman" w:hAnsi="Times New Roman"/>
          <w:sz w:val="28"/>
          <w:szCs w:val="28"/>
          <w:lang w:eastAsia="ru-RU"/>
        </w:rPr>
      </w:pPr>
      <w:r w:rsidRPr="00F76695">
        <w:rPr>
          <w:rFonts w:ascii="Times New Roman" w:hAnsi="Times New Roman"/>
          <w:sz w:val="28"/>
          <w:szCs w:val="28"/>
          <w:lang w:eastAsia="ru-RU"/>
        </w:rPr>
        <w:t>Ноутбук, компьютер, мультимедийный проектор для проведения мероприятий (поиск информации, работа с дополнительными ресурсами),  фот</w:t>
      </w:r>
      <w:r w:rsidR="00613B62">
        <w:rPr>
          <w:rFonts w:ascii="Times New Roman" w:hAnsi="Times New Roman"/>
          <w:sz w:val="28"/>
          <w:szCs w:val="28"/>
          <w:lang w:eastAsia="ru-RU"/>
        </w:rPr>
        <w:t>оаппарат (для подготовки фото</w:t>
      </w:r>
      <w:r w:rsidRPr="00F76695">
        <w:rPr>
          <w:rFonts w:ascii="Times New Roman" w:hAnsi="Times New Roman"/>
          <w:sz w:val="28"/>
          <w:szCs w:val="28"/>
          <w:lang w:eastAsia="ru-RU"/>
        </w:rPr>
        <w:t xml:space="preserve">отчета, оформления информационных стендов), принтер и ксерокс, сканер (для подготовки материалов к проведению мероприятий), </w:t>
      </w:r>
      <w:r w:rsidR="00613B62">
        <w:rPr>
          <w:rFonts w:ascii="Times New Roman" w:hAnsi="Times New Roman"/>
          <w:sz w:val="28"/>
          <w:szCs w:val="28"/>
        </w:rPr>
        <w:t>аудио</w:t>
      </w:r>
      <w:r w:rsidRPr="00F76695">
        <w:rPr>
          <w:rFonts w:ascii="Times New Roman" w:hAnsi="Times New Roman"/>
          <w:sz w:val="28"/>
          <w:szCs w:val="28"/>
        </w:rPr>
        <w:t>аппаратура, усилитель, микрофоны.</w:t>
      </w:r>
    </w:p>
    <w:p w:rsidR="006D15FC" w:rsidRPr="00F76695" w:rsidRDefault="006D15FC" w:rsidP="00613B62">
      <w:pPr>
        <w:tabs>
          <w:tab w:val="left" w:pos="2410"/>
        </w:tabs>
        <w:spacing w:after="0" w:line="240" w:lineRule="auto"/>
        <w:ind w:firstLineChars="253" w:firstLine="708"/>
        <w:jc w:val="both"/>
        <w:rPr>
          <w:rFonts w:ascii="Times New Roman" w:hAnsi="Times New Roman"/>
          <w:b/>
          <w:bCs/>
          <w:i/>
          <w:iCs/>
          <w:sz w:val="28"/>
          <w:szCs w:val="28"/>
          <w:lang w:eastAsia="ru-RU"/>
        </w:rPr>
      </w:pPr>
      <w:r w:rsidRPr="00F76695">
        <w:rPr>
          <w:rFonts w:ascii="Times New Roman" w:hAnsi="Times New Roman"/>
          <w:kern w:val="28"/>
          <w:sz w:val="28"/>
          <w:szCs w:val="28"/>
        </w:rPr>
        <w:t>Футбольное поле с искусственным покрытием, волейбольная, баскетбольная площадка, теннисный корт, четырёхполосная беговая дорожка, игровая и танцевальная площ</w:t>
      </w:r>
      <w:r w:rsidR="00613B62">
        <w:rPr>
          <w:rFonts w:ascii="Times New Roman" w:hAnsi="Times New Roman"/>
          <w:kern w:val="28"/>
          <w:sz w:val="28"/>
          <w:szCs w:val="28"/>
        </w:rPr>
        <w:t>адки, тренажё</w:t>
      </w:r>
      <w:r w:rsidRPr="00F76695">
        <w:rPr>
          <w:rFonts w:ascii="Times New Roman" w:hAnsi="Times New Roman"/>
          <w:kern w:val="28"/>
          <w:sz w:val="28"/>
          <w:szCs w:val="28"/>
        </w:rPr>
        <w:t>рный зал, бассейн, зал настольного тенниса, игровая и кружковая комнаты, столовая.</w:t>
      </w:r>
    </w:p>
    <w:p w:rsidR="006D15FC" w:rsidRPr="00F76695" w:rsidRDefault="006D15FC" w:rsidP="00613B62">
      <w:pPr>
        <w:spacing w:after="0" w:line="240" w:lineRule="auto"/>
        <w:ind w:firstLine="709"/>
        <w:jc w:val="both"/>
        <w:rPr>
          <w:rFonts w:ascii="Times New Roman" w:hAnsi="Times New Roman"/>
          <w:sz w:val="28"/>
          <w:szCs w:val="28"/>
        </w:rPr>
      </w:pPr>
      <w:r w:rsidRPr="00F76695">
        <w:rPr>
          <w:rFonts w:ascii="Times New Roman" w:hAnsi="Times New Roman"/>
          <w:sz w:val="28"/>
          <w:szCs w:val="28"/>
        </w:rPr>
        <w:t>Волейбольные, баскетбольные, теннисные мячи, скакалки, шахматы, шашки, кегли, корзины, обручи, биты, ракетки, бадминтон, гимнастические коврики, табло, свисток, секундомер, автогородок, плавательные доски, настольные игры.</w:t>
      </w:r>
    </w:p>
    <w:p w:rsidR="006D15FC" w:rsidRDefault="006D15FC" w:rsidP="00613B62">
      <w:pPr>
        <w:tabs>
          <w:tab w:val="left" w:pos="2410"/>
        </w:tabs>
        <w:spacing w:after="0" w:line="240" w:lineRule="auto"/>
        <w:rPr>
          <w:rFonts w:ascii="Times New Roman" w:hAnsi="Times New Roman"/>
          <w:b/>
          <w:sz w:val="24"/>
          <w:szCs w:val="24"/>
        </w:rPr>
      </w:pPr>
    </w:p>
    <w:p w:rsidR="006D15FC" w:rsidRPr="00F76695" w:rsidRDefault="00F76695" w:rsidP="00613B62">
      <w:pPr>
        <w:tabs>
          <w:tab w:val="left" w:pos="2410"/>
        </w:tabs>
        <w:spacing w:after="0" w:line="240" w:lineRule="auto"/>
        <w:jc w:val="center"/>
        <w:rPr>
          <w:rFonts w:ascii="Times New Roman" w:hAnsi="Times New Roman"/>
          <w:b/>
          <w:sz w:val="28"/>
          <w:szCs w:val="28"/>
        </w:rPr>
      </w:pPr>
      <w:r>
        <w:rPr>
          <w:rFonts w:ascii="Times New Roman" w:hAnsi="Times New Roman"/>
          <w:b/>
          <w:sz w:val="28"/>
          <w:szCs w:val="28"/>
        </w:rPr>
        <w:t>Ф</w:t>
      </w:r>
      <w:r w:rsidRPr="00F76695">
        <w:rPr>
          <w:rFonts w:ascii="Times New Roman" w:hAnsi="Times New Roman"/>
          <w:b/>
          <w:sz w:val="28"/>
          <w:szCs w:val="28"/>
        </w:rPr>
        <w:t>инансовое обеспечение</w:t>
      </w:r>
    </w:p>
    <w:p w:rsidR="006D15FC" w:rsidRPr="00F76695" w:rsidRDefault="006D15FC" w:rsidP="00613B62">
      <w:pPr>
        <w:spacing w:after="0" w:line="240" w:lineRule="auto"/>
        <w:jc w:val="both"/>
        <w:rPr>
          <w:rFonts w:ascii="Times New Roman" w:eastAsia="Times New Roman" w:hAnsi="Times New Roman"/>
          <w:color w:val="000000"/>
          <w:sz w:val="28"/>
          <w:szCs w:val="28"/>
          <w:lang w:eastAsia="ru-RU"/>
        </w:rPr>
      </w:pPr>
      <w:r w:rsidRPr="00F76695">
        <w:rPr>
          <w:rFonts w:ascii="Times New Roman" w:eastAsia="Times New Roman" w:hAnsi="Times New Roman"/>
          <w:color w:val="000000"/>
          <w:sz w:val="28"/>
          <w:szCs w:val="28"/>
          <w:lang w:eastAsia="ru-RU"/>
        </w:rPr>
        <w:t>МБОУ «Спортивно-оздоровительный комплекс «Орлёнок» в 2020 году осуществляет работу по оказанию услуг организации отдыха и оздоровления детей, находящихся в сложной жизненной ситуации, проживающих</w:t>
      </w:r>
      <w:r w:rsidR="00B80C56">
        <w:rPr>
          <w:rFonts w:ascii="Times New Roman" w:eastAsia="Times New Roman" w:hAnsi="Times New Roman"/>
          <w:color w:val="000000"/>
          <w:sz w:val="28"/>
          <w:szCs w:val="28"/>
          <w:lang w:eastAsia="ru-RU"/>
        </w:rPr>
        <w:t xml:space="preserve">                              </w:t>
      </w:r>
      <w:r w:rsidRPr="00F76695">
        <w:rPr>
          <w:rFonts w:ascii="Times New Roman" w:eastAsia="Times New Roman" w:hAnsi="Times New Roman"/>
          <w:color w:val="000000"/>
          <w:sz w:val="28"/>
          <w:szCs w:val="28"/>
          <w:lang w:eastAsia="ru-RU"/>
        </w:rPr>
        <w:t xml:space="preserve"> на территории Губкинского городского округа Белгородской области. Государственным заказчиком является Управление социальной защиты населения Белгородской обла</w:t>
      </w:r>
      <w:r w:rsidR="00B80C56">
        <w:rPr>
          <w:rFonts w:ascii="Times New Roman" w:eastAsia="Times New Roman" w:hAnsi="Times New Roman"/>
          <w:color w:val="000000"/>
          <w:sz w:val="28"/>
          <w:szCs w:val="28"/>
          <w:lang w:eastAsia="ru-RU"/>
        </w:rPr>
        <w:t>сти. Цена контракта составила 2 </w:t>
      </w:r>
      <w:r w:rsidRPr="00F76695">
        <w:rPr>
          <w:rFonts w:ascii="Times New Roman" w:eastAsia="Times New Roman" w:hAnsi="Times New Roman"/>
          <w:color w:val="000000"/>
          <w:sz w:val="28"/>
          <w:szCs w:val="28"/>
          <w:lang w:eastAsia="ru-RU"/>
        </w:rPr>
        <w:t>025</w:t>
      </w:r>
      <w:r w:rsidR="00B80C56">
        <w:rPr>
          <w:rFonts w:ascii="Times New Roman" w:eastAsia="Times New Roman" w:hAnsi="Times New Roman"/>
          <w:color w:val="000000"/>
          <w:sz w:val="28"/>
          <w:szCs w:val="28"/>
          <w:lang w:eastAsia="ru-RU"/>
        </w:rPr>
        <w:t> </w:t>
      </w:r>
      <w:r w:rsidRPr="00F76695">
        <w:rPr>
          <w:rFonts w:ascii="Times New Roman" w:eastAsia="Times New Roman" w:hAnsi="Times New Roman"/>
          <w:color w:val="000000"/>
          <w:sz w:val="28"/>
          <w:szCs w:val="28"/>
          <w:lang w:eastAsia="ru-RU"/>
        </w:rPr>
        <w:t>660</w:t>
      </w:r>
      <w:r w:rsidR="00B80C56">
        <w:rPr>
          <w:rFonts w:ascii="Times New Roman" w:eastAsia="Times New Roman" w:hAnsi="Times New Roman"/>
          <w:color w:val="000000"/>
          <w:sz w:val="28"/>
          <w:szCs w:val="28"/>
          <w:lang w:eastAsia="ru-RU"/>
        </w:rPr>
        <w:t xml:space="preserve">                       </w:t>
      </w:r>
      <w:r w:rsidRPr="00F76695">
        <w:rPr>
          <w:rFonts w:ascii="Times New Roman" w:eastAsia="Times New Roman" w:hAnsi="Times New Roman"/>
          <w:color w:val="000000"/>
          <w:sz w:val="28"/>
          <w:szCs w:val="28"/>
          <w:lang w:eastAsia="ru-RU"/>
        </w:rPr>
        <w:t xml:space="preserve"> (два миллиона двадцать пять тысяч шестьсот шестьдесят рублей)</w:t>
      </w:r>
      <w:r w:rsidR="00F76695">
        <w:rPr>
          <w:rFonts w:ascii="Times New Roman" w:eastAsia="Times New Roman" w:hAnsi="Times New Roman"/>
          <w:color w:val="000000"/>
          <w:sz w:val="28"/>
          <w:szCs w:val="28"/>
          <w:lang w:eastAsia="ru-RU"/>
        </w:rPr>
        <w:t>.</w:t>
      </w:r>
    </w:p>
    <w:p w:rsidR="006D15FC" w:rsidRDefault="006D15FC" w:rsidP="00AF0FB6">
      <w:pPr>
        <w:spacing w:after="0"/>
        <w:rPr>
          <w:rFonts w:ascii="Times New Roman" w:hAnsi="Times New Roman"/>
          <w:b/>
          <w:sz w:val="24"/>
          <w:szCs w:val="24"/>
        </w:rPr>
      </w:pPr>
    </w:p>
    <w:p w:rsidR="00B80C56" w:rsidRPr="00B80C56" w:rsidRDefault="00F76695" w:rsidP="006D15FC">
      <w:pPr>
        <w:spacing w:after="0"/>
        <w:ind w:firstLine="737"/>
        <w:jc w:val="center"/>
        <w:rPr>
          <w:rFonts w:ascii="Times New Roman" w:hAnsi="Times New Roman"/>
          <w:b/>
          <w:sz w:val="28"/>
          <w:szCs w:val="24"/>
        </w:rPr>
      </w:pPr>
      <w:r w:rsidRPr="00B80C56">
        <w:rPr>
          <w:rFonts w:ascii="Times New Roman" w:hAnsi="Times New Roman"/>
          <w:b/>
          <w:sz w:val="28"/>
          <w:szCs w:val="24"/>
        </w:rPr>
        <w:t>Достигнутые результаты</w:t>
      </w:r>
    </w:p>
    <w:p w:rsidR="006D15FC" w:rsidRPr="001F2740" w:rsidRDefault="006D15FC" w:rsidP="00F76695">
      <w:pPr>
        <w:spacing w:after="0" w:line="240" w:lineRule="auto"/>
        <w:jc w:val="both"/>
        <w:rPr>
          <w:rFonts w:ascii="Times New Roman" w:hAnsi="Times New Roman"/>
          <w:sz w:val="28"/>
          <w:szCs w:val="28"/>
        </w:rPr>
      </w:pPr>
      <w:r w:rsidRPr="001F2740">
        <w:rPr>
          <w:rFonts w:ascii="Times New Roman" w:hAnsi="Times New Roman"/>
          <w:sz w:val="28"/>
          <w:szCs w:val="28"/>
        </w:rPr>
        <w:t xml:space="preserve">Представленная авторская программа подтвердила свою эффективность. </w:t>
      </w:r>
    </w:p>
    <w:p w:rsidR="006D15FC" w:rsidRDefault="006D15FC" w:rsidP="00F76695">
      <w:pPr>
        <w:pStyle w:val="Default"/>
        <w:tabs>
          <w:tab w:val="left" w:pos="993"/>
        </w:tabs>
        <w:jc w:val="both"/>
        <w:rPr>
          <w:b/>
          <w:i/>
          <w:iCs/>
          <w:sz w:val="28"/>
          <w:szCs w:val="28"/>
        </w:rPr>
      </w:pPr>
      <w:r w:rsidRPr="00F76695">
        <w:rPr>
          <w:b/>
          <w:i/>
          <w:iCs/>
          <w:sz w:val="28"/>
          <w:szCs w:val="28"/>
        </w:rPr>
        <w:t>Механизмом проверки результатов является:</w:t>
      </w:r>
    </w:p>
    <w:p w:rsidR="006D15FC" w:rsidRPr="00F76695" w:rsidRDefault="006D15FC" w:rsidP="00B95414">
      <w:pPr>
        <w:pStyle w:val="Default"/>
        <w:numPr>
          <w:ilvl w:val="0"/>
          <w:numId w:val="87"/>
        </w:numPr>
        <w:tabs>
          <w:tab w:val="left" w:pos="993"/>
        </w:tabs>
        <w:jc w:val="both"/>
        <w:rPr>
          <w:sz w:val="28"/>
          <w:szCs w:val="28"/>
        </w:rPr>
      </w:pPr>
      <w:r w:rsidRPr="00F76695">
        <w:rPr>
          <w:sz w:val="28"/>
          <w:szCs w:val="28"/>
          <w:lang w:eastAsia="ru-RU"/>
        </w:rPr>
        <w:t xml:space="preserve">оценка эффективности оздоровления детей; </w:t>
      </w:r>
    </w:p>
    <w:p w:rsidR="006D15FC" w:rsidRPr="00F76695" w:rsidRDefault="006D15FC" w:rsidP="00B95414">
      <w:pPr>
        <w:pStyle w:val="Default"/>
        <w:numPr>
          <w:ilvl w:val="0"/>
          <w:numId w:val="87"/>
        </w:numPr>
        <w:tabs>
          <w:tab w:val="left" w:pos="993"/>
        </w:tabs>
        <w:jc w:val="both"/>
        <w:rPr>
          <w:sz w:val="28"/>
          <w:szCs w:val="28"/>
        </w:rPr>
      </w:pPr>
      <w:r w:rsidRPr="00F76695">
        <w:rPr>
          <w:sz w:val="28"/>
          <w:szCs w:val="28"/>
        </w:rPr>
        <w:t>осуществление наблюдения за деть</w:t>
      </w:r>
      <w:r w:rsidR="00B80C56">
        <w:rPr>
          <w:sz w:val="28"/>
          <w:szCs w:val="28"/>
        </w:rPr>
        <w:t>ми и подростками в мероприятиях;</w:t>
      </w:r>
      <w:r w:rsidRPr="00F76695">
        <w:rPr>
          <w:sz w:val="28"/>
          <w:szCs w:val="28"/>
        </w:rPr>
        <w:t xml:space="preserve"> </w:t>
      </w:r>
    </w:p>
    <w:p w:rsidR="006D15FC" w:rsidRPr="00F76695" w:rsidRDefault="006D15FC" w:rsidP="00B95414">
      <w:pPr>
        <w:pStyle w:val="Default"/>
        <w:numPr>
          <w:ilvl w:val="0"/>
          <w:numId w:val="87"/>
        </w:numPr>
        <w:tabs>
          <w:tab w:val="left" w:pos="993"/>
        </w:tabs>
        <w:jc w:val="both"/>
        <w:rPr>
          <w:sz w:val="28"/>
          <w:szCs w:val="28"/>
        </w:rPr>
      </w:pPr>
      <w:r w:rsidRPr="00F76695">
        <w:rPr>
          <w:sz w:val="28"/>
          <w:szCs w:val="28"/>
        </w:rPr>
        <w:t xml:space="preserve">удовлетворенность воспитанников от пребывания в летнем лагере (методика оценивания уровня удовлетворенности); </w:t>
      </w:r>
    </w:p>
    <w:p w:rsidR="001F2740" w:rsidRPr="001F2740" w:rsidRDefault="006D15FC" w:rsidP="00F76695">
      <w:pPr>
        <w:pStyle w:val="Default"/>
        <w:numPr>
          <w:ilvl w:val="0"/>
          <w:numId w:val="87"/>
        </w:numPr>
        <w:tabs>
          <w:tab w:val="left" w:pos="993"/>
        </w:tabs>
        <w:jc w:val="both"/>
        <w:rPr>
          <w:sz w:val="28"/>
          <w:szCs w:val="28"/>
        </w:rPr>
      </w:pPr>
      <w:r w:rsidRPr="00F76695">
        <w:rPr>
          <w:sz w:val="28"/>
          <w:szCs w:val="28"/>
        </w:rPr>
        <w:t>эмоциональное состояние на начальном и конечном этапе летней смены (наблюдение, отзывы о лагере – анкетирование детей и родителей).</w:t>
      </w:r>
    </w:p>
    <w:p w:rsidR="001F2740" w:rsidRPr="00F76695" w:rsidRDefault="006D15FC" w:rsidP="00F76695">
      <w:pPr>
        <w:pStyle w:val="Default"/>
        <w:tabs>
          <w:tab w:val="left" w:pos="142"/>
        </w:tabs>
        <w:jc w:val="both"/>
        <w:rPr>
          <w:sz w:val="28"/>
          <w:szCs w:val="28"/>
        </w:rPr>
      </w:pPr>
      <w:r w:rsidRPr="00F76695">
        <w:rPr>
          <w:b/>
          <w:i/>
          <w:iCs/>
          <w:color w:val="auto"/>
          <w:sz w:val="28"/>
          <w:szCs w:val="28"/>
        </w:rPr>
        <w:t>Результатами реализации программы</w:t>
      </w:r>
      <w:r w:rsidR="00AF0FB6">
        <w:rPr>
          <w:b/>
          <w:i/>
          <w:iCs/>
          <w:color w:val="auto"/>
          <w:sz w:val="28"/>
          <w:szCs w:val="28"/>
        </w:rPr>
        <w:t xml:space="preserve"> </w:t>
      </w:r>
      <w:r w:rsidRPr="00F76695">
        <w:rPr>
          <w:sz w:val="28"/>
          <w:szCs w:val="28"/>
        </w:rPr>
        <w:t xml:space="preserve">стало: </w:t>
      </w:r>
    </w:p>
    <w:p w:rsidR="006D15FC" w:rsidRPr="00F76695" w:rsidRDefault="00B80C56" w:rsidP="00B95414">
      <w:pPr>
        <w:pStyle w:val="Default"/>
        <w:numPr>
          <w:ilvl w:val="0"/>
          <w:numId w:val="90"/>
        </w:numPr>
        <w:tabs>
          <w:tab w:val="left" w:pos="142"/>
        </w:tabs>
        <w:jc w:val="both"/>
        <w:rPr>
          <w:b/>
          <w:i/>
          <w:iCs/>
          <w:color w:val="auto"/>
          <w:sz w:val="28"/>
          <w:szCs w:val="28"/>
        </w:rPr>
      </w:pPr>
      <w:r>
        <w:rPr>
          <w:sz w:val="28"/>
          <w:szCs w:val="28"/>
          <w:shd w:val="clear" w:color="auto" w:fill="FFFFFF"/>
        </w:rPr>
        <w:t>помощь каждому ребёнку</w:t>
      </w:r>
      <w:r w:rsidR="006D15FC" w:rsidRPr="00F76695">
        <w:rPr>
          <w:sz w:val="28"/>
          <w:szCs w:val="28"/>
          <w:shd w:val="clear" w:color="auto" w:fill="FFFFFF"/>
        </w:rPr>
        <w:t xml:space="preserve"> в раскрытии своего потенциала </w:t>
      </w:r>
      <w:r w:rsidR="006D15FC" w:rsidRPr="00F76695">
        <w:rPr>
          <w:sz w:val="28"/>
          <w:szCs w:val="28"/>
        </w:rPr>
        <w:t>посредством комплекса оздоровительных мероприятий и организацию досуговой деятельности через создание безопасного пространства</w:t>
      </w:r>
      <w:r>
        <w:rPr>
          <w:sz w:val="28"/>
          <w:szCs w:val="28"/>
        </w:rPr>
        <w:t>;</w:t>
      </w:r>
    </w:p>
    <w:p w:rsidR="006D15FC" w:rsidRPr="00F76695" w:rsidRDefault="006D15FC" w:rsidP="00B95414">
      <w:pPr>
        <w:pStyle w:val="Default"/>
        <w:numPr>
          <w:ilvl w:val="0"/>
          <w:numId w:val="90"/>
        </w:numPr>
        <w:tabs>
          <w:tab w:val="left" w:pos="142"/>
        </w:tabs>
        <w:jc w:val="both"/>
        <w:rPr>
          <w:b/>
          <w:i/>
          <w:iCs/>
          <w:color w:val="auto"/>
          <w:sz w:val="28"/>
          <w:szCs w:val="28"/>
        </w:rPr>
      </w:pPr>
      <w:r w:rsidRPr="00F76695">
        <w:rPr>
          <w:sz w:val="28"/>
          <w:szCs w:val="28"/>
        </w:rPr>
        <w:t xml:space="preserve">целостное развитие личности ребёнка в условиях распространения рисков </w:t>
      </w:r>
      <w:r w:rsidRPr="00F76695">
        <w:rPr>
          <w:sz w:val="28"/>
          <w:szCs w:val="28"/>
          <w:lang w:val="en-US"/>
        </w:rPr>
        <w:t>COVID</w:t>
      </w:r>
      <w:r w:rsidR="00B80C56">
        <w:rPr>
          <w:sz w:val="28"/>
          <w:szCs w:val="28"/>
        </w:rPr>
        <w:t>–</w:t>
      </w:r>
      <w:r w:rsidRPr="00F76695">
        <w:rPr>
          <w:sz w:val="28"/>
          <w:szCs w:val="28"/>
        </w:rPr>
        <w:t>19; приобщение детей к разнообразному социальному опыту</w:t>
      </w:r>
      <w:r w:rsidR="00B80C56">
        <w:rPr>
          <w:sz w:val="28"/>
          <w:szCs w:val="28"/>
        </w:rPr>
        <w:t>;</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укрепление здоровья детей;</w:t>
      </w:r>
    </w:p>
    <w:p w:rsidR="006D15FC" w:rsidRPr="00F76695" w:rsidRDefault="006D15FC" w:rsidP="00B95414">
      <w:pPr>
        <w:pStyle w:val="a5"/>
        <w:numPr>
          <w:ilvl w:val="0"/>
          <w:numId w:val="90"/>
        </w:numPr>
        <w:jc w:val="both"/>
        <w:rPr>
          <w:sz w:val="28"/>
          <w:szCs w:val="28"/>
        </w:rPr>
      </w:pPr>
      <w:r w:rsidRPr="00F76695">
        <w:rPr>
          <w:sz w:val="28"/>
          <w:szCs w:val="28"/>
        </w:rPr>
        <w:t xml:space="preserve">развитие у школьников интереса к занятиям физической культурой </w:t>
      </w:r>
      <w:r w:rsidR="00B80C56">
        <w:rPr>
          <w:sz w:val="28"/>
          <w:szCs w:val="28"/>
        </w:rPr>
        <w:t xml:space="preserve">                   </w:t>
      </w:r>
      <w:r w:rsidRPr="00F76695">
        <w:rPr>
          <w:sz w:val="28"/>
          <w:szCs w:val="28"/>
        </w:rPr>
        <w:t>и спортом;</w:t>
      </w:r>
    </w:p>
    <w:p w:rsidR="006D15FC" w:rsidRPr="00F76695" w:rsidRDefault="006D15FC" w:rsidP="00B95414">
      <w:pPr>
        <w:pStyle w:val="a5"/>
        <w:numPr>
          <w:ilvl w:val="0"/>
          <w:numId w:val="90"/>
        </w:numPr>
        <w:jc w:val="both"/>
        <w:rPr>
          <w:sz w:val="28"/>
          <w:szCs w:val="28"/>
        </w:rPr>
      </w:pPr>
      <w:r w:rsidRPr="00F76695">
        <w:rPr>
          <w:sz w:val="28"/>
          <w:szCs w:val="28"/>
        </w:rPr>
        <w:t xml:space="preserve">формирование важнейших социально значимых качеств: гражданская зрелость, любовь к Отечеству, ответственность, чувство долга, верность традициям, стремление к сохранению и преумножению исторических </w:t>
      </w:r>
      <w:r w:rsidR="00B80C56">
        <w:rPr>
          <w:sz w:val="28"/>
          <w:szCs w:val="28"/>
        </w:rPr>
        <w:t xml:space="preserve">                   </w:t>
      </w:r>
      <w:r w:rsidRPr="00F76695">
        <w:rPr>
          <w:sz w:val="28"/>
          <w:szCs w:val="28"/>
        </w:rPr>
        <w:t>и культурных ценностей, готовность к преодолению трудностей, самопожертвование, а также готовность к служению в Вооруженных силах, Отечеству. Повышение уровня нравственного воспитания детей;</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актуализация знаний участников смены по безопасности жизнедеятельности;</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овладение основными формами агитации и пропаганды безопасного поведения при ЧС;</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 xml:space="preserve">воспитание чувства ответственности за личную безопасность </w:t>
      </w:r>
      <w:r w:rsidR="00B80C56">
        <w:rPr>
          <w:sz w:val="28"/>
          <w:szCs w:val="28"/>
        </w:rPr>
        <w:t xml:space="preserve">                               </w:t>
      </w:r>
      <w:r w:rsidRPr="00F76695">
        <w:rPr>
          <w:sz w:val="28"/>
          <w:szCs w:val="28"/>
        </w:rPr>
        <w:t>и безопасность окружающих;</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изменение уровня организаторских навыков, умений, изменение активности подростков;</w:t>
      </w:r>
    </w:p>
    <w:p w:rsidR="006D15FC" w:rsidRPr="00F76695" w:rsidRDefault="006D15FC" w:rsidP="00B95414">
      <w:pPr>
        <w:pStyle w:val="Default"/>
        <w:numPr>
          <w:ilvl w:val="0"/>
          <w:numId w:val="90"/>
        </w:numPr>
        <w:tabs>
          <w:tab w:val="left" w:pos="709"/>
        </w:tabs>
        <w:jc w:val="both"/>
        <w:rPr>
          <w:sz w:val="28"/>
          <w:szCs w:val="28"/>
        </w:rPr>
      </w:pPr>
      <w:r w:rsidRPr="00F76695">
        <w:rPr>
          <w:sz w:val="28"/>
          <w:szCs w:val="28"/>
        </w:rPr>
        <w:t>самореализация, саморазвитие и самосовершенствование детей</w:t>
      </w:r>
      <w:r w:rsidR="00B80C56">
        <w:rPr>
          <w:sz w:val="28"/>
          <w:szCs w:val="28"/>
        </w:rPr>
        <w:t xml:space="preserve">                              </w:t>
      </w:r>
      <w:r w:rsidRPr="00F76695">
        <w:rPr>
          <w:sz w:val="28"/>
          <w:szCs w:val="28"/>
        </w:rPr>
        <w:t xml:space="preserve"> и подростков в процессе участия в жизни лагеря</w:t>
      </w:r>
      <w:r w:rsidR="00CF6A85">
        <w:rPr>
          <w:sz w:val="28"/>
          <w:szCs w:val="28"/>
        </w:rPr>
        <w:t>.</w:t>
      </w:r>
    </w:p>
    <w:p w:rsidR="001F2740" w:rsidRPr="00F76695" w:rsidRDefault="001F2740" w:rsidP="00F76695">
      <w:pPr>
        <w:spacing w:after="0" w:line="240" w:lineRule="auto"/>
        <w:ind w:firstLine="567"/>
        <w:jc w:val="center"/>
        <w:rPr>
          <w:rFonts w:ascii="Times New Roman" w:eastAsia="Times New Roman" w:hAnsi="Times New Roman"/>
          <w:b/>
          <w:sz w:val="28"/>
          <w:szCs w:val="28"/>
          <w:lang w:eastAsia="ru-RU"/>
        </w:rPr>
      </w:pPr>
    </w:p>
    <w:p w:rsidR="00F76695" w:rsidRDefault="006D15FC" w:rsidP="00F76695">
      <w:pPr>
        <w:spacing w:after="0" w:line="240" w:lineRule="auto"/>
        <w:ind w:firstLine="567"/>
        <w:jc w:val="center"/>
        <w:rPr>
          <w:rFonts w:ascii="Times New Roman" w:hAnsi="Times New Roman"/>
          <w:b/>
          <w:color w:val="000000"/>
          <w:sz w:val="28"/>
          <w:szCs w:val="28"/>
        </w:rPr>
      </w:pPr>
      <w:r w:rsidRPr="00F76695">
        <w:rPr>
          <w:rFonts w:ascii="Times New Roman" w:eastAsia="Times New Roman" w:hAnsi="Times New Roman"/>
          <w:b/>
          <w:sz w:val="28"/>
          <w:szCs w:val="28"/>
          <w:lang w:eastAsia="ru-RU"/>
        </w:rPr>
        <w:t xml:space="preserve">Результаты мониторинга </w:t>
      </w:r>
      <w:r w:rsidRPr="00F76695">
        <w:rPr>
          <w:rFonts w:ascii="Times New Roman" w:hAnsi="Times New Roman"/>
          <w:b/>
          <w:color w:val="000000"/>
          <w:sz w:val="28"/>
          <w:szCs w:val="28"/>
        </w:rPr>
        <w:t>удовлетворённости детей и родителей организацией отдыха в МБОУ «СОК «Орлёнок»</w:t>
      </w:r>
    </w:p>
    <w:p w:rsidR="001F2740" w:rsidRPr="001F2740" w:rsidRDefault="006D15FC" w:rsidP="00F76695">
      <w:pPr>
        <w:spacing w:after="0" w:line="240" w:lineRule="auto"/>
        <w:ind w:firstLine="567"/>
        <w:jc w:val="center"/>
        <w:rPr>
          <w:rFonts w:ascii="Times New Roman" w:hAnsi="Times New Roman"/>
          <w:b/>
          <w:i/>
          <w:color w:val="000000"/>
          <w:sz w:val="28"/>
          <w:szCs w:val="28"/>
        </w:rPr>
      </w:pPr>
      <w:r w:rsidRPr="00F76695">
        <w:rPr>
          <w:rFonts w:ascii="Times New Roman" w:hAnsi="Times New Roman"/>
          <w:b/>
          <w:i/>
          <w:color w:val="000000"/>
          <w:sz w:val="28"/>
          <w:szCs w:val="28"/>
        </w:rPr>
        <w:t>(из практики работы 2020</w:t>
      </w:r>
      <w:r w:rsidR="00F76695">
        <w:rPr>
          <w:rFonts w:ascii="Times New Roman" w:hAnsi="Times New Roman"/>
          <w:b/>
          <w:i/>
          <w:color w:val="000000"/>
          <w:sz w:val="28"/>
          <w:szCs w:val="28"/>
        </w:rPr>
        <w:t xml:space="preserve"> </w:t>
      </w:r>
      <w:r w:rsidRPr="00F76695">
        <w:rPr>
          <w:rFonts w:ascii="Times New Roman" w:hAnsi="Times New Roman"/>
          <w:b/>
          <w:i/>
          <w:color w:val="000000"/>
          <w:sz w:val="28"/>
          <w:szCs w:val="28"/>
        </w:rPr>
        <w:t>г</w:t>
      </w:r>
      <w:r w:rsidR="00F76695">
        <w:rPr>
          <w:rFonts w:ascii="Times New Roman" w:hAnsi="Times New Roman"/>
          <w:b/>
          <w:i/>
          <w:color w:val="000000"/>
          <w:sz w:val="28"/>
          <w:szCs w:val="28"/>
        </w:rPr>
        <w:t>.</w:t>
      </w:r>
      <w:r w:rsidRPr="00F76695">
        <w:rPr>
          <w:rFonts w:ascii="Times New Roman" w:hAnsi="Times New Roman"/>
          <w:b/>
          <w:i/>
          <w:color w:val="000000"/>
          <w:sz w:val="28"/>
          <w:szCs w:val="28"/>
        </w:rPr>
        <w:t>)</w:t>
      </w:r>
    </w:p>
    <w:p w:rsidR="006D15FC" w:rsidRPr="00F76695" w:rsidRDefault="006D15FC" w:rsidP="00F76695">
      <w:pPr>
        <w:spacing w:after="0" w:line="240" w:lineRule="auto"/>
        <w:ind w:firstLine="567"/>
        <w:jc w:val="both"/>
        <w:rPr>
          <w:rFonts w:ascii="Times New Roman" w:eastAsia="Times New Roman" w:hAnsi="Times New Roman"/>
          <w:sz w:val="28"/>
          <w:szCs w:val="28"/>
          <w:lang w:eastAsia="ru-RU"/>
        </w:rPr>
      </w:pPr>
      <w:r w:rsidRPr="00F76695">
        <w:rPr>
          <w:rFonts w:ascii="Times New Roman" w:eastAsia="Times New Roman" w:hAnsi="Times New Roman"/>
          <w:sz w:val="28"/>
          <w:szCs w:val="28"/>
          <w:lang w:eastAsia="ru-RU"/>
        </w:rPr>
        <w:t>За летний период 2020 года в МБОУ «Спортивно-оздоровительный компле</w:t>
      </w:r>
      <w:r w:rsidR="00B80C56">
        <w:rPr>
          <w:rFonts w:ascii="Times New Roman" w:eastAsia="Times New Roman" w:hAnsi="Times New Roman"/>
          <w:sz w:val="28"/>
          <w:szCs w:val="28"/>
          <w:lang w:eastAsia="ru-RU"/>
        </w:rPr>
        <w:t xml:space="preserve">кс «Орлёнок» были организованы </w:t>
      </w:r>
      <w:r w:rsidRPr="00F76695">
        <w:rPr>
          <w:rFonts w:ascii="Times New Roman" w:eastAsia="Times New Roman" w:hAnsi="Times New Roman"/>
          <w:sz w:val="28"/>
          <w:szCs w:val="28"/>
          <w:lang w:eastAsia="ru-RU"/>
        </w:rPr>
        <w:t xml:space="preserve">две оздоровительные смены </w:t>
      </w:r>
      <w:r w:rsidR="00B80C56">
        <w:rPr>
          <w:rFonts w:ascii="Times New Roman" w:eastAsia="Times New Roman" w:hAnsi="Times New Roman"/>
          <w:sz w:val="28"/>
          <w:szCs w:val="28"/>
          <w:lang w:eastAsia="ru-RU"/>
        </w:rPr>
        <w:t xml:space="preserve">                                 </w:t>
      </w:r>
      <w:r w:rsidRPr="00F76695">
        <w:rPr>
          <w:rFonts w:ascii="Times New Roman" w:eastAsia="Times New Roman" w:hAnsi="Times New Roman"/>
          <w:sz w:val="28"/>
          <w:szCs w:val="28"/>
          <w:lang w:eastAsia="ru-RU"/>
        </w:rPr>
        <w:t xml:space="preserve">по 21 календарному дню. </w:t>
      </w:r>
    </w:p>
    <w:p w:rsidR="006D15FC" w:rsidRPr="00F76695" w:rsidRDefault="006D15FC" w:rsidP="00F76695">
      <w:pPr>
        <w:tabs>
          <w:tab w:val="center" w:pos="993"/>
          <w:tab w:val="right" w:pos="9355"/>
        </w:tabs>
        <w:spacing w:after="0" w:line="240" w:lineRule="auto"/>
        <w:ind w:firstLine="567"/>
        <w:jc w:val="both"/>
        <w:rPr>
          <w:rFonts w:ascii="Times New Roman" w:hAnsi="Times New Roman"/>
          <w:color w:val="000000"/>
          <w:sz w:val="28"/>
          <w:szCs w:val="28"/>
        </w:rPr>
      </w:pPr>
      <w:r w:rsidRPr="00F76695">
        <w:rPr>
          <w:rFonts w:ascii="Times New Roman" w:hAnsi="Times New Roman"/>
          <w:sz w:val="28"/>
          <w:szCs w:val="28"/>
        </w:rPr>
        <w:t>Работа лагеря в летнем сезоне – 2020</w:t>
      </w:r>
      <w:r w:rsidR="00F61A71">
        <w:rPr>
          <w:rFonts w:ascii="Times New Roman" w:hAnsi="Times New Roman"/>
          <w:sz w:val="28"/>
          <w:szCs w:val="28"/>
        </w:rPr>
        <w:t xml:space="preserve"> </w:t>
      </w:r>
      <w:r w:rsidRPr="00F76695">
        <w:rPr>
          <w:rFonts w:ascii="Times New Roman" w:hAnsi="Times New Roman"/>
          <w:sz w:val="28"/>
          <w:szCs w:val="28"/>
        </w:rPr>
        <w:t>г</w:t>
      </w:r>
      <w:r w:rsidR="00F61A71">
        <w:rPr>
          <w:rFonts w:ascii="Times New Roman" w:hAnsi="Times New Roman"/>
          <w:sz w:val="28"/>
          <w:szCs w:val="28"/>
        </w:rPr>
        <w:t>.</w:t>
      </w:r>
      <w:r w:rsidRPr="00F76695">
        <w:rPr>
          <w:rFonts w:ascii="Times New Roman" w:hAnsi="Times New Roman"/>
          <w:sz w:val="28"/>
          <w:szCs w:val="28"/>
        </w:rPr>
        <w:t xml:space="preserve"> осуществлялась в необычном режиме</w:t>
      </w:r>
      <w:r w:rsidR="00B80C56">
        <w:rPr>
          <w:rFonts w:ascii="Times New Roman" w:hAnsi="Times New Roman"/>
          <w:color w:val="000000"/>
          <w:sz w:val="28"/>
          <w:szCs w:val="28"/>
        </w:rPr>
        <w:t xml:space="preserve"> с учётом</w:t>
      </w:r>
      <w:r w:rsidRPr="00F76695">
        <w:rPr>
          <w:rFonts w:ascii="Times New Roman" w:hAnsi="Times New Roman"/>
          <w:color w:val="000000"/>
          <w:sz w:val="28"/>
          <w:szCs w:val="28"/>
        </w:rPr>
        <w:t xml:space="preserve"> комплекса мер по предупреждению всех рисков распространения новой коронавирусной инфекции.</w:t>
      </w:r>
    </w:p>
    <w:p w:rsidR="006D15FC" w:rsidRPr="00F76695" w:rsidRDefault="006D15FC" w:rsidP="00F76695">
      <w:pPr>
        <w:spacing w:after="0" w:line="240" w:lineRule="auto"/>
        <w:ind w:firstLine="567"/>
        <w:jc w:val="both"/>
        <w:rPr>
          <w:rFonts w:ascii="Times New Roman" w:hAnsi="Times New Roman"/>
          <w:sz w:val="28"/>
          <w:szCs w:val="28"/>
        </w:rPr>
      </w:pPr>
      <w:r w:rsidRPr="00F76695">
        <w:rPr>
          <w:rFonts w:ascii="Times New Roman" w:eastAsia="Times New Roman" w:hAnsi="Times New Roman"/>
          <w:sz w:val="28"/>
          <w:szCs w:val="28"/>
          <w:lang w:eastAsia="ru-RU"/>
        </w:rPr>
        <w:t>В течение летнего сезона в детском лагере отдохнуло 144 ребёнка Губкинского городского округа.</w:t>
      </w:r>
    </w:p>
    <w:p w:rsidR="006D15FC" w:rsidRPr="00F76695" w:rsidRDefault="006D15FC" w:rsidP="00F76695">
      <w:pPr>
        <w:pStyle w:val="a3"/>
        <w:spacing w:before="0" w:beforeAutospacing="0" w:after="0" w:afterAutospacing="0"/>
        <w:ind w:firstLine="525"/>
        <w:jc w:val="both"/>
        <w:rPr>
          <w:color w:val="000000"/>
          <w:sz w:val="28"/>
          <w:szCs w:val="28"/>
        </w:rPr>
      </w:pPr>
      <w:r w:rsidRPr="00F76695">
        <w:rPr>
          <w:color w:val="000000"/>
          <w:sz w:val="28"/>
          <w:szCs w:val="28"/>
        </w:rPr>
        <w:t xml:space="preserve">В период </w:t>
      </w:r>
      <w:r w:rsidR="00B80C56">
        <w:rPr>
          <w:color w:val="000000"/>
          <w:sz w:val="28"/>
          <w:szCs w:val="28"/>
        </w:rPr>
        <w:t xml:space="preserve">летней оздоровительной кампании </w:t>
      </w:r>
      <w:r w:rsidRPr="00F76695">
        <w:rPr>
          <w:color w:val="000000"/>
          <w:sz w:val="28"/>
          <w:szCs w:val="28"/>
        </w:rPr>
        <w:t>2020 года проведены исследования по направлению «Мониторинг удовлетворённости детей</w:t>
      </w:r>
      <w:r w:rsidR="00B80C56">
        <w:rPr>
          <w:color w:val="000000"/>
          <w:sz w:val="28"/>
          <w:szCs w:val="28"/>
        </w:rPr>
        <w:t xml:space="preserve">                            и </w:t>
      </w:r>
      <w:r w:rsidRPr="00F76695">
        <w:rPr>
          <w:color w:val="000000"/>
          <w:sz w:val="28"/>
          <w:szCs w:val="28"/>
        </w:rPr>
        <w:t>родителей организацие</w:t>
      </w:r>
      <w:r w:rsidR="001F2740">
        <w:rPr>
          <w:color w:val="000000"/>
          <w:sz w:val="28"/>
          <w:szCs w:val="28"/>
        </w:rPr>
        <w:t>й отдыха в МБОУ «СОК «Орлёнок» –</w:t>
      </w:r>
      <w:r w:rsidRPr="00F76695">
        <w:rPr>
          <w:color w:val="000000"/>
          <w:sz w:val="28"/>
          <w:szCs w:val="28"/>
        </w:rPr>
        <w:t xml:space="preserve"> летнем лагере </w:t>
      </w:r>
      <w:r w:rsidR="001F2740">
        <w:rPr>
          <w:color w:val="000000"/>
          <w:sz w:val="28"/>
          <w:szCs w:val="28"/>
        </w:rPr>
        <w:t xml:space="preserve">                                  </w:t>
      </w:r>
      <w:r w:rsidRPr="00F76695">
        <w:rPr>
          <w:color w:val="000000"/>
          <w:sz w:val="28"/>
          <w:szCs w:val="28"/>
        </w:rPr>
        <w:t>с круглосуточным пребыванием детей».</w:t>
      </w:r>
    </w:p>
    <w:p w:rsidR="006D15FC" w:rsidRPr="00F76695" w:rsidRDefault="006D15FC" w:rsidP="00F76695">
      <w:pPr>
        <w:pStyle w:val="a3"/>
        <w:spacing w:before="0" w:beforeAutospacing="0" w:after="0" w:afterAutospacing="0"/>
        <w:ind w:firstLine="525"/>
        <w:jc w:val="both"/>
        <w:rPr>
          <w:color w:val="000000"/>
          <w:sz w:val="28"/>
          <w:szCs w:val="28"/>
        </w:rPr>
      </w:pPr>
      <w:r w:rsidRPr="00F76695">
        <w:rPr>
          <w:color w:val="000000"/>
          <w:sz w:val="28"/>
          <w:szCs w:val="28"/>
        </w:rPr>
        <w:t>Цель данного мониторинга – выяснить, насколько процесс, организованный в лагере, соответствует ожиданиям детей и родителей; обнаружить и решить проблемы организации отдыха детей, чтобы анализировать, обобщать и распространять положительный опыт деятельности ДОЛ.</w:t>
      </w:r>
    </w:p>
    <w:p w:rsidR="006D15FC" w:rsidRPr="00F76695" w:rsidRDefault="006D15FC" w:rsidP="001F2740">
      <w:pPr>
        <w:pStyle w:val="a3"/>
        <w:spacing w:before="0" w:beforeAutospacing="0" w:after="0" w:afterAutospacing="0"/>
        <w:ind w:firstLine="709"/>
        <w:jc w:val="both"/>
        <w:rPr>
          <w:color w:val="000000"/>
          <w:sz w:val="28"/>
          <w:szCs w:val="28"/>
        </w:rPr>
      </w:pPr>
      <w:r w:rsidRPr="00F76695">
        <w:rPr>
          <w:color w:val="000000"/>
          <w:sz w:val="28"/>
          <w:szCs w:val="28"/>
        </w:rPr>
        <w:t>Мониторинг проводился в форме экспресс-опроса в двух оздоровительных сменах. В нём приняли участие 87 родителей  и 144 ребёнка.</w:t>
      </w:r>
      <w:r w:rsidRPr="00F76695">
        <w:rPr>
          <w:sz w:val="28"/>
          <w:szCs w:val="28"/>
        </w:rPr>
        <w:t xml:space="preserve"> Возрастная категория детей</w:t>
      </w:r>
      <w:r w:rsidR="00F90C3D">
        <w:rPr>
          <w:sz w:val="28"/>
          <w:szCs w:val="28"/>
        </w:rPr>
        <w:t xml:space="preserve"> </w:t>
      </w:r>
      <w:r w:rsidRPr="00F76695">
        <w:rPr>
          <w:sz w:val="28"/>
          <w:szCs w:val="28"/>
        </w:rPr>
        <w:t xml:space="preserve">от </w:t>
      </w:r>
      <w:r w:rsidR="001F2740" w:rsidRPr="00F90C3D">
        <w:rPr>
          <w:bCs/>
          <w:sz w:val="28"/>
          <w:szCs w:val="28"/>
        </w:rPr>
        <w:t xml:space="preserve">7 </w:t>
      </w:r>
      <w:r w:rsidRPr="00F90C3D">
        <w:rPr>
          <w:bCs/>
          <w:sz w:val="28"/>
          <w:szCs w:val="28"/>
        </w:rPr>
        <w:t>до 11</w:t>
      </w:r>
      <w:r w:rsidR="00C4639E" w:rsidRPr="00F90C3D">
        <w:rPr>
          <w:bCs/>
          <w:sz w:val="28"/>
          <w:szCs w:val="28"/>
        </w:rPr>
        <w:t xml:space="preserve"> </w:t>
      </w:r>
      <w:r w:rsidRPr="00F90C3D">
        <w:rPr>
          <w:sz w:val="28"/>
          <w:szCs w:val="28"/>
        </w:rPr>
        <w:t>лет</w:t>
      </w:r>
      <w:r w:rsidRPr="00F76695">
        <w:rPr>
          <w:i/>
          <w:sz w:val="28"/>
          <w:szCs w:val="28"/>
        </w:rPr>
        <w:t xml:space="preserve"> </w:t>
      </w:r>
      <w:r w:rsidR="00C4639E">
        <w:rPr>
          <w:sz w:val="28"/>
          <w:szCs w:val="28"/>
        </w:rPr>
        <w:t>–</w:t>
      </w:r>
      <w:r w:rsidRPr="00F76695">
        <w:rPr>
          <w:sz w:val="28"/>
          <w:szCs w:val="28"/>
        </w:rPr>
        <w:t xml:space="preserve"> </w:t>
      </w:r>
      <w:r w:rsidRPr="00F90C3D">
        <w:rPr>
          <w:sz w:val="28"/>
          <w:szCs w:val="28"/>
        </w:rPr>
        <w:t>59</w:t>
      </w:r>
      <w:r w:rsidR="00C4639E" w:rsidRPr="00F90C3D">
        <w:rPr>
          <w:sz w:val="28"/>
          <w:szCs w:val="28"/>
        </w:rPr>
        <w:t xml:space="preserve"> </w:t>
      </w:r>
      <w:r w:rsidRPr="00F90C3D">
        <w:rPr>
          <w:sz w:val="28"/>
          <w:szCs w:val="28"/>
        </w:rPr>
        <w:t xml:space="preserve">человек; от </w:t>
      </w:r>
      <w:r w:rsidRPr="00F90C3D">
        <w:rPr>
          <w:bCs/>
          <w:sz w:val="28"/>
          <w:szCs w:val="28"/>
        </w:rPr>
        <w:t>11</w:t>
      </w:r>
      <w:r w:rsidR="001F2740" w:rsidRPr="00F90C3D">
        <w:rPr>
          <w:sz w:val="28"/>
          <w:szCs w:val="28"/>
        </w:rPr>
        <w:t xml:space="preserve"> </w:t>
      </w:r>
      <w:r w:rsidRPr="00F90C3D">
        <w:rPr>
          <w:sz w:val="28"/>
          <w:szCs w:val="28"/>
        </w:rPr>
        <w:t>до 17 лет</w:t>
      </w:r>
      <w:r w:rsidR="00F90C3D">
        <w:rPr>
          <w:sz w:val="28"/>
          <w:szCs w:val="28"/>
        </w:rPr>
        <w:t xml:space="preserve"> –</w:t>
      </w:r>
      <w:r w:rsidRPr="00F90C3D">
        <w:rPr>
          <w:sz w:val="28"/>
          <w:szCs w:val="28"/>
        </w:rPr>
        <w:t xml:space="preserve"> </w:t>
      </w:r>
      <w:r w:rsidR="00F90C3D">
        <w:rPr>
          <w:sz w:val="28"/>
          <w:szCs w:val="28"/>
        </w:rPr>
        <w:t xml:space="preserve">                    </w:t>
      </w:r>
      <w:r w:rsidRPr="00F90C3D">
        <w:rPr>
          <w:bCs/>
          <w:sz w:val="28"/>
          <w:szCs w:val="28"/>
        </w:rPr>
        <w:t>85</w:t>
      </w:r>
      <w:r w:rsidRPr="00F76695">
        <w:rPr>
          <w:sz w:val="28"/>
          <w:szCs w:val="28"/>
        </w:rPr>
        <w:t xml:space="preserve"> детей, практически в равной степени как</w:t>
      </w:r>
      <w:r w:rsidR="00F90C3D">
        <w:rPr>
          <w:sz w:val="28"/>
          <w:szCs w:val="28"/>
        </w:rPr>
        <w:t xml:space="preserve"> мальчики, так и девочки</w:t>
      </w:r>
      <w:r w:rsidRPr="00F76695">
        <w:rPr>
          <w:sz w:val="28"/>
          <w:szCs w:val="28"/>
        </w:rPr>
        <w:t>, им</w:t>
      </w:r>
      <w:r w:rsidRPr="00F76695">
        <w:rPr>
          <w:color w:val="000000"/>
          <w:sz w:val="28"/>
          <w:szCs w:val="28"/>
        </w:rPr>
        <w:t xml:space="preserve"> было предложено ответить на 10 вопросов.</w:t>
      </w:r>
    </w:p>
    <w:p w:rsidR="006D15FC" w:rsidRPr="00F76695"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 xml:space="preserve">Подводя итоги исследования удовлетворенности качеством </w:t>
      </w:r>
      <w:r w:rsidR="00F90C3D">
        <w:rPr>
          <w:rFonts w:ascii="Times New Roman" w:hAnsi="Times New Roman"/>
          <w:sz w:val="28"/>
          <w:szCs w:val="28"/>
        </w:rPr>
        <w:t xml:space="preserve">                                    </w:t>
      </w:r>
      <w:r w:rsidRPr="00F76695">
        <w:rPr>
          <w:rFonts w:ascii="Times New Roman" w:hAnsi="Times New Roman"/>
          <w:sz w:val="28"/>
          <w:szCs w:val="28"/>
        </w:rPr>
        <w:t xml:space="preserve">по организации отдыха и оздоровления детей, стоит отметить актуальность данной темы, а также высокую значимость всей функционирующей системы отдыха для детей Губкинского городского округа. </w:t>
      </w:r>
    </w:p>
    <w:p w:rsidR="006D15FC" w:rsidRPr="00F76695"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Основные факторы, используемые при оценке качества отдыха в лагере</w:t>
      </w:r>
      <w:r w:rsidR="00F90C3D">
        <w:rPr>
          <w:rFonts w:ascii="Times New Roman" w:hAnsi="Times New Roman"/>
          <w:sz w:val="28"/>
          <w:szCs w:val="28"/>
        </w:rPr>
        <w:t xml:space="preserve">                     </w:t>
      </w:r>
      <w:r w:rsidRPr="00F76695">
        <w:rPr>
          <w:rFonts w:ascii="Times New Roman" w:hAnsi="Times New Roman"/>
          <w:sz w:val="28"/>
          <w:szCs w:val="28"/>
        </w:rPr>
        <w:t xml:space="preserve"> с круглосуточным пребыванием: безопасные условия нахождения, организация и качество питания, организация досуга, комфортность пре</w:t>
      </w:r>
      <w:r w:rsidR="00F90C3D">
        <w:rPr>
          <w:rFonts w:ascii="Times New Roman" w:hAnsi="Times New Roman"/>
          <w:sz w:val="28"/>
          <w:szCs w:val="28"/>
        </w:rPr>
        <w:t xml:space="preserve">бывания. </w:t>
      </w:r>
      <w:r w:rsidRPr="00F76695">
        <w:rPr>
          <w:rFonts w:ascii="Times New Roman" w:hAnsi="Times New Roman"/>
          <w:sz w:val="28"/>
          <w:szCs w:val="28"/>
        </w:rPr>
        <w:t xml:space="preserve">Дети </w:t>
      </w:r>
      <w:r w:rsidR="00F90C3D">
        <w:rPr>
          <w:rFonts w:ascii="Times New Roman" w:hAnsi="Times New Roman"/>
          <w:sz w:val="28"/>
          <w:szCs w:val="28"/>
        </w:rPr>
        <w:t xml:space="preserve">                        </w:t>
      </w:r>
      <w:r w:rsidRPr="00F76695">
        <w:rPr>
          <w:rFonts w:ascii="Times New Roman" w:hAnsi="Times New Roman"/>
          <w:sz w:val="28"/>
          <w:szCs w:val="28"/>
        </w:rPr>
        <w:t>и родители оценили деятельность лагеря в положительном ключе.</w:t>
      </w:r>
    </w:p>
    <w:p w:rsidR="006D15FC" w:rsidRPr="00F76695"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Большая часть отметила, что</w:t>
      </w:r>
      <w:r w:rsidR="00C4639E">
        <w:rPr>
          <w:rFonts w:ascii="Times New Roman" w:hAnsi="Times New Roman"/>
          <w:sz w:val="28"/>
          <w:szCs w:val="28"/>
        </w:rPr>
        <w:t>,</w:t>
      </w:r>
      <w:r w:rsidRPr="00F76695">
        <w:rPr>
          <w:rFonts w:ascii="Times New Roman" w:hAnsi="Times New Roman"/>
          <w:sz w:val="28"/>
          <w:szCs w:val="28"/>
        </w:rPr>
        <w:t xml:space="preserve"> несмотря на введение ограничительных мер</w:t>
      </w:r>
      <w:r w:rsidR="001F2740">
        <w:rPr>
          <w:rFonts w:ascii="Times New Roman" w:hAnsi="Times New Roman"/>
          <w:sz w:val="28"/>
          <w:szCs w:val="28"/>
        </w:rPr>
        <w:t>,</w:t>
      </w:r>
      <w:r w:rsidRPr="00F76695">
        <w:rPr>
          <w:rFonts w:ascii="Times New Roman" w:hAnsi="Times New Roman"/>
          <w:sz w:val="28"/>
          <w:szCs w:val="28"/>
        </w:rPr>
        <w:t xml:space="preserve"> летний отдых в лагере очень понравился. </w:t>
      </w:r>
    </w:p>
    <w:p w:rsidR="006D15FC" w:rsidRPr="00F76695"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В целом по результатам анкетирования их устраивает питание, организация досуга, условия соблюдения безопасности нахождения в лагере, медицинское обслуживание. Как показал опрос родителей</w:t>
      </w:r>
      <w:r w:rsidR="001F2740">
        <w:rPr>
          <w:rFonts w:ascii="Times New Roman" w:hAnsi="Times New Roman"/>
          <w:sz w:val="28"/>
          <w:szCs w:val="28"/>
        </w:rPr>
        <w:t>,</w:t>
      </w:r>
      <w:r w:rsidRPr="00F76695">
        <w:rPr>
          <w:rFonts w:ascii="Times New Roman" w:hAnsi="Times New Roman"/>
          <w:sz w:val="28"/>
          <w:szCs w:val="28"/>
        </w:rPr>
        <w:t xml:space="preserve"> самые положительные и яркие впечатления у детей остаются от насыщенной разноплановой программы двух оздоровительных смен. Запомнилось большое количество мероприятий, которые проводились в лагере, а в последующем размещение видеороликов в группе ВК. Практически каждый родитель мог наблюдать за ежедневной жизнью своего ребёнка. Каждодневное размещение информации о прожитом дне в лагере на сайте учреждения тоже позволило переживать все ситуации совместно как детям, так и взрослым. </w:t>
      </w:r>
    </w:p>
    <w:p w:rsidR="006D15FC" w:rsidRPr="00F76695"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Особо яркими для детей были следующие тематические дни: «День творчества», «День семьи, любви и верности», в рамках этого дня был проведён</w:t>
      </w:r>
      <w:r w:rsidR="00C4639E">
        <w:rPr>
          <w:rFonts w:ascii="Times New Roman" w:hAnsi="Times New Roman"/>
          <w:sz w:val="28"/>
          <w:szCs w:val="28"/>
        </w:rPr>
        <w:t xml:space="preserve">  э</w:t>
      </w:r>
      <w:r w:rsidR="001F2740">
        <w:rPr>
          <w:rFonts w:ascii="Times New Roman" w:hAnsi="Times New Roman"/>
          <w:sz w:val="28"/>
          <w:szCs w:val="28"/>
        </w:rPr>
        <w:t>ко</w:t>
      </w:r>
      <w:r w:rsidRPr="00F76695">
        <w:rPr>
          <w:rFonts w:ascii="Times New Roman" w:hAnsi="Times New Roman"/>
          <w:sz w:val="28"/>
          <w:szCs w:val="28"/>
        </w:rPr>
        <w:t>десант «Люби свой край!»</w:t>
      </w:r>
      <w:r w:rsidR="00F90C3D">
        <w:rPr>
          <w:rFonts w:ascii="Times New Roman" w:hAnsi="Times New Roman"/>
          <w:sz w:val="28"/>
          <w:szCs w:val="28"/>
        </w:rPr>
        <w:t xml:space="preserve">, </w:t>
      </w:r>
      <w:r w:rsidR="00C4639E">
        <w:rPr>
          <w:rFonts w:ascii="Times New Roman" w:hAnsi="Times New Roman"/>
          <w:sz w:val="28"/>
          <w:szCs w:val="28"/>
        </w:rPr>
        <w:t>с</w:t>
      </w:r>
      <w:r w:rsidRPr="00F76695">
        <w:rPr>
          <w:rFonts w:ascii="Times New Roman" w:hAnsi="Times New Roman"/>
          <w:sz w:val="28"/>
          <w:szCs w:val="28"/>
        </w:rPr>
        <w:t xml:space="preserve">портивный час – перестрелка «А ну-ка, попади!», </w:t>
      </w:r>
      <w:r w:rsidR="00C4639E">
        <w:rPr>
          <w:rFonts w:ascii="Times New Roman" w:hAnsi="Times New Roman"/>
          <w:sz w:val="28"/>
          <w:szCs w:val="28"/>
        </w:rPr>
        <w:t>р</w:t>
      </w:r>
      <w:r w:rsidRPr="00F76695">
        <w:rPr>
          <w:rFonts w:ascii="Times New Roman" w:hAnsi="Times New Roman"/>
          <w:sz w:val="28"/>
          <w:szCs w:val="28"/>
        </w:rPr>
        <w:t>исунки на асфальте «Мой дом – моя крепость», проектная деятельность: Образовательный маршрут «</w:t>
      </w:r>
      <w:r w:rsidRPr="00F76695">
        <w:rPr>
          <w:rFonts w:ascii="Times New Roman" w:hAnsi="Times New Roman"/>
          <w:sz w:val="28"/>
          <w:szCs w:val="28"/>
          <w:shd w:val="clear" w:color="auto" w:fill="FFFFFF"/>
        </w:rPr>
        <w:t>Детство, растоптанное войной</w:t>
      </w:r>
      <w:r w:rsidR="00C4639E">
        <w:rPr>
          <w:rFonts w:ascii="Times New Roman" w:hAnsi="Times New Roman"/>
          <w:sz w:val="28"/>
          <w:szCs w:val="28"/>
        </w:rPr>
        <w:t>»</w:t>
      </w:r>
      <w:r w:rsidRPr="00F76695">
        <w:rPr>
          <w:rFonts w:ascii="Times New Roman" w:hAnsi="Times New Roman"/>
          <w:sz w:val="28"/>
          <w:szCs w:val="28"/>
        </w:rPr>
        <w:t>, дистанционная платформа «Мы вместе», конкурсная программа «Семейные традиции». И</w:t>
      </w:r>
      <w:r w:rsidR="00F90C3D">
        <w:rPr>
          <w:rFonts w:ascii="Times New Roman" w:hAnsi="Times New Roman"/>
          <w:sz w:val="28"/>
          <w:szCs w:val="28"/>
        </w:rPr>
        <w:t xml:space="preserve">нтересным и запоминающимся был </w:t>
      </w:r>
      <w:r w:rsidRPr="00F76695">
        <w:rPr>
          <w:rFonts w:ascii="Times New Roman" w:hAnsi="Times New Roman"/>
          <w:sz w:val="28"/>
          <w:szCs w:val="28"/>
        </w:rPr>
        <w:t xml:space="preserve">«День пожарной </w:t>
      </w:r>
      <w:r w:rsidRPr="001F2740">
        <w:rPr>
          <w:rFonts w:ascii="Times New Roman" w:hAnsi="Times New Roman"/>
          <w:spacing w:val="-2"/>
          <w:sz w:val="28"/>
          <w:szCs w:val="28"/>
        </w:rPr>
        <w:t>безопасности», в течение дня были проведены следующие мероприятия: акция –</w:t>
      </w:r>
      <w:r w:rsidRPr="00F76695">
        <w:rPr>
          <w:rFonts w:ascii="Times New Roman" w:hAnsi="Times New Roman"/>
          <w:sz w:val="28"/>
          <w:szCs w:val="28"/>
        </w:rPr>
        <w:t xml:space="preserve"> афиша «Не шути с огнем»,</w:t>
      </w:r>
      <w:r w:rsidR="00C4639E">
        <w:rPr>
          <w:rFonts w:ascii="Times New Roman" w:hAnsi="Times New Roman"/>
          <w:sz w:val="28"/>
          <w:szCs w:val="28"/>
        </w:rPr>
        <w:t xml:space="preserve"> </w:t>
      </w:r>
      <w:r w:rsidR="00F90C3D">
        <w:rPr>
          <w:rFonts w:ascii="Times New Roman" w:hAnsi="Times New Roman"/>
          <w:sz w:val="28"/>
          <w:szCs w:val="28"/>
        </w:rPr>
        <w:t>квест-</w:t>
      </w:r>
      <w:r w:rsidRPr="00F76695">
        <w:rPr>
          <w:rFonts w:ascii="Times New Roman" w:hAnsi="Times New Roman"/>
          <w:sz w:val="28"/>
          <w:szCs w:val="28"/>
        </w:rPr>
        <w:t>игра</w:t>
      </w:r>
      <w:r w:rsidR="00F90C3D">
        <w:rPr>
          <w:rFonts w:ascii="Times New Roman" w:hAnsi="Times New Roman"/>
          <w:sz w:val="28"/>
          <w:szCs w:val="28"/>
        </w:rPr>
        <w:t xml:space="preserve"> </w:t>
      </w:r>
      <w:r w:rsidR="00C4639E">
        <w:rPr>
          <w:rFonts w:ascii="Times New Roman" w:hAnsi="Times New Roman"/>
          <w:sz w:val="28"/>
          <w:szCs w:val="28"/>
        </w:rPr>
        <w:t>«Безопасность – это важно!», ч</w:t>
      </w:r>
      <w:r w:rsidRPr="00F76695">
        <w:rPr>
          <w:rFonts w:ascii="Times New Roman" w:hAnsi="Times New Roman"/>
          <w:sz w:val="28"/>
          <w:szCs w:val="28"/>
        </w:rPr>
        <w:t>ас общения «Угроза терроризма», «Пожарная безопасность», дистанционная платформа «Мы вместе», творческий конкурс «Отважные пожарные».</w:t>
      </w:r>
    </w:p>
    <w:p w:rsidR="001F2740" w:rsidRDefault="006D15FC" w:rsidP="00F90C3D">
      <w:pPr>
        <w:spacing w:after="0" w:line="240" w:lineRule="auto"/>
        <w:ind w:firstLine="709"/>
        <w:jc w:val="both"/>
        <w:rPr>
          <w:rFonts w:ascii="Times New Roman" w:hAnsi="Times New Roman"/>
          <w:sz w:val="28"/>
          <w:szCs w:val="28"/>
        </w:rPr>
      </w:pPr>
      <w:r w:rsidRPr="00F76695">
        <w:rPr>
          <w:rFonts w:ascii="Times New Roman" w:hAnsi="Times New Roman"/>
          <w:sz w:val="28"/>
          <w:szCs w:val="28"/>
        </w:rPr>
        <w:t>Чётко спланированная и проведённая работа способствовала созданию безопасного пространства в лагере и развитию личности каждого ребёнка</w:t>
      </w:r>
    </w:p>
    <w:p w:rsidR="001F2740" w:rsidRPr="001F2740" w:rsidRDefault="001F2740" w:rsidP="001F2740">
      <w:pPr>
        <w:spacing w:after="0" w:line="240" w:lineRule="auto"/>
        <w:ind w:firstLine="567"/>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134"/>
        <w:gridCol w:w="3568"/>
      </w:tblGrid>
      <w:tr w:rsidR="006D15FC" w:rsidRPr="006F0E61" w:rsidTr="006F0E61">
        <w:tc>
          <w:tcPr>
            <w:tcW w:w="4644" w:type="dxa"/>
            <w:tcBorders>
              <w:bottom w:val="single" w:sz="6" w:space="0" w:color="808080"/>
            </w:tcBorders>
          </w:tcPr>
          <w:p w:rsidR="006D15FC" w:rsidRPr="00B70061" w:rsidRDefault="006D15FC" w:rsidP="00F90C3D">
            <w:pPr>
              <w:spacing w:after="0" w:line="240" w:lineRule="auto"/>
              <w:jc w:val="center"/>
              <w:rPr>
                <w:rFonts w:ascii="Times New Roman" w:hAnsi="Times New Roman"/>
                <w:b/>
                <w:bCs/>
                <w:iCs/>
                <w:sz w:val="26"/>
                <w:szCs w:val="26"/>
                <w:lang w:eastAsia="ru-RU"/>
              </w:rPr>
            </w:pPr>
            <w:r w:rsidRPr="00B70061">
              <w:rPr>
                <w:rFonts w:ascii="Times New Roman" w:hAnsi="Times New Roman"/>
                <w:b/>
                <w:bCs/>
                <w:iCs/>
                <w:sz w:val="26"/>
                <w:szCs w:val="26"/>
                <w:lang w:eastAsia="ru-RU"/>
              </w:rPr>
              <w:t>Удовлетворенность от пребывания в лагере</w:t>
            </w:r>
          </w:p>
        </w:tc>
        <w:tc>
          <w:tcPr>
            <w:tcW w:w="1134" w:type="dxa"/>
            <w:tcBorders>
              <w:bottom w:val="single" w:sz="6" w:space="0" w:color="808080"/>
            </w:tcBorders>
          </w:tcPr>
          <w:p w:rsidR="006D15FC" w:rsidRPr="00B70061" w:rsidRDefault="006D15FC" w:rsidP="00F90C3D">
            <w:pPr>
              <w:spacing w:after="0" w:line="240" w:lineRule="auto"/>
              <w:jc w:val="center"/>
              <w:rPr>
                <w:rFonts w:ascii="Times New Roman" w:hAnsi="Times New Roman"/>
                <w:b/>
                <w:bCs/>
                <w:iCs/>
                <w:sz w:val="26"/>
                <w:szCs w:val="26"/>
                <w:lang w:eastAsia="ru-RU"/>
              </w:rPr>
            </w:pPr>
            <w:r w:rsidRPr="00B70061">
              <w:rPr>
                <w:rFonts w:ascii="Times New Roman" w:hAnsi="Times New Roman"/>
                <w:b/>
                <w:bCs/>
                <w:iCs/>
                <w:sz w:val="26"/>
                <w:szCs w:val="26"/>
                <w:lang w:eastAsia="ru-RU"/>
              </w:rPr>
              <w:t>%</w:t>
            </w:r>
          </w:p>
        </w:tc>
        <w:tc>
          <w:tcPr>
            <w:tcW w:w="3568" w:type="dxa"/>
            <w:tcBorders>
              <w:bottom w:val="single" w:sz="6" w:space="0" w:color="808080"/>
            </w:tcBorders>
          </w:tcPr>
          <w:p w:rsidR="006D15FC" w:rsidRPr="00B70061" w:rsidRDefault="006D15FC" w:rsidP="00F90C3D">
            <w:pPr>
              <w:spacing w:after="0" w:line="240" w:lineRule="auto"/>
              <w:jc w:val="center"/>
              <w:rPr>
                <w:rFonts w:ascii="Times New Roman" w:hAnsi="Times New Roman"/>
                <w:b/>
                <w:bCs/>
                <w:iCs/>
                <w:sz w:val="26"/>
                <w:szCs w:val="26"/>
                <w:lang w:eastAsia="ru-RU"/>
              </w:rPr>
            </w:pPr>
            <w:r w:rsidRPr="00B70061">
              <w:rPr>
                <w:rFonts w:ascii="Times New Roman" w:hAnsi="Times New Roman"/>
                <w:b/>
                <w:bCs/>
                <w:iCs/>
                <w:sz w:val="26"/>
                <w:szCs w:val="26"/>
                <w:lang w:eastAsia="ru-RU"/>
              </w:rPr>
              <w:t>Примечание</w:t>
            </w:r>
          </w:p>
        </w:tc>
      </w:tr>
      <w:tr w:rsidR="006D15FC" w:rsidRPr="006F0E61" w:rsidTr="006F0E61">
        <w:tc>
          <w:tcPr>
            <w:tcW w:w="4644" w:type="dxa"/>
          </w:tcPr>
          <w:p w:rsidR="006D15FC" w:rsidRPr="00B70061" w:rsidRDefault="006D15FC" w:rsidP="00F90C3D">
            <w:pPr>
              <w:spacing w:after="0" w:line="240" w:lineRule="auto"/>
              <w:ind w:firstLine="284"/>
              <w:jc w:val="both"/>
              <w:rPr>
                <w:bCs/>
                <w:color w:val="FF0000"/>
                <w:sz w:val="26"/>
                <w:szCs w:val="26"/>
                <w:lang w:eastAsia="ru-RU"/>
              </w:rPr>
            </w:pPr>
            <w:r w:rsidRPr="00B70061">
              <w:rPr>
                <w:rFonts w:ascii="Times New Roman" w:hAnsi="Times New Roman"/>
                <w:bCs/>
                <w:sz w:val="26"/>
                <w:szCs w:val="26"/>
                <w:lang w:eastAsia="ru-RU"/>
              </w:rPr>
              <w:t xml:space="preserve">Эффективность оздоровления </w:t>
            </w:r>
            <w:r w:rsidR="00F90C3D">
              <w:rPr>
                <w:rFonts w:ascii="Times New Roman" w:hAnsi="Times New Roman"/>
                <w:bCs/>
                <w:sz w:val="26"/>
                <w:szCs w:val="26"/>
                <w:lang w:eastAsia="ru-RU"/>
              </w:rPr>
              <w:t xml:space="preserve">детей по итогам летней кампании </w:t>
            </w:r>
            <w:r w:rsidRPr="00B70061">
              <w:rPr>
                <w:rFonts w:ascii="Times New Roman" w:hAnsi="Times New Roman"/>
                <w:bCs/>
                <w:sz w:val="26"/>
                <w:szCs w:val="26"/>
                <w:lang w:eastAsia="ru-RU"/>
              </w:rPr>
              <w:t xml:space="preserve">2020 года составила </w:t>
            </w:r>
          </w:p>
          <w:p w:rsidR="006D15FC" w:rsidRPr="00B70061" w:rsidRDefault="006D15FC" w:rsidP="006F0E61">
            <w:pPr>
              <w:spacing w:after="0" w:line="240" w:lineRule="auto"/>
              <w:jc w:val="both"/>
              <w:rPr>
                <w:rFonts w:ascii="Times New Roman" w:hAnsi="Times New Roman"/>
                <w:bCs/>
                <w:sz w:val="26"/>
                <w:szCs w:val="26"/>
                <w:lang w:eastAsia="ru-RU"/>
              </w:rPr>
            </w:pPr>
          </w:p>
        </w:tc>
        <w:tc>
          <w:tcPr>
            <w:tcW w:w="1134" w:type="dxa"/>
          </w:tcPr>
          <w:p w:rsidR="006D15FC" w:rsidRPr="006F0E61" w:rsidRDefault="006D15FC" w:rsidP="006F0E61">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97,3%</w:t>
            </w:r>
          </w:p>
        </w:tc>
        <w:tc>
          <w:tcPr>
            <w:tcW w:w="3568" w:type="dxa"/>
          </w:tcPr>
          <w:p w:rsidR="006D15FC" w:rsidRPr="006F0E61" w:rsidRDefault="006D15FC" w:rsidP="006F0E61">
            <w:pPr>
              <w:spacing w:after="0" w:line="240" w:lineRule="auto"/>
              <w:jc w:val="both"/>
              <w:rPr>
                <w:rFonts w:ascii="Times New Roman" w:hAnsi="Times New Roman"/>
                <w:sz w:val="26"/>
                <w:szCs w:val="26"/>
                <w:lang w:eastAsia="ru-RU"/>
              </w:rPr>
            </w:pPr>
            <w:r w:rsidRPr="006F0E61">
              <w:rPr>
                <w:rFonts w:ascii="Times New Roman" w:hAnsi="Times New Roman"/>
                <w:sz w:val="26"/>
                <w:szCs w:val="26"/>
                <w:lang w:eastAsia="ru-RU"/>
              </w:rPr>
              <w:t>Выраженный оздоро</w:t>
            </w:r>
            <w:r w:rsidR="00F90C3D">
              <w:rPr>
                <w:rFonts w:ascii="Times New Roman" w:hAnsi="Times New Roman"/>
                <w:sz w:val="26"/>
                <w:szCs w:val="26"/>
                <w:lang w:eastAsia="ru-RU"/>
              </w:rPr>
              <w:t xml:space="preserve">вительный эффект - 143 ребёнка – </w:t>
            </w:r>
            <w:r w:rsidRPr="006F0E61">
              <w:rPr>
                <w:rFonts w:ascii="Times New Roman" w:hAnsi="Times New Roman"/>
                <w:sz w:val="26"/>
                <w:szCs w:val="26"/>
                <w:lang w:eastAsia="ru-RU"/>
              </w:rPr>
              <w:t xml:space="preserve">97,3% </w:t>
            </w:r>
          </w:p>
          <w:p w:rsidR="006D15FC" w:rsidRPr="006F0E61" w:rsidRDefault="00F90C3D" w:rsidP="006F0E61">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 xml:space="preserve">Слабый оздоровительный эффект – </w:t>
            </w:r>
            <w:r w:rsidR="006D15FC" w:rsidRPr="006F0E61">
              <w:rPr>
                <w:rFonts w:ascii="Times New Roman" w:hAnsi="Times New Roman"/>
                <w:sz w:val="26"/>
                <w:szCs w:val="26"/>
                <w:lang w:eastAsia="ru-RU"/>
              </w:rPr>
              <w:t>1 ребёнок – 2,7% (ребёнок-инвалид)</w:t>
            </w:r>
          </w:p>
          <w:p w:rsidR="006D15FC" w:rsidRPr="006F0E61" w:rsidRDefault="006D15FC" w:rsidP="006F0E61">
            <w:pPr>
              <w:spacing w:after="0" w:line="240" w:lineRule="auto"/>
              <w:jc w:val="both"/>
              <w:rPr>
                <w:rFonts w:ascii="Times New Roman" w:hAnsi="Times New Roman"/>
                <w:sz w:val="26"/>
                <w:szCs w:val="26"/>
                <w:lang w:eastAsia="ru-RU"/>
              </w:rPr>
            </w:pPr>
            <w:r w:rsidRPr="006F0E61">
              <w:rPr>
                <w:rFonts w:ascii="Times New Roman" w:hAnsi="Times New Roman"/>
                <w:sz w:val="26"/>
                <w:szCs w:val="26"/>
                <w:lang w:eastAsia="ru-RU"/>
              </w:rPr>
              <w:t>Отсутствие оздоровительного эффекта - 0</w:t>
            </w:r>
          </w:p>
        </w:tc>
      </w:tr>
      <w:tr w:rsidR="006D15FC" w:rsidRPr="006F0E61" w:rsidTr="006F0E61">
        <w:tc>
          <w:tcPr>
            <w:tcW w:w="4644" w:type="dxa"/>
          </w:tcPr>
          <w:p w:rsidR="006D15FC" w:rsidRPr="00B70061" w:rsidRDefault="006D15FC" w:rsidP="006F0E61">
            <w:pPr>
              <w:spacing w:after="0" w:line="240" w:lineRule="auto"/>
              <w:ind w:firstLine="709"/>
              <w:jc w:val="both"/>
              <w:rPr>
                <w:rFonts w:ascii="Times New Roman" w:hAnsi="Times New Roman"/>
                <w:bCs/>
                <w:sz w:val="26"/>
                <w:szCs w:val="26"/>
                <w:lang w:eastAsia="ru-RU"/>
              </w:rPr>
            </w:pPr>
            <w:r w:rsidRPr="00B70061">
              <w:rPr>
                <w:rFonts w:ascii="Times New Roman" w:hAnsi="Times New Roman"/>
                <w:bCs/>
                <w:sz w:val="26"/>
                <w:szCs w:val="26"/>
                <w:lang w:eastAsia="ru-RU"/>
              </w:rPr>
              <w:t xml:space="preserve">Степень удовлетворённости детей отдыхом в лагере составила </w:t>
            </w:r>
          </w:p>
        </w:tc>
        <w:tc>
          <w:tcPr>
            <w:tcW w:w="1134" w:type="dxa"/>
          </w:tcPr>
          <w:p w:rsidR="006D15FC" w:rsidRPr="006F0E61" w:rsidRDefault="006D15FC" w:rsidP="006F0E61">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98,6%</w:t>
            </w:r>
          </w:p>
        </w:tc>
        <w:tc>
          <w:tcPr>
            <w:tcW w:w="3568" w:type="dxa"/>
          </w:tcPr>
          <w:p w:rsidR="006D15FC" w:rsidRPr="006F0E61" w:rsidRDefault="006D15FC" w:rsidP="006F0E61">
            <w:pPr>
              <w:spacing w:after="0" w:line="240" w:lineRule="auto"/>
              <w:jc w:val="both"/>
              <w:rPr>
                <w:rFonts w:ascii="Times New Roman" w:hAnsi="Times New Roman"/>
                <w:sz w:val="26"/>
                <w:szCs w:val="26"/>
                <w:lang w:eastAsia="ru-RU"/>
              </w:rPr>
            </w:pPr>
          </w:p>
        </w:tc>
      </w:tr>
      <w:tr w:rsidR="006D15FC" w:rsidRPr="006F0E61" w:rsidTr="006F0E61">
        <w:tc>
          <w:tcPr>
            <w:tcW w:w="4644" w:type="dxa"/>
          </w:tcPr>
          <w:p w:rsidR="006D15FC" w:rsidRPr="00B70061" w:rsidRDefault="006D15FC" w:rsidP="006F0E61">
            <w:pPr>
              <w:spacing w:after="0" w:line="240" w:lineRule="auto"/>
              <w:ind w:firstLine="709"/>
              <w:jc w:val="both"/>
              <w:rPr>
                <w:rFonts w:ascii="Times New Roman" w:hAnsi="Times New Roman"/>
                <w:bCs/>
                <w:sz w:val="26"/>
                <w:szCs w:val="26"/>
                <w:lang w:eastAsia="ru-RU"/>
              </w:rPr>
            </w:pPr>
            <w:r w:rsidRPr="00B70061">
              <w:rPr>
                <w:rFonts w:ascii="Times New Roman" w:hAnsi="Times New Roman"/>
                <w:bCs/>
                <w:sz w:val="26"/>
                <w:szCs w:val="26"/>
                <w:lang w:eastAsia="ru-RU"/>
              </w:rPr>
              <w:t xml:space="preserve">Степень удовлетворённости отдыхом детей среди родителей составило </w:t>
            </w:r>
          </w:p>
        </w:tc>
        <w:tc>
          <w:tcPr>
            <w:tcW w:w="1134" w:type="dxa"/>
          </w:tcPr>
          <w:p w:rsidR="006D15FC" w:rsidRPr="006F0E61" w:rsidRDefault="006D15FC" w:rsidP="006F0E61">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98,8%</w:t>
            </w:r>
          </w:p>
        </w:tc>
        <w:tc>
          <w:tcPr>
            <w:tcW w:w="3568" w:type="dxa"/>
          </w:tcPr>
          <w:p w:rsidR="006D15FC" w:rsidRPr="006F0E61" w:rsidRDefault="006D15FC" w:rsidP="006F0E61">
            <w:pPr>
              <w:spacing w:after="0" w:line="240" w:lineRule="auto"/>
              <w:jc w:val="both"/>
              <w:rPr>
                <w:rFonts w:ascii="Times New Roman" w:hAnsi="Times New Roman"/>
                <w:sz w:val="26"/>
                <w:szCs w:val="26"/>
                <w:lang w:eastAsia="ru-RU"/>
              </w:rPr>
            </w:pPr>
          </w:p>
        </w:tc>
      </w:tr>
      <w:tr w:rsidR="006D15FC" w:rsidRPr="006F0E61" w:rsidTr="006F0E61">
        <w:tc>
          <w:tcPr>
            <w:tcW w:w="4644" w:type="dxa"/>
          </w:tcPr>
          <w:p w:rsidR="006D15FC" w:rsidRPr="00B70061" w:rsidRDefault="006D15FC" w:rsidP="006F0E61">
            <w:pPr>
              <w:spacing w:after="0" w:line="240" w:lineRule="auto"/>
              <w:ind w:firstLine="709"/>
              <w:jc w:val="both"/>
              <w:rPr>
                <w:rFonts w:ascii="Times New Roman" w:hAnsi="Times New Roman"/>
                <w:bCs/>
                <w:sz w:val="26"/>
                <w:szCs w:val="26"/>
                <w:lang w:eastAsia="ru-RU"/>
              </w:rPr>
            </w:pPr>
            <w:r w:rsidRPr="00B70061">
              <w:rPr>
                <w:rFonts w:ascii="Times New Roman" w:hAnsi="Times New Roman"/>
                <w:bCs/>
                <w:sz w:val="26"/>
                <w:szCs w:val="26"/>
                <w:lang w:eastAsia="ru-RU"/>
              </w:rPr>
              <w:t>Обеспечение безопасности для комфортного пребывания и развития детей</w:t>
            </w:r>
          </w:p>
        </w:tc>
        <w:tc>
          <w:tcPr>
            <w:tcW w:w="1134" w:type="dxa"/>
          </w:tcPr>
          <w:p w:rsidR="006D15FC" w:rsidRPr="006F0E61" w:rsidRDefault="006D15FC" w:rsidP="006F0E61">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100%</w:t>
            </w:r>
          </w:p>
        </w:tc>
        <w:tc>
          <w:tcPr>
            <w:tcW w:w="3568" w:type="dxa"/>
          </w:tcPr>
          <w:p w:rsidR="006D15FC" w:rsidRPr="006F0E61" w:rsidRDefault="006D15FC" w:rsidP="006F0E61">
            <w:pPr>
              <w:spacing w:after="0" w:line="240" w:lineRule="auto"/>
              <w:jc w:val="both"/>
              <w:rPr>
                <w:rFonts w:ascii="Times New Roman" w:hAnsi="Times New Roman"/>
                <w:sz w:val="26"/>
                <w:szCs w:val="26"/>
                <w:lang w:eastAsia="ru-RU"/>
              </w:rPr>
            </w:pPr>
          </w:p>
        </w:tc>
      </w:tr>
    </w:tbl>
    <w:p w:rsidR="006D15FC" w:rsidRPr="00C4639E" w:rsidRDefault="006D15FC" w:rsidP="00C4639E">
      <w:pPr>
        <w:spacing w:after="0" w:line="240" w:lineRule="auto"/>
        <w:ind w:firstLine="709"/>
        <w:jc w:val="both"/>
        <w:rPr>
          <w:rFonts w:ascii="Times New Roman" w:hAnsi="Times New Roman"/>
          <w:sz w:val="28"/>
          <w:szCs w:val="28"/>
        </w:rPr>
      </w:pPr>
    </w:p>
    <w:p w:rsidR="006D15FC" w:rsidRPr="00C4639E" w:rsidRDefault="006D15FC" w:rsidP="00C4639E">
      <w:pPr>
        <w:spacing w:after="0" w:line="240" w:lineRule="auto"/>
        <w:ind w:firstLine="709"/>
        <w:jc w:val="both"/>
        <w:rPr>
          <w:rFonts w:ascii="Times New Roman" w:hAnsi="Times New Roman"/>
          <w:sz w:val="28"/>
          <w:szCs w:val="28"/>
        </w:rPr>
      </w:pPr>
      <w:r w:rsidRPr="00C4639E">
        <w:rPr>
          <w:rFonts w:ascii="Times New Roman" w:hAnsi="Times New Roman"/>
          <w:sz w:val="28"/>
          <w:szCs w:val="28"/>
        </w:rPr>
        <w:t>Родители и дети готовы в следующем 2021 году вновь летние каникулы провести в лагере «Орлёнок».</w:t>
      </w:r>
    </w:p>
    <w:p w:rsidR="006D15FC" w:rsidRPr="00C4639E" w:rsidRDefault="006D15FC" w:rsidP="00C4639E">
      <w:pPr>
        <w:pStyle w:val="Default"/>
        <w:ind w:firstLine="709"/>
        <w:jc w:val="both"/>
        <w:rPr>
          <w:sz w:val="28"/>
          <w:szCs w:val="28"/>
        </w:rPr>
      </w:pPr>
      <w:r w:rsidRPr="00C4639E">
        <w:rPr>
          <w:sz w:val="28"/>
          <w:szCs w:val="28"/>
        </w:rPr>
        <w:t>Конечными продуктами деятельности являются электронные презентации, альбомы, буклеты, видеоролики.</w:t>
      </w:r>
    </w:p>
    <w:p w:rsidR="006D15FC" w:rsidRDefault="006D15FC" w:rsidP="00C4639E">
      <w:pPr>
        <w:spacing w:after="0"/>
        <w:rPr>
          <w:rFonts w:ascii="Times New Roman" w:hAnsi="Times New Roman"/>
          <w:b/>
          <w:sz w:val="24"/>
          <w:szCs w:val="24"/>
        </w:rPr>
      </w:pPr>
    </w:p>
    <w:p w:rsidR="006D15FC" w:rsidRPr="00C4639E" w:rsidRDefault="006D15FC" w:rsidP="001F2740">
      <w:pPr>
        <w:spacing w:after="0"/>
        <w:ind w:firstLine="737"/>
        <w:jc w:val="center"/>
        <w:rPr>
          <w:rFonts w:ascii="Times New Roman" w:hAnsi="Times New Roman"/>
          <w:b/>
          <w:sz w:val="28"/>
          <w:szCs w:val="28"/>
        </w:rPr>
      </w:pPr>
      <w:r w:rsidRPr="009D7034">
        <w:rPr>
          <w:rFonts w:ascii="Times New Roman" w:hAnsi="Times New Roman"/>
          <w:b/>
          <w:sz w:val="24"/>
          <w:szCs w:val="24"/>
        </w:rPr>
        <w:t>С</w:t>
      </w:r>
      <w:r w:rsidR="00C4639E" w:rsidRPr="00C4639E">
        <w:rPr>
          <w:rFonts w:ascii="Times New Roman" w:hAnsi="Times New Roman"/>
          <w:b/>
          <w:sz w:val="28"/>
          <w:szCs w:val="28"/>
        </w:rPr>
        <w:t xml:space="preserve">писок литературы </w:t>
      </w:r>
    </w:p>
    <w:p w:rsidR="006D15FC" w:rsidRPr="00C4639E" w:rsidRDefault="00F90C3D" w:rsidP="00C4639E">
      <w:pPr>
        <w:spacing w:after="0" w:line="240" w:lineRule="auto"/>
        <w:ind w:firstLine="737"/>
        <w:jc w:val="both"/>
        <w:rPr>
          <w:rFonts w:ascii="Times New Roman" w:hAnsi="Times New Roman"/>
          <w:sz w:val="28"/>
          <w:szCs w:val="28"/>
        </w:rPr>
      </w:pPr>
      <w:r>
        <w:rPr>
          <w:rFonts w:ascii="Times New Roman" w:hAnsi="Times New Roman"/>
          <w:sz w:val="28"/>
          <w:szCs w:val="28"/>
        </w:rPr>
        <w:t>1. Безруких М.М., Филиппова Т.А., Макеева</w:t>
      </w:r>
      <w:r w:rsidR="006D15FC" w:rsidRPr="00C4639E">
        <w:rPr>
          <w:rFonts w:ascii="Times New Roman" w:hAnsi="Times New Roman"/>
          <w:sz w:val="28"/>
          <w:szCs w:val="28"/>
        </w:rPr>
        <w:t xml:space="preserve"> А.Г. Две недели в лагер</w:t>
      </w:r>
      <w:r>
        <w:rPr>
          <w:rFonts w:ascii="Times New Roman" w:hAnsi="Times New Roman"/>
          <w:sz w:val="28"/>
          <w:szCs w:val="28"/>
        </w:rPr>
        <w:t>е здоровья</w:t>
      </w:r>
      <w:r w:rsidR="006D15FC" w:rsidRPr="00C4639E">
        <w:rPr>
          <w:rFonts w:ascii="Times New Roman" w:hAnsi="Times New Roman"/>
          <w:sz w:val="28"/>
          <w:szCs w:val="28"/>
        </w:rPr>
        <w:t>:</w:t>
      </w:r>
      <w:r>
        <w:rPr>
          <w:rFonts w:ascii="Times New Roman" w:hAnsi="Times New Roman"/>
          <w:sz w:val="28"/>
          <w:szCs w:val="28"/>
        </w:rPr>
        <w:t xml:space="preserve"> / М.М.</w:t>
      </w:r>
      <w:r w:rsidR="006D15FC" w:rsidRPr="00C4639E">
        <w:rPr>
          <w:rFonts w:ascii="Times New Roman" w:hAnsi="Times New Roman"/>
          <w:sz w:val="28"/>
          <w:szCs w:val="28"/>
        </w:rPr>
        <w:t xml:space="preserve"> Безруких, Т.А. Филиппова, А.Г. Макеева.– М.: ОЛМА–ПРЕСС, 2015.</w:t>
      </w:r>
    </w:p>
    <w:p w:rsidR="006D15FC" w:rsidRPr="00C4639E" w:rsidRDefault="00F90C3D" w:rsidP="00C4639E">
      <w:pPr>
        <w:spacing w:after="0" w:line="240" w:lineRule="auto"/>
        <w:jc w:val="both"/>
        <w:rPr>
          <w:rFonts w:ascii="Times New Roman" w:hAnsi="Times New Roman"/>
          <w:sz w:val="28"/>
          <w:szCs w:val="28"/>
        </w:rPr>
      </w:pPr>
      <w:r>
        <w:rPr>
          <w:rFonts w:ascii="Times New Roman" w:hAnsi="Times New Roman"/>
          <w:sz w:val="28"/>
          <w:szCs w:val="28"/>
        </w:rPr>
        <w:tab/>
        <w:t>2. </w:t>
      </w:r>
      <w:r w:rsidR="006D15FC" w:rsidRPr="00C4639E">
        <w:rPr>
          <w:rFonts w:ascii="Times New Roman" w:hAnsi="Times New Roman"/>
          <w:sz w:val="28"/>
          <w:szCs w:val="28"/>
        </w:rPr>
        <w:t>Волохов</w:t>
      </w:r>
      <w:r>
        <w:rPr>
          <w:rFonts w:ascii="Times New Roman" w:hAnsi="Times New Roman"/>
          <w:sz w:val="28"/>
          <w:szCs w:val="28"/>
        </w:rPr>
        <w:t xml:space="preserve"> </w:t>
      </w:r>
      <w:r w:rsidR="006D15FC" w:rsidRPr="00C4639E">
        <w:rPr>
          <w:rFonts w:ascii="Times New Roman" w:hAnsi="Times New Roman"/>
          <w:sz w:val="28"/>
          <w:szCs w:val="28"/>
        </w:rPr>
        <w:t>А. В., Фришман</w:t>
      </w:r>
      <w:r>
        <w:rPr>
          <w:rFonts w:ascii="Times New Roman" w:hAnsi="Times New Roman"/>
          <w:sz w:val="28"/>
          <w:szCs w:val="28"/>
        </w:rPr>
        <w:t xml:space="preserve"> И.И</w:t>
      </w:r>
      <w:r w:rsidR="006D15FC" w:rsidRPr="00C4639E">
        <w:rPr>
          <w:rFonts w:ascii="Times New Roman" w:hAnsi="Times New Roman"/>
          <w:sz w:val="28"/>
          <w:szCs w:val="28"/>
        </w:rPr>
        <w:t>.</w:t>
      </w:r>
      <w:r>
        <w:rPr>
          <w:rFonts w:ascii="Times New Roman" w:hAnsi="Times New Roman"/>
          <w:sz w:val="28"/>
          <w:szCs w:val="28"/>
        </w:rPr>
        <w:t xml:space="preserve"> </w:t>
      </w:r>
      <w:r w:rsidR="006D15FC" w:rsidRPr="00C4639E">
        <w:rPr>
          <w:rFonts w:ascii="Times New Roman" w:hAnsi="Times New Roman"/>
          <w:sz w:val="28"/>
          <w:szCs w:val="28"/>
        </w:rPr>
        <w:t>Воспитательная направленность работы детского оздоровительного лагеря</w:t>
      </w:r>
      <w:r>
        <w:rPr>
          <w:rFonts w:ascii="Times New Roman" w:hAnsi="Times New Roman"/>
          <w:sz w:val="28"/>
          <w:szCs w:val="28"/>
        </w:rPr>
        <w:t xml:space="preserve"> / [авт.-сост. А.</w:t>
      </w:r>
      <w:r w:rsidR="006D15FC" w:rsidRPr="00C4639E">
        <w:rPr>
          <w:rFonts w:ascii="Times New Roman" w:hAnsi="Times New Roman"/>
          <w:sz w:val="28"/>
          <w:szCs w:val="28"/>
        </w:rPr>
        <w:t xml:space="preserve">В. Волохов, И.И. Фришман].-М.: ГОУДОД ФЦРСДОД, 2016.-126 c. </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3. К</w:t>
      </w:r>
      <w:r w:rsidR="00F90C3D">
        <w:rPr>
          <w:rFonts w:ascii="Times New Roman" w:hAnsi="Times New Roman"/>
          <w:sz w:val="28"/>
          <w:szCs w:val="28"/>
        </w:rPr>
        <w:t>уц И.В. Дополнительное образование</w:t>
      </w:r>
      <w:r w:rsidRPr="00C4639E">
        <w:rPr>
          <w:rFonts w:ascii="Times New Roman" w:hAnsi="Times New Roman"/>
          <w:sz w:val="28"/>
          <w:szCs w:val="28"/>
        </w:rPr>
        <w:t xml:space="preserve"> в летнем лагере.: авторские программы, занятия кружков / авт. – сост. И.В. Куц. – Волгоград: Учитель, 2017. – 166 с.</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4. Лобачева</w:t>
      </w:r>
      <w:r w:rsidR="00F90C3D">
        <w:rPr>
          <w:rFonts w:ascii="Times New Roman" w:hAnsi="Times New Roman"/>
          <w:sz w:val="28"/>
          <w:szCs w:val="28"/>
        </w:rPr>
        <w:t xml:space="preserve"> </w:t>
      </w:r>
      <w:r w:rsidRPr="00C4639E">
        <w:rPr>
          <w:rFonts w:ascii="Times New Roman" w:hAnsi="Times New Roman"/>
          <w:sz w:val="28"/>
          <w:szCs w:val="28"/>
        </w:rPr>
        <w:t>С.И., Великородная</w:t>
      </w:r>
      <w:r w:rsidR="00F90C3D" w:rsidRPr="00F90C3D">
        <w:rPr>
          <w:rFonts w:ascii="Times New Roman" w:hAnsi="Times New Roman"/>
          <w:sz w:val="28"/>
          <w:szCs w:val="28"/>
        </w:rPr>
        <w:t xml:space="preserve"> </w:t>
      </w:r>
      <w:r w:rsidR="00F90C3D" w:rsidRPr="00C4639E">
        <w:rPr>
          <w:rFonts w:ascii="Times New Roman" w:hAnsi="Times New Roman"/>
          <w:sz w:val="28"/>
          <w:szCs w:val="28"/>
        </w:rPr>
        <w:t>В.А.</w:t>
      </w:r>
      <w:r w:rsidRPr="00C4639E">
        <w:rPr>
          <w:rFonts w:ascii="Times New Roman" w:hAnsi="Times New Roman"/>
          <w:sz w:val="28"/>
          <w:szCs w:val="28"/>
        </w:rPr>
        <w:t>, Щиголь</w:t>
      </w:r>
      <w:r w:rsidR="00F90C3D" w:rsidRPr="00F90C3D">
        <w:rPr>
          <w:rFonts w:ascii="Times New Roman" w:hAnsi="Times New Roman"/>
          <w:sz w:val="28"/>
          <w:szCs w:val="28"/>
        </w:rPr>
        <w:t xml:space="preserve"> </w:t>
      </w:r>
      <w:r w:rsidR="00F90C3D" w:rsidRPr="00C4639E">
        <w:rPr>
          <w:rFonts w:ascii="Times New Roman" w:hAnsi="Times New Roman"/>
          <w:sz w:val="28"/>
          <w:szCs w:val="28"/>
        </w:rPr>
        <w:t>К.В.</w:t>
      </w:r>
      <w:r w:rsidRPr="00C4639E">
        <w:rPr>
          <w:rFonts w:ascii="Times New Roman" w:hAnsi="Times New Roman"/>
          <w:sz w:val="28"/>
          <w:szCs w:val="28"/>
        </w:rPr>
        <w:t xml:space="preserve"> Загородный летний лагерь. [Текст]: / Сост.– М.: ВАКО, 2015.-288 с</w:t>
      </w:r>
      <w:r w:rsidR="00F51D38">
        <w:rPr>
          <w:rFonts w:ascii="Times New Roman" w:hAnsi="Times New Roman"/>
          <w:sz w:val="28"/>
          <w:szCs w:val="28"/>
        </w:rPr>
        <w:t xml:space="preserve">. – (Мозаика детского отдыха). </w:t>
      </w:r>
    </w:p>
    <w:p w:rsidR="006D15FC" w:rsidRPr="00C4639E" w:rsidRDefault="00F51D38" w:rsidP="00C4639E">
      <w:pPr>
        <w:spacing w:after="0" w:line="240" w:lineRule="auto"/>
        <w:ind w:firstLine="737"/>
        <w:jc w:val="both"/>
        <w:rPr>
          <w:rFonts w:ascii="Times New Roman" w:hAnsi="Times New Roman"/>
          <w:sz w:val="28"/>
          <w:szCs w:val="28"/>
        </w:rPr>
      </w:pPr>
      <w:r>
        <w:rPr>
          <w:rFonts w:ascii="Times New Roman" w:hAnsi="Times New Roman"/>
          <w:sz w:val="28"/>
          <w:szCs w:val="28"/>
        </w:rPr>
        <w:t>5. Панфилова А.</w:t>
      </w:r>
      <w:r w:rsidR="006D15FC" w:rsidRPr="00C4639E">
        <w:rPr>
          <w:rFonts w:ascii="Times New Roman" w:hAnsi="Times New Roman"/>
          <w:sz w:val="28"/>
          <w:szCs w:val="28"/>
        </w:rPr>
        <w:t>П. Игровое моделирование в деят</w:t>
      </w:r>
      <w:r>
        <w:rPr>
          <w:rFonts w:ascii="Times New Roman" w:hAnsi="Times New Roman"/>
          <w:sz w:val="28"/>
          <w:szCs w:val="28"/>
        </w:rPr>
        <w:t>ельности педагога / под ред. В.А. Сластенина, И.А. Колесниковой.</w:t>
      </w:r>
      <w:r w:rsidR="006D15FC" w:rsidRPr="00C4639E">
        <w:rPr>
          <w:rFonts w:ascii="Times New Roman" w:hAnsi="Times New Roman"/>
          <w:sz w:val="28"/>
          <w:szCs w:val="28"/>
        </w:rPr>
        <w:t xml:space="preserve"> –М.: Академия, 2016. – 368 с.</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6. ПилипенкоВ.Ф., Ерков</w:t>
      </w:r>
      <w:r w:rsidR="00F51D38">
        <w:rPr>
          <w:rFonts w:ascii="Times New Roman" w:hAnsi="Times New Roman"/>
          <w:sz w:val="28"/>
          <w:szCs w:val="28"/>
        </w:rPr>
        <w:t xml:space="preserve"> </w:t>
      </w:r>
      <w:r w:rsidRPr="00C4639E">
        <w:rPr>
          <w:rFonts w:ascii="Times New Roman" w:hAnsi="Times New Roman"/>
          <w:sz w:val="28"/>
          <w:szCs w:val="28"/>
        </w:rPr>
        <w:t xml:space="preserve">Н.В., Парфенов А.А. Обеспечение комплексной безопасности в образовательном учреждении. Территория и практика / авт.-сост.: В.Ф. Пилипенко, Н.В. Ерков, А.А. Парфенов; под науч. </w:t>
      </w:r>
      <w:r w:rsidR="00F51D38" w:rsidRPr="00C4639E">
        <w:rPr>
          <w:rFonts w:ascii="Times New Roman" w:hAnsi="Times New Roman"/>
          <w:sz w:val="28"/>
          <w:szCs w:val="28"/>
        </w:rPr>
        <w:t>ред</w:t>
      </w:r>
      <w:r w:rsidRPr="00C4639E">
        <w:rPr>
          <w:rFonts w:ascii="Times New Roman" w:hAnsi="Times New Roman"/>
          <w:sz w:val="28"/>
          <w:szCs w:val="28"/>
        </w:rPr>
        <w:t xml:space="preserve">. </w:t>
      </w:r>
      <w:r w:rsidR="00F51D38" w:rsidRPr="00C4639E">
        <w:rPr>
          <w:rFonts w:ascii="Times New Roman" w:hAnsi="Times New Roman"/>
          <w:sz w:val="28"/>
          <w:szCs w:val="28"/>
        </w:rPr>
        <w:t>докт</w:t>
      </w:r>
      <w:r w:rsidRPr="00C4639E">
        <w:rPr>
          <w:rFonts w:ascii="Times New Roman" w:hAnsi="Times New Roman"/>
          <w:sz w:val="28"/>
          <w:szCs w:val="28"/>
        </w:rPr>
        <w:t xml:space="preserve">. </w:t>
      </w:r>
      <w:r w:rsidR="00F51D38" w:rsidRPr="00C4639E">
        <w:rPr>
          <w:rFonts w:ascii="Times New Roman" w:hAnsi="Times New Roman"/>
          <w:sz w:val="28"/>
          <w:szCs w:val="28"/>
        </w:rPr>
        <w:t>пед</w:t>
      </w:r>
      <w:r w:rsidRPr="00C4639E">
        <w:rPr>
          <w:rFonts w:ascii="Times New Roman" w:hAnsi="Times New Roman"/>
          <w:sz w:val="28"/>
          <w:szCs w:val="28"/>
        </w:rPr>
        <w:t xml:space="preserve">. </w:t>
      </w:r>
      <w:r w:rsidR="00F51D38" w:rsidRPr="00C4639E">
        <w:rPr>
          <w:rFonts w:ascii="Times New Roman" w:hAnsi="Times New Roman"/>
          <w:sz w:val="28"/>
          <w:szCs w:val="28"/>
        </w:rPr>
        <w:t>наук</w:t>
      </w:r>
      <w:r w:rsidRPr="00C4639E">
        <w:rPr>
          <w:rFonts w:ascii="Times New Roman" w:hAnsi="Times New Roman"/>
          <w:sz w:val="28"/>
          <w:szCs w:val="28"/>
        </w:rPr>
        <w:t>, проф. Л.Я. Олиференко. – М.: Айрис-пресс 2018. -192с. – (Методика).</w:t>
      </w:r>
    </w:p>
    <w:p w:rsidR="006D15FC" w:rsidRPr="00C4639E" w:rsidRDefault="00F90C3D" w:rsidP="00C4639E">
      <w:pPr>
        <w:spacing w:after="0" w:line="240" w:lineRule="auto"/>
        <w:ind w:firstLine="737"/>
        <w:jc w:val="both"/>
        <w:rPr>
          <w:rFonts w:ascii="Times New Roman" w:hAnsi="Times New Roman"/>
          <w:sz w:val="28"/>
          <w:szCs w:val="28"/>
        </w:rPr>
      </w:pPr>
      <w:r>
        <w:rPr>
          <w:rFonts w:ascii="Times New Roman" w:hAnsi="Times New Roman"/>
          <w:sz w:val="28"/>
          <w:szCs w:val="28"/>
        </w:rPr>
        <w:t>7. Погорелова И.А. Ка</w:t>
      </w:r>
      <w:r w:rsidR="006D15FC" w:rsidRPr="00C4639E">
        <w:rPr>
          <w:rFonts w:ascii="Times New Roman" w:hAnsi="Times New Roman"/>
          <w:sz w:val="28"/>
          <w:szCs w:val="28"/>
        </w:rPr>
        <w:t xml:space="preserve">лейдоскоп внеклассных мероприятий: Для тех, кто работает с детьми. / Под ред. И.А. Погореловой. – М.: Народное образование, Илекса; Ставрополь: Сервисшкола, 2016. – 304 С. </w:t>
      </w:r>
    </w:p>
    <w:p w:rsidR="006D15FC" w:rsidRPr="00C4639E" w:rsidRDefault="00F51D38" w:rsidP="00C4639E">
      <w:pPr>
        <w:spacing w:after="0" w:line="240" w:lineRule="auto"/>
        <w:ind w:firstLine="737"/>
        <w:jc w:val="both"/>
        <w:rPr>
          <w:rFonts w:ascii="Times New Roman" w:hAnsi="Times New Roman"/>
          <w:sz w:val="28"/>
          <w:szCs w:val="28"/>
        </w:rPr>
      </w:pPr>
      <w:r>
        <w:rPr>
          <w:rFonts w:ascii="Times New Roman" w:hAnsi="Times New Roman"/>
          <w:sz w:val="28"/>
          <w:szCs w:val="28"/>
        </w:rPr>
        <w:t>8. Реэрдон</w:t>
      </w:r>
      <w:r w:rsidR="006D15FC" w:rsidRPr="00C4639E">
        <w:rPr>
          <w:rFonts w:ascii="Times New Roman" w:hAnsi="Times New Roman"/>
          <w:sz w:val="28"/>
          <w:szCs w:val="28"/>
        </w:rPr>
        <w:t xml:space="preserve"> Б.Э. Толерантность – дорога к миру.:/ Б.Э. Реэрдон.– М.: </w:t>
      </w:r>
      <w:r>
        <w:rPr>
          <w:rFonts w:ascii="Times New Roman" w:hAnsi="Times New Roman"/>
          <w:sz w:val="28"/>
          <w:szCs w:val="28"/>
        </w:rPr>
        <w:t xml:space="preserve">               </w:t>
      </w:r>
      <w:r w:rsidR="006D15FC" w:rsidRPr="00C4639E">
        <w:rPr>
          <w:rFonts w:ascii="Times New Roman" w:hAnsi="Times New Roman"/>
          <w:sz w:val="28"/>
          <w:szCs w:val="28"/>
        </w:rPr>
        <w:t xml:space="preserve">2017 – 96с. </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9. Руденко</w:t>
      </w:r>
      <w:r w:rsidR="00F51D38">
        <w:rPr>
          <w:rFonts w:ascii="Times New Roman" w:hAnsi="Times New Roman"/>
          <w:sz w:val="28"/>
          <w:szCs w:val="28"/>
        </w:rPr>
        <w:t xml:space="preserve"> </w:t>
      </w:r>
      <w:r w:rsidRPr="00C4639E">
        <w:rPr>
          <w:rFonts w:ascii="Times New Roman" w:hAnsi="Times New Roman"/>
          <w:sz w:val="28"/>
          <w:szCs w:val="28"/>
        </w:rPr>
        <w:t>В.И. Лучшие сценарии для летнего ла</w:t>
      </w:r>
      <w:r w:rsidR="00F90C3D">
        <w:rPr>
          <w:rFonts w:ascii="Times New Roman" w:hAnsi="Times New Roman"/>
          <w:sz w:val="28"/>
          <w:szCs w:val="28"/>
        </w:rPr>
        <w:t>геря: настольная книга педагога-</w:t>
      </w:r>
      <w:r w:rsidRPr="00C4639E">
        <w:rPr>
          <w:rFonts w:ascii="Times New Roman" w:hAnsi="Times New Roman"/>
          <w:sz w:val="28"/>
          <w:szCs w:val="28"/>
        </w:rPr>
        <w:t xml:space="preserve">организатора / авт.-сост. В.И. Руденко. </w:t>
      </w:r>
      <w:r w:rsidR="00F51D38" w:rsidRPr="00C4639E">
        <w:rPr>
          <w:rFonts w:ascii="Times New Roman" w:hAnsi="Times New Roman"/>
          <w:sz w:val="28"/>
          <w:szCs w:val="28"/>
        </w:rPr>
        <w:t>изд</w:t>
      </w:r>
      <w:r w:rsidRPr="00C4639E">
        <w:rPr>
          <w:rFonts w:ascii="Times New Roman" w:hAnsi="Times New Roman"/>
          <w:sz w:val="28"/>
          <w:szCs w:val="28"/>
        </w:rPr>
        <w:t>. 3-</w:t>
      </w:r>
      <w:r w:rsidR="00F51D38" w:rsidRPr="00C4639E">
        <w:rPr>
          <w:rFonts w:ascii="Times New Roman" w:hAnsi="Times New Roman"/>
          <w:sz w:val="28"/>
          <w:szCs w:val="28"/>
        </w:rPr>
        <w:t xml:space="preserve">е </w:t>
      </w:r>
      <w:r w:rsidRPr="00C4639E">
        <w:rPr>
          <w:rFonts w:ascii="Times New Roman" w:hAnsi="Times New Roman"/>
          <w:sz w:val="28"/>
          <w:szCs w:val="28"/>
        </w:rPr>
        <w:t>–</w:t>
      </w:r>
      <w:r w:rsidR="00F51D38">
        <w:rPr>
          <w:rFonts w:ascii="Times New Roman" w:hAnsi="Times New Roman"/>
          <w:sz w:val="28"/>
          <w:szCs w:val="28"/>
        </w:rPr>
        <w:t xml:space="preserve"> </w:t>
      </w:r>
      <w:r w:rsidRPr="00C4639E">
        <w:rPr>
          <w:rFonts w:ascii="Times New Roman" w:hAnsi="Times New Roman"/>
          <w:sz w:val="28"/>
          <w:szCs w:val="28"/>
        </w:rPr>
        <w:t xml:space="preserve">Ростов н/Д: Феникс, 2019. -218 с. </w:t>
      </w:r>
      <w:r w:rsidRPr="00C4639E">
        <w:rPr>
          <w:rFonts w:ascii="Times New Roman" w:hAnsi="Times New Roman"/>
          <w:sz w:val="28"/>
          <w:szCs w:val="28"/>
        </w:rPr>
        <w:tab/>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 xml:space="preserve">10. Соловьев А.Ю., Шихарев С.С. Патриотическое воспитание в лагере: занятия, традиционные и творческие дела / авт. – сост. А.Ю. Соловьев, </w:t>
      </w:r>
      <w:r w:rsidR="00F51D38">
        <w:rPr>
          <w:rFonts w:ascii="Times New Roman" w:hAnsi="Times New Roman"/>
          <w:sz w:val="28"/>
          <w:szCs w:val="28"/>
        </w:rPr>
        <w:t xml:space="preserve">                       </w:t>
      </w:r>
      <w:r w:rsidRPr="00C4639E">
        <w:rPr>
          <w:rFonts w:ascii="Times New Roman" w:hAnsi="Times New Roman"/>
          <w:sz w:val="28"/>
          <w:szCs w:val="28"/>
        </w:rPr>
        <w:t>С.С. Шихарев. – Волгоград: Учитель, 2017. – 201 с.</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 xml:space="preserve">11. Трепетунова Л.И. Летний оздоровительный лагерь: массовые мероприятия (театрализованные, тематические вечера и праздники, конкурсы, игры, викторины, спортивные состязания) / сост. Л.И. Трепетунова и др. – Волгоград: Учитель, 2017. – 280 с. </w:t>
      </w:r>
    </w:p>
    <w:p w:rsidR="006D15FC" w:rsidRPr="00C4639E" w:rsidRDefault="006D15FC" w:rsidP="00C4639E">
      <w:pPr>
        <w:spacing w:after="0" w:line="240" w:lineRule="auto"/>
        <w:ind w:firstLine="737"/>
        <w:jc w:val="both"/>
        <w:rPr>
          <w:rFonts w:ascii="Times New Roman" w:hAnsi="Times New Roman"/>
          <w:sz w:val="28"/>
          <w:szCs w:val="28"/>
        </w:rPr>
      </w:pPr>
      <w:r w:rsidRPr="00C4639E">
        <w:rPr>
          <w:rFonts w:ascii="Times New Roman" w:hAnsi="Times New Roman"/>
          <w:sz w:val="28"/>
          <w:szCs w:val="28"/>
        </w:rPr>
        <w:t xml:space="preserve">12. Филипенко Е.В., Нескучные каникулы. Игры и конкурсы в </w:t>
      </w:r>
      <w:r w:rsidR="00336CFF">
        <w:rPr>
          <w:rFonts w:ascii="Times New Roman" w:hAnsi="Times New Roman"/>
          <w:sz w:val="28"/>
          <w:szCs w:val="28"/>
        </w:rPr>
        <w:t xml:space="preserve">школе и в загородном лагере. / </w:t>
      </w:r>
      <w:r w:rsidRPr="00C4639E">
        <w:rPr>
          <w:rFonts w:ascii="Times New Roman" w:hAnsi="Times New Roman"/>
          <w:sz w:val="28"/>
          <w:szCs w:val="28"/>
        </w:rPr>
        <w:t>Е.В. Филипенко. Худож. Душин М.В. – Ярославль: Академия развития, 2015. – 160 с. ил.</w:t>
      </w:r>
    </w:p>
    <w:p w:rsidR="006D15FC" w:rsidRPr="00C4639E" w:rsidRDefault="006D15FC" w:rsidP="00C4639E">
      <w:pPr>
        <w:spacing w:after="0" w:line="240" w:lineRule="auto"/>
        <w:jc w:val="both"/>
        <w:rPr>
          <w:rFonts w:ascii="Times New Roman" w:hAnsi="Times New Roman"/>
          <w:sz w:val="28"/>
          <w:szCs w:val="28"/>
        </w:rPr>
      </w:pPr>
      <w:r w:rsidRPr="00C4639E">
        <w:rPr>
          <w:rFonts w:ascii="Times New Roman" w:hAnsi="Times New Roman"/>
          <w:sz w:val="28"/>
          <w:szCs w:val="28"/>
        </w:rPr>
        <w:tab/>
      </w:r>
    </w:p>
    <w:p w:rsidR="006D15FC" w:rsidRPr="009D7034" w:rsidRDefault="006D15FC" w:rsidP="006D15FC">
      <w:pPr>
        <w:spacing w:after="0" w:line="360" w:lineRule="auto"/>
        <w:ind w:firstLine="737"/>
        <w:jc w:val="both"/>
        <w:rPr>
          <w:rFonts w:ascii="Times New Roman" w:hAnsi="Times New Roman"/>
          <w:b/>
          <w:sz w:val="24"/>
          <w:szCs w:val="24"/>
        </w:rPr>
      </w:pPr>
    </w:p>
    <w:p w:rsidR="00E754AB" w:rsidRDefault="00E754AB" w:rsidP="00BE2DB1">
      <w:pPr>
        <w:spacing w:after="0" w:line="240" w:lineRule="auto"/>
        <w:ind w:firstLine="708"/>
        <w:jc w:val="both"/>
        <w:rPr>
          <w:rFonts w:ascii="Times New Roman" w:hAnsi="Times New Roman"/>
          <w:sz w:val="24"/>
          <w:szCs w:val="24"/>
        </w:rPr>
      </w:pPr>
    </w:p>
    <w:p w:rsidR="006D15FC" w:rsidRDefault="006D15FC" w:rsidP="00BE2DB1">
      <w:pPr>
        <w:spacing w:after="0" w:line="240" w:lineRule="auto"/>
        <w:ind w:firstLine="708"/>
        <w:jc w:val="both"/>
        <w:rPr>
          <w:rFonts w:ascii="Times New Roman" w:hAnsi="Times New Roman"/>
          <w:sz w:val="24"/>
          <w:szCs w:val="24"/>
        </w:rPr>
      </w:pPr>
    </w:p>
    <w:p w:rsidR="006D15FC" w:rsidRDefault="006D15FC" w:rsidP="002C4A1A">
      <w:pPr>
        <w:spacing w:after="0" w:line="240" w:lineRule="auto"/>
        <w:jc w:val="both"/>
        <w:rPr>
          <w:rFonts w:ascii="Times New Roman" w:hAnsi="Times New Roman"/>
          <w:sz w:val="24"/>
          <w:szCs w:val="24"/>
        </w:rPr>
      </w:pPr>
    </w:p>
    <w:p w:rsidR="002C4A1A" w:rsidRDefault="002C4A1A" w:rsidP="002C4A1A">
      <w:pPr>
        <w:spacing w:after="0" w:line="240" w:lineRule="auto"/>
        <w:jc w:val="both"/>
        <w:rPr>
          <w:rFonts w:ascii="Times New Roman" w:hAnsi="Times New Roman"/>
          <w:sz w:val="24"/>
          <w:szCs w:val="24"/>
        </w:rPr>
      </w:pPr>
    </w:p>
    <w:p w:rsidR="002C4A1A" w:rsidRDefault="002C4A1A" w:rsidP="002C4A1A">
      <w:pPr>
        <w:spacing w:after="0" w:line="240" w:lineRule="auto"/>
        <w:jc w:val="both"/>
        <w:rPr>
          <w:rFonts w:ascii="Times New Roman" w:hAnsi="Times New Roman"/>
          <w:sz w:val="24"/>
          <w:szCs w:val="24"/>
        </w:rPr>
      </w:pPr>
    </w:p>
    <w:p w:rsidR="002C4A1A" w:rsidRDefault="002C4A1A" w:rsidP="002C4A1A">
      <w:pPr>
        <w:spacing w:after="0" w:line="240" w:lineRule="auto"/>
        <w:jc w:val="both"/>
        <w:rPr>
          <w:rFonts w:ascii="Times New Roman" w:hAnsi="Times New Roman"/>
          <w:sz w:val="24"/>
          <w:szCs w:val="24"/>
        </w:rPr>
      </w:pPr>
    </w:p>
    <w:p w:rsidR="002C4A1A" w:rsidRDefault="002C4A1A" w:rsidP="002C4A1A">
      <w:pPr>
        <w:spacing w:after="0" w:line="240" w:lineRule="auto"/>
        <w:jc w:val="both"/>
        <w:rPr>
          <w:rFonts w:ascii="Times New Roman" w:hAnsi="Times New Roman"/>
          <w:sz w:val="24"/>
          <w:szCs w:val="24"/>
        </w:rPr>
      </w:pPr>
    </w:p>
    <w:p w:rsidR="00133D79" w:rsidRDefault="00336CFF" w:rsidP="002C4A1A">
      <w:pPr>
        <w:spacing w:after="0" w:line="240" w:lineRule="auto"/>
        <w:jc w:val="both"/>
        <w:rPr>
          <w:rFonts w:ascii="Times New Roman" w:hAnsi="Times New Roman"/>
          <w:sz w:val="24"/>
          <w:szCs w:val="24"/>
        </w:rPr>
      </w:pPr>
      <w:r>
        <w:rPr>
          <w:rFonts w:ascii="Times New Roman" w:hAnsi="Times New Roman"/>
          <w:sz w:val="24"/>
          <w:szCs w:val="24"/>
        </w:rPr>
        <w:br w:type="column"/>
      </w:r>
    </w:p>
    <w:p w:rsidR="00866AD7" w:rsidRPr="00336CFF" w:rsidRDefault="00336CFF" w:rsidP="00866AD7">
      <w:pPr>
        <w:spacing w:after="0"/>
        <w:jc w:val="right"/>
        <w:rPr>
          <w:rFonts w:ascii="Times New Roman" w:hAnsi="Times New Roman"/>
          <w:sz w:val="28"/>
          <w:szCs w:val="28"/>
        </w:rPr>
      </w:pPr>
      <w:r w:rsidRPr="00336CFF">
        <w:rPr>
          <w:rFonts w:ascii="Times New Roman" w:hAnsi="Times New Roman"/>
          <w:sz w:val="28"/>
          <w:szCs w:val="28"/>
        </w:rPr>
        <w:t>Приложение</w:t>
      </w:r>
    </w:p>
    <w:p w:rsidR="00866AD7" w:rsidRDefault="00866AD7" w:rsidP="00866AD7">
      <w:pPr>
        <w:shd w:val="clear" w:color="auto" w:fill="FFFFFF"/>
        <w:tabs>
          <w:tab w:val="left" w:pos="4018"/>
        </w:tabs>
        <w:spacing w:after="0"/>
        <w:jc w:val="center"/>
        <w:rPr>
          <w:rFonts w:ascii="Times New Roman" w:hAnsi="Times New Roman"/>
          <w:b/>
          <w:bCs/>
          <w:i/>
          <w:sz w:val="26"/>
          <w:szCs w:val="26"/>
        </w:rPr>
      </w:pPr>
    </w:p>
    <w:p w:rsidR="00866AD7" w:rsidRDefault="00336CFF" w:rsidP="00866AD7">
      <w:pPr>
        <w:shd w:val="clear" w:color="auto" w:fill="FFFFFF"/>
        <w:tabs>
          <w:tab w:val="left" w:pos="4018"/>
        </w:tabs>
        <w:spacing w:after="0"/>
        <w:jc w:val="center"/>
        <w:rPr>
          <w:rFonts w:ascii="Times New Roman" w:hAnsi="Times New Roman"/>
          <w:b/>
          <w:bCs/>
          <w:i/>
          <w:sz w:val="26"/>
          <w:szCs w:val="26"/>
        </w:rPr>
      </w:pPr>
      <w:r>
        <w:rPr>
          <w:rFonts w:ascii="Times New Roman" w:hAnsi="Times New Roman"/>
          <w:b/>
          <w:bCs/>
          <w:i/>
          <w:sz w:val="26"/>
          <w:szCs w:val="26"/>
        </w:rPr>
        <w:t>План-</w:t>
      </w:r>
      <w:r w:rsidR="00866AD7">
        <w:rPr>
          <w:rFonts w:ascii="Times New Roman" w:hAnsi="Times New Roman"/>
          <w:b/>
          <w:bCs/>
          <w:i/>
          <w:sz w:val="26"/>
          <w:szCs w:val="26"/>
        </w:rPr>
        <w:t>сетка организации отдыха и оздоровления детей</w:t>
      </w:r>
    </w:p>
    <w:p w:rsidR="00866AD7" w:rsidRDefault="00866AD7" w:rsidP="00866AD7">
      <w:pPr>
        <w:shd w:val="clear" w:color="auto" w:fill="FFFFFF"/>
        <w:tabs>
          <w:tab w:val="left" w:pos="4018"/>
        </w:tabs>
        <w:spacing w:after="0"/>
        <w:jc w:val="center"/>
        <w:rPr>
          <w:rFonts w:ascii="Times New Roman" w:hAnsi="Times New Roman"/>
          <w:b/>
          <w:bCs/>
          <w:i/>
          <w:sz w:val="26"/>
          <w:szCs w:val="26"/>
        </w:rPr>
      </w:pPr>
      <w:r>
        <w:rPr>
          <w:rFonts w:ascii="Times New Roman" w:hAnsi="Times New Roman"/>
          <w:b/>
          <w:bCs/>
          <w:i/>
          <w:sz w:val="26"/>
          <w:szCs w:val="26"/>
        </w:rPr>
        <w:t>1 смены (0207-22.07.2020</w:t>
      </w:r>
      <w:r w:rsidR="00336CFF">
        <w:rPr>
          <w:rFonts w:ascii="Times New Roman" w:hAnsi="Times New Roman"/>
          <w:b/>
          <w:bCs/>
          <w:i/>
          <w:sz w:val="26"/>
          <w:szCs w:val="26"/>
        </w:rPr>
        <w:t xml:space="preserve"> </w:t>
      </w:r>
      <w:r>
        <w:rPr>
          <w:rFonts w:ascii="Times New Roman" w:hAnsi="Times New Roman"/>
          <w:b/>
          <w:bCs/>
          <w:i/>
          <w:sz w:val="26"/>
          <w:szCs w:val="26"/>
        </w:rPr>
        <w:t>г.)</w:t>
      </w:r>
    </w:p>
    <w:p w:rsidR="00866AD7" w:rsidRDefault="00866AD7" w:rsidP="00866AD7">
      <w:pPr>
        <w:pStyle w:val="a3"/>
        <w:spacing w:before="0" w:beforeAutospacing="0" w:after="0" w:afterAutospacing="0"/>
        <w:jc w:val="center"/>
        <w:rPr>
          <w:b/>
          <w:sz w:val="26"/>
          <w:szCs w:val="26"/>
        </w:rPr>
      </w:pPr>
      <w:r>
        <w:rPr>
          <w:b/>
          <w:sz w:val="26"/>
          <w:szCs w:val="26"/>
        </w:rPr>
        <w:t xml:space="preserve">«Имя тебе – Победитель!» </w:t>
      </w:r>
    </w:p>
    <w:p w:rsidR="00866AD7" w:rsidRDefault="00866AD7" w:rsidP="00866AD7">
      <w:pPr>
        <w:pStyle w:val="a3"/>
        <w:spacing w:before="0" w:beforeAutospacing="0" w:after="0" w:afterAutospacing="0"/>
        <w:jc w:val="center"/>
        <w:rPr>
          <w:b/>
          <w:sz w:val="26"/>
          <w:szCs w:val="26"/>
        </w:rPr>
      </w:pPr>
      <w:r w:rsidRPr="00336CFF">
        <w:rPr>
          <w:sz w:val="26"/>
          <w:szCs w:val="26"/>
        </w:rPr>
        <w:t>(</w:t>
      </w:r>
      <w:r>
        <w:rPr>
          <w:i/>
          <w:sz w:val="26"/>
          <w:szCs w:val="26"/>
        </w:rPr>
        <w:t>гражданско-патриотической направленности)</w:t>
      </w:r>
      <w:r>
        <w:rPr>
          <w:b/>
          <w:i/>
          <w:sz w:val="26"/>
          <w:szCs w:val="26"/>
        </w:rPr>
        <w:t xml:space="preserve"> </w:t>
      </w:r>
      <w:r>
        <w:rPr>
          <w:sz w:val="26"/>
          <w:szCs w:val="26"/>
        </w:rPr>
        <w:t xml:space="preserve"> </w:t>
      </w:r>
    </w:p>
    <w:p w:rsidR="00866AD7" w:rsidRDefault="00866AD7" w:rsidP="00866AD7">
      <w:pPr>
        <w:spacing w:after="0"/>
        <w:jc w:val="center"/>
        <w:rPr>
          <w:rFonts w:ascii="Times New Roman" w:hAnsi="Times New Roman"/>
          <w:b/>
          <w:bCs/>
          <w:sz w:val="26"/>
          <w:szCs w:val="26"/>
        </w:rPr>
      </w:pPr>
    </w:p>
    <w:tbl>
      <w:tblPr>
        <w:tblW w:w="9557" w:type="dxa"/>
        <w:tblBorders>
          <w:top w:val="outset" w:sz="6" w:space="0" w:color="auto"/>
          <w:left w:val="outset" w:sz="6" w:space="0" w:color="auto"/>
          <w:bottom w:val="outset" w:sz="6" w:space="0" w:color="auto"/>
          <w:right w:val="outset" w:sz="6" w:space="0" w:color="auto"/>
        </w:tblBorders>
        <w:tblLayout w:type="fixed"/>
        <w:tblLook w:val="04A0"/>
      </w:tblPr>
      <w:tblGrid>
        <w:gridCol w:w="496"/>
        <w:gridCol w:w="1735"/>
        <w:gridCol w:w="1981"/>
        <w:gridCol w:w="2477"/>
        <w:gridCol w:w="2868"/>
      </w:tblGrid>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b/>
                <w:sz w:val="26"/>
                <w:szCs w:val="26"/>
              </w:rPr>
            </w:pPr>
            <w:r w:rsidRPr="006F0E61">
              <w:rPr>
                <w:rFonts w:ascii="Times New Roman" w:hAnsi="Times New Roman"/>
                <w:b/>
                <w:sz w:val="26"/>
                <w:szCs w:val="26"/>
              </w:rPr>
              <w:t>№ п/п</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b/>
                <w:sz w:val="26"/>
                <w:szCs w:val="26"/>
              </w:rPr>
            </w:pPr>
            <w:r w:rsidRPr="006F0E61">
              <w:rPr>
                <w:rFonts w:ascii="Times New Roman" w:hAnsi="Times New Roman"/>
                <w:b/>
                <w:sz w:val="26"/>
                <w:szCs w:val="26"/>
              </w:rPr>
              <w:t>Дата/</w:t>
            </w:r>
          </w:p>
          <w:p w:rsidR="00866AD7" w:rsidRPr="006F0E61" w:rsidRDefault="00866AD7" w:rsidP="002A0D77">
            <w:pPr>
              <w:spacing w:after="0" w:line="240" w:lineRule="auto"/>
              <w:jc w:val="center"/>
              <w:rPr>
                <w:rFonts w:ascii="Times New Roman" w:hAnsi="Times New Roman"/>
                <w:b/>
                <w:sz w:val="26"/>
                <w:szCs w:val="26"/>
              </w:rPr>
            </w:pPr>
            <w:r w:rsidRPr="006F0E61">
              <w:rPr>
                <w:rFonts w:ascii="Times New Roman" w:hAnsi="Times New Roman"/>
                <w:b/>
                <w:sz w:val="26"/>
                <w:szCs w:val="26"/>
              </w:rPr>
              <w:t>название дня</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Style w:val="af0"/>
                <w:rFonts w:ascii="Times New Roman" w:hAnsi="Times New Roman"/>
                <w:sz w:val="26"/>
                <w:szCs w:val="26"/>
              </w:rPr>
              <w:t>Утро</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Style w:val="af0"/>
                <w:rFonts w:ascii="Times New Roman" w:hAnsi="Times New Roman"/>
                <w:sz w:val="26"/>
                <w:szCs w:val="26"/>
              </w:rPr>
              <w:t>День</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Style w:val="af0"/>
                <w:rFonts w:ascii="Times New Roman" w:hAnsi="Times New Roman"/>
                <w:sz w:val="26"/>
                <w:szCs w:val="26"/>
              </w:rPr>
            </w:pPr>
            <w:r w:rsidRPr="006F0E61">
              <w:rPr>
                <w:rStyle w:val="af0"/>
                <w:rFonts w:ascii="Times New Roman" w:hAnsi="Times New Roman"/>
                <w:sz w:val="26"/>
                <w:szCs w:val="26"/>
              </w:rPr>
              <w:t>Вечер</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02.07.2020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вожатого»</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Приём детей «Мы вам рады!» (заезд)</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Круглый стол «Давайте познакомимся»</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Игры на сплочение «В кругу друзей»</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Операция «Вы в безопасности» (обучающее занятие по технике безопасности)</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Оформление отрядных комнат</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Час общения «Кто мой наставник»</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336CFF" w:rsidP="00866AD7">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«Квест-</w:t>
            </w:r>
            <w:r w:rsidR="00866AD7" w:rsidRPr="006F0E61">
              <w:rPr>
                <w:rFonts w:ascii="Times New Roman" w:hAnsi="Times New Roman"/>
                <w:sz w:val="26"/>
                <w:szCs w:val="26"/>
              </w:rPr>
              <w:t>игра на сплочение коллектива.</w:t>
            </w: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Экспресс-эстафета «Вожатые спешат делать добро».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к</w:t>
            </w:r>
            <w:r w:rsidR="00336CFF">
              <w:rPr>
                <w:rFonts w:ascii="Times New Roman" w:hAnsi="Times New Roman"/>
                <w:sz w:val="26"/>
                <w:szCs w:val="26"/>
              </w:rPr>
              <w:t>онкурсная программа «Твой друг – наставник»</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03.07.2020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w:t>
            </w:r>
            <w:r w:rsidRPr="006F0E61">
              <w:rPr>
                <w:rFonts w:ascii="Times New Roman" w:hAnsi="Times New Roman"/>
                <w:color w:val="000000"/>
                <w:sz w:val="26"/>
                <w:szCs w:val="26"/>
              </w:rPr>
              <w:t>День ГИБДД МВД РФ»</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Операция-эвакуация «Безопасность – это важно!»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за</w:t>
            </w:r>
            <w:r w:rsidR="00336CFF">
              <w:rPr>
                <w:rFonts w:ascii="Times New Roman" w:hAnsi="Times New Roman"/>
                <w:sz w:val="26"/>
                <w:szCs w:val="26"/>
              </w:rPr>
              <w:t>бег «Территория в безопасности»</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336CFF"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 сдача норм ГТО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«Зеленая аптечка» - перва</w:t>
            </w:r>
            <w:r w:rsidR="00336CFF">
              <w:rPr>
                <w:rFonts w:ascii="Times New Roman" w:hAnsi="Times New Roman"/>
                <w:sz w:val="26"/>
                <w:szCs w:val="26"/>
              </w:rPr>
              <w:t>я доврачебная помощь при ушибах</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«Расскажем детям о войне!»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И</w:t>
            </w:r>
            <w:r w:rsidR="00336CFF">
              <w:rPr>
                <w:rFonts w:ascii="Times New Roman" w:hAnsi="Times New Roman"/>
                <w:sz w:val="26"/>
                <w:szCs w:val="26"/>
              </w:rPr>
              <w:t>гровая программа по профилактике</w:t>
            </w:r>
            <w:r w:rsidRPr="006F0E61">
              <w:rPr>
                <w:rFonts w:ascii="Times New Roman" w:hAnsi="Times New Roman"/>
                <w:sz w:val="26"/>
                <w:szCs w:val="26"/>
              </w:rPr>
              <w:t xml:space="preserve"> дорожного д</w:t>
            </w:r>
            <w:r w:rsidR="00336CFF">
              <w:rPr>
                <w:rFonts w:ascii="Times New Roman" w:hAnsi="Times New Roman"/>
                <w:sz w:val="26"/>
                <w:szCs w:val="26"/>
              </w:rPr>
              <w:t>вижения «Дорожные приключения»</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Конкурс отрядов ЮИД «Будь внимателен на дороге!», «Пристегни себя!»</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флэш-моб  «Все вместе!</w:t>
            </w:r>
            <w:r w:rsidR="00336CFF">
              <w:rPr>
                <w:rFonts w:ascii="Times New Roman" w:hAnsi="Times New Roman"/>
                <w:sz w:val="26"/>
                <w:szCs w:val="26"/>
              </w:rPr>
              <w:t>»</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3</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04.07.2020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выборов»</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«Я выбираю чистоту!»</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 xml:space="preserve">Открытие внутрилагерной </w:t>
            </w:r>
            <w:r w:rsidR="00336CFF" w:rsidRPr="006F0E61">
              <w:rPr>
                <w:rFonts w:ascii="Times New Roman" w:hAnsi="Times New Roman"/>
                <w:sz w:val="26"/>
                <w:szCs w:val="26"/>
              </w:rPr>
              <w:t xml:space="preserve">спартакиады  </w:t>
            </w:r>
            <w:r w:rsidRPr="006F0E61">
              <w:rPr>
                <w:rFonts w:ascii="Times New Roman" w:hAnsi="Times New Roman"/>
                <w:sz w:val="26"/>
                <w:szCs w:val="26"/>
              </w:rPr>
              <w:t>«Энергия молодых».</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Сюжетно-ролевая игра «Выборы президента»</w:t>
            </w: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I этап – Рекламный курьер «Все на выборы»</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w:t>
            </w:r>
            <w:r w:rsidRPr="006F0E61">
              <w:rPr>
                <w:rFonts w:ascii="Times New Roman" w:hAnsi="Times New Roman"/>
                <w:i/>
                <w:sz w:val="26"/>
                <w:szCs w:val="26"/>
                <w:shd w:val="clear" w:color="auto" w:fill="FFFFFF"/>
              </w:rPr>
              <w:t xml:space="preserve">Государственные символы </w:t>
            </w:r>
            <w:r w:rsidRPr="006F0E61">
              <w:rPr>
                <w:rFonts w:ascii="Times New Roman" w:hAnsi="Times New Roman"/>
                <w:bCs/>
                <w:i/>
                <w:sz w:val="26"/>
                <w:szCs w:val="26"/>
                <w:shd w:val="clear" w:color="auto" w:fill="FFFFFF"/>
              </w:rPr>
              <w:t>России</w:t>
            </w:r>
            <w:r w:rsidRPr="006F0E61">
              <w:rPr>
                <w:rFonts w:ascii="Times New Roman" w:hAnsi="Times New Roman"/>
                <w:i/>
                <w:sz w:val="26"/>
                <w:szCs w:val="26"/>
              </w:rPr>
              <w:t>»</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Азбука безопасности «Площадка и мы»</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Конкурс плакатов «И если выбор-жизнь, то давайте жизнь любить!».</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Сюжетно-ролевая игра «Выборы президента»</w:t>
            </w: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II этап – Выборы</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Сюжетно-р</w:t>
            </w:r>
            <w:r w:rsidR="00336CFF">
              <w:rPr>
                <w:rFonts w:ascii="Times New Roman" w:hAnsi="Times New Roman"/>
                <w:sz w:val="26"/>
                <w:szCs w:val="26"/>
              </w:rPr>
              <w:t>олевая игра «Выборы президента»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w:t>
            </w:r>
            <w:r w:rsidR="00336CFF">
              <w:rPr>
                <w:rFonts w:ascii="Times New Roman" w:hAnsi="Times New Roman"/>
                <w:sz w:val="26"/>
                <w:szCs w:val="26"/>
              </w:rPr>
              <w:t>анционная платформа «Мы вместе». Инаугурация. Президентский бал</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4</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05.07.2020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творчества»</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батл «Покажи пример»</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 xml:space="preserve">Спортивный </w:t>
            </w:r>
            <w:r w:rsidR="0060656E">
              <w:rPr>
                <w:rFonts w:ascii="Times New Roman" w:hAnsi="Times New Roman"/>
                <w:sz w:val="26"/>
                <w:szCs w:val="26"/>
              </w:rPr>
              <w:t>час-</w:t>
            </w:r>
            <w:r w:rsidRPr="006F0E61">
              <w:rPr>
                <w:rFonts w:ascii="Times New Roman" w:hAnsi="Times New Roman"/>
                <w:sz w:val="26"/>
                <w:szCs w:val="26"/>
              </w:rPr>
              <w:t xml:space="preserve"> мини-футбол.</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Поделки из природного материала «Победный май»</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w:t>
            </w:r>
            <w:r w:rsidR="0060656E">
              <w:rPr>
                <w:rFonts w:ascii="Times New Roman" w:hAnsi="Times New Roman"/>
                <w:i/>
                <w:sz w:val="26"/>
                <w:szCs w:val="26"/>
              </w:rPr>
              <w:t xml:space="preserve">ная деятельность. Круглый стол </w:t>
            </w:r>
            <w:r w:rsidRPr="006F0E61">
              <w:rPr>
                <w:rFonts w:ascii="Times New Roman" w:hAnsi="Times New Roman"/>
                <w:i/>
                <w:sz w:val="26"/>
                <w:szCs w:val="26"/>
              </w:rPr>
              <w:t>«Я читаю книгу о войне»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Игры на свежем воздухе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игра «Сам себе режиссер»</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 xml:space="preserve">Дистанционная платформа «Мы </w:t>
            </w:r>
            <w:r w:rsidR="0060656E">
              <w:rPr>
                <w:rFonts w:ascii="Times New Roman" w:hAnsi="Times New Roman"/>
                <w:sz w:val="26"/>
                <w:szCs w:val="26"/>
              </w:rPr>
              <w:t>вместе», творческий конкурс «Я –</w:t>
            </w:r>
            <w:r w:rsidRPr="006F0E61">
              <w:rPr>
                <w:rFonts w:ascii="Times New Roman" w:hAnsi="Times New Roman"/>
                <w:sz w:val="26"/>
                <w:szCs w:val="26"/>
              </w:rPr>
              <w:t xml:space="preserve"> актер».</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Ф</w:t>
            </w:r>
            <w:r w:rsidRPr="000C3A6E">
              <w:rPr>
                <w:rFonts w:ascii="Times New Roman" w:hAnsi="Times New Roman"/>
                <w:sz w:val="26"/>
                <w:szCs w:val="26"/>
              </w:rPr>
              <w:t>лэш-моб «Волшебный каблучок»</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5</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06.07.2020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юмора»</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 xml:space="preserve">Экодесант «С юмором </w:t>
            </w:r>
            <w:r w:rsidR="00866AD7" w:rsidRPr="006F0E61">
              <w:rPr>
                <w:rFonts w:ascii="Times New Roman" w:hAnsi="Times New Roman"/>
                <w:sz w:val="26"/>
                <w:szCs w:val="26"/>
              </w:rPr>
              <w:t>по жизни»</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 xml:space="preserve">Спортивный час- метание мяча в цель </w:t>
            </w:r>
            <w:r w:rsidR="00866AD7" w:rsidRPr="006F0E61">
              <w:rPr>
                <w:rFonts w:ascii="Times New Roman" w:hAnsi="Times New Roman"/>
                <w:sz w:val="26"/>
                <w:szCs w:val="26"/>
              </w:rPr>
              <w:t>«Мой веселый, звонкий мяч»</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Конкурс афиш «Не мальчик, а солдат»</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«Интересный случай»</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 xml:space="preserve">Комический футбол </w:t>
            </w:r>
            <w:r w:rsidRPr="0060656E">
              <w:rPr>
                <w:rFonts w:ascii="Times New Roman" w:hAnsi="Times New Roman"/>
                <w:sz w:val="26"/>
                <w:szCs w:val="26"/>
              </w:rPr>
              <w:t>«Верить! Жить! Творить!»</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вечер юмора «КВиНо»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Флэш-моб «Юмор важен в спорте, Вы со мной не спорте!»</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6</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07.07.2020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Иван Купала»</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 xml:space="preserve">Спортивный </w:t>
            </w:r>
            <w:r w:rsidR="0060656E">
              <w:rPr>
                <w:rFonts w:ascii="Times New Roman" w:hAnsi="Times New Roman"/>
                <w:sz w:val="26"/>
                <w:szCs w:val="26"/>
              </w:rPr>
              <w:t>час</w:t>
            </w:r>
            <w:r w:rsidRPr="006F0E61">
              <w:rPr>
                <w:rFonts w:ascii="Times New Roman" w:hAnsi="Times New Roman"/>
                <w:sz w:val="26"/>
                <w:szCs w:val="26"/>
              </w:rPr>
              <w:t>- водные забеги «Богатырские состязания»</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Техника безопасности «Это важно!»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Фото</w:t>
            </w:r>
            <w:r w:rsidR="00866AD7" w:rsidRPr="006F0E61">
              <w:rPr>
                <w:rFonts w:ascii="Times New Roman" w:hAnsi="Times New Roman"/>
                <w:sz w:val="26"/>
                <w:szCs w:val="26"/>
              </w:rPr>
              <w:t>конкурс #Счастьеесть  #вдрузьях</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Минутка здоровья «Питьевой режим»</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60656E"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 xml:space="preserve">Конкурс рисунков на асфальте </w:t>
            </w:r>
            <w:r w:rsidR="00866AD7" w:rsidRPr="006F0E61">
              <w:rPr>
                <w:rFonts w:ascii="Times New Roman" w:hAnsi="Times New Roman"/>
                <w:sz w:val="26"/>
                <w:szCs w:val="26"/>
              </w:rPr>
              <w:t>«Счастье – это…»</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 обсуждение «</w:t>
            </w:r>
            <w:r w:rsidRPr="006F0E61">
              <w:rPr>
                <w:rFonts w:ascii="Times New Roman" w:hAnsi="Times New Roman"/>
                <w:i/>
                <w:sz w:val="26"/>
                <w:szCs w:val="26"/>
                <w:shd w:val="clear" w:color="auto" w:fill="FFFFFF"/>
              </w:rPr>
              <w:t>Города – герои России</w:t>
            </w:r>
            <w:r w:rsidRPr="006F0E61">
              <w:rPr>
                <w:rFonts w:ascii="Times New Roman" w:hAnsi="Times New Roman"/>
                <w:i/>
                <w:sz w:val="26"/>
                <w:szCs w:val="26"/>
              </w:rPr>
              <w:t>»</w:t>
            </w:r>
          </w:p>
          <w:p w:rsidR="00866AD7" w:rsidRPr="006F0E61" w:rsidRDefault="00866AD7" w:rsidP="00866AD7">
            <w:pPr>
              <w:tabs>
                <w:tab w:val="left" w:pos="4018"/>
              </w:tabs>
              <w:spacing w:after="0" w:line="240" w:lineRule="auto"/>
              <w:jc w:val="center"/>
              <w:rPr>
                <w:rFonts w:ascii="Times New Roman" w:hAnsi="Times New Roman"/>
                <w:sz w:val="26"/>
                <w:szCs w:val="26"/>
              </w:rPr>
            </w:pP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60656E" w:rsidP="00866AD7">
            <w:pPr>
              <w:tabs>
                <w:tab w:val="left" w:pos="4018"/>
              </w:tabs>
              <w:spacing w:after="0" w:line="240" w:lineRule="auto"/>
              <w:jc w:val="center"/>
              <w:rPr>
                <w:rFonts w:ascii="Times New Roman" w:hAnsi="Times New Roman"/>
                <w:sz w:val="26"/>
                <w:szCs w:val="26"/>
                <w:shd w:val="clear" w:color="auto" w:fill="FFFFFF"/>
              </w:rPr>
            </w:pPr>
            <w:r>
              <w:rPr>
                <w:rFonts w:ascii="Times New Roman" w:hAnsi="Times New Roman"/>
                <w:sz w:val="26"/>
                <w:szCs w:val="26"/>
              </w:rPr>
              <w:t>Квест-</w:t>
            </w:r>
            <w:r w:rsidR="00866AD7" w:rsidRPr="006F0E61">
              <w:rPr>
                <w:rFonts w:ascii="Times New Roman" w:hAnsi="Times New Roman"/>
                <w:sz w:val="26"/>
                <w:szCs w:val="26"/>
              </w:rPr>
              <w:t>игра «</w:t>
            </w:r>
            <w:r w:rsidR="00866AD7" w:rsidRPr="006F0E61">
              <w:rPr>
                <w:rFonts w:ascii="Times New Roman" w:hAnsi="Times New Roman"/>
                <w:sz w:val="26"/>
                <w:szCs w:val="26"/>
                <w:shd w:val="clear" w:color="auto" w:fill="FFFFFF"/>
              </w:rPr>
              <w:t>По морям, по волнам»</w:t>
            </w:r>
          </w:p>
          <w:p w:rsidR="00866AD7" w:rsidRPr="006F0E61" w:rsidRDefault="00866AD7" w:rsidP="00866AD7">
            <w:pPr>
              <w:tabs>
                <w:tab w:val="left" w:pos="4018"/>
              </w:tabs>
              <w:spacing w:after="0" w:line="240" w:lineRule="auto"/>
              <w:jc w:val="center"/>
              <w:rPr>
                <w:rFonts w:ascii="Times New Roman" w:hAnsi="Times New Roman"/>
                <w:sz w:val="26"/>
                <w:szCs w:val="26"/>
                <w:shd w:val="clear" w:color="auto" w:fill="FFFFFF"/>
              </w:rPr>
            </w:pPr>
          </w:p>
          <w:p w:rsidR="00866AD7" w:rsidRPr="006F0E61" w:rsidRDefault="00866AD7" w:rsidP="00866AD7">
            <w:pPr>
              <w:tabs>
                <w:tab w:val="left" w:pos="4018"/>
              </w:tabs>
              <w:spacing w:after="0" w:line="240" w:lineRule="auto"/>
              <w:jc w:val="center"/>
              <w:rPr>
                <w:rFonts w:ascii="Times New Roman" w:hAnsi="Times New Roman"/>
                <w:sz w:val="26"/>
                <w:szCs w:val="26"/>
                <w:shd w:val="clear" w:color="auto" w:fill="FFFFFF"/>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Творческий концерт на тему  #Счастьеесть</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60656E"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Флешмоб «</w:t>
            </w:r>
            <w:r w:rsidR="00866AD7" w:rsidRPr="006F0E61">
              <w:rPr>
                <w:rFonts w:ascii="Times New Roman" w:hAnsi="Times New Roman"/>
                <w:sz w:val="26"/>
                <w:szCs w:val="26"/>
              </w:rPr>
              <w:t>В гостях у Нептуна»</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7</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08.07.2020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семьи, любви и верности»</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Эко</w:t>
            </w:r>
            <w:r w:rsidR="00866AD7" w:rsidRPr="006F0E61">
              <w:rPr>
                <w:rFonts w:ascii="Times New Roman" w:hAnsi="Times New Roman"/>
                <w:sz w:val="26"/>
                <w:szCs w:val="26"/>
              </w:rPr>
              <w:t>десант «Люби свой край!»</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перестрелка «А ну-ка, попади!»</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Рисунки на асфальте «Мой дом – моя крепость»</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w:t>
            </w:r>
            <w:r w:rsidRPr="006F0E61">
              <w:rPr>
                <w:rFonts w:ascii="Times New Roman" w:hAnsi="Times New Roman"/>
                <w:i/>
                <w:sz w:val="26"/>
                <w:szCs w:val="26"/>
                <w:shd w:val="clear" w:color="auto" w:fill="FFFFFF"/>
              </w:rPr>
              <w:t>Детство, растоптанное войной</w:t>
            </w:r>
            <w:r w:rsidRPr="006F0E61">
              <w:rPr>
                <w:rFonts w:ascii="Times New Roman" w:hAnsi="Times New Roman"/>
                <w:i/>
                <w:sz w:val="26"/>
                <w:szCs w:val="26"/>
              </w:rPr>
              <w:t>»</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Творческая мастерская волонтеров - «Белая ромашка» - символ семейной верности и любви»</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конкурсная программа «Семейные традиции»</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60656E"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 xml:space="preserve">Песни о семье </w:t>
            </w:r>
            <w:r w:rsidR="00866AD7" w:rsidRPr="006F0E61">
              <w:rPr>
                <w:rFonts w:ascii="Times New Roman" w:hAnsi="Times New Roman"/>
                <w:sz w:val="26"/>
                <w:szCs w:val="26"/>
              </w:rPr>
              <w:t>«Семья - это МЫ!»</w:t>
            </w:r>
          </w:p>
        </w:tc>
      </w:tr>
      <w:tr w:rsidR="00866AD7" w:rsidRPr="006F0E61" w:rsidTr="00866AD7">
        <w:trPr>
          <w:trHeight w:val="4596"/>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8</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09.07.2020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сказок»</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забег «Наведем порядок в сказочной стране!»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Спор</w:t>
            </w:r>
            <w:r w:rsidR="0060656E">
              <w:rPr>
                <w:rFonts w:ascii="Times New Roman" w:hAnsi="Times New Roman"/>
                <w:sz w:val="26"/>
                <w:szCs w:val="26"/>
              </w:rPr>
              <w:t>тивный час «Полоса препятствий»</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w:t>
            </w:r>
            <w:r w:rsidR="0060656E">
              <w:rPr>
                <w:rFonts w:ascii="Times New Roman" w:hAnsi="Times New Roman"/>
                <w:sz w:val="26"/>
                <w:szCs w:val="26"/>
              </w:rPr>
              <w:t>-</w:t>
            </w:r>
            <w:r w:rsidRPr="006F0E61">
              <w:rPr>
                <w:rFonts w:ascii="Times New Roman" w:hAnsi="Times New Roman"/>
                <w:sz w:val="26"/>
                <w:szCs w:val="26"/>
              </w:rPr>
              <w:t>ный маршрут, минутка здоровья «Цар</w:t>
            </w:r>
            <w:r w:rsidR="0060656E">
              <w:rPr>
                <w:rFonts w:ascii="Times New Roman" w:hAnsi="Times New Roman"/>
                <w:sz w:val="26"/>
                <w:szCs w:val="26"/>
              </w:rPr>
              <w:t>евна гигиена и ее друзья»</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деятельность. Образовательный маршрут «</w:t>
            </w:r>
            <w:r w:rsidRPr="006F0E61">
              <w:rPr>
                <w:rFonts w:ascii="Times New Roman" w:hAnsi="Times New Roman"/>
                <w:i/>
                <w:sz w:val="26"/>
                <w:szCs w:val="26"/>
                <w:shd w:val="clear" w:color="auto" w:fill="FFFFFF"/>
              </w:rPr>
              <w:t>Горькая память войны: цифры и факты</w:t>
            </w:r>
            <w:r w:rsidRPr="006F0E61">
              <w:rPr>
                <w:rFonts w:ascii="Times New Roman" w:hAnsi="Times New Roman"/>
                <w:i/>
                <w:sz w:val="26"/>
                <w:szCs w:val="26"/>
              </w:rPr>
              <w:t>»</w:t>
            </w:r>
          </w:p>
          <w:p w:rsidR="00866AD7" w:rsidRPr="006F0E61" w:rsidRDefault="00866AD7" w:rsidP="00866AD7">
            <w:pPr>
              <w:spacing w:after="0" w:line="240" w:lineRule="auto"/>
              <w:jc w:val="center"/>
              <w:rPr>
                <w:rFonts w:ascii="Times New Roman" w:hAnsi="Times New Roman"/>
                <w:sz w:val="26"/>
                <w:szCs w:val="26"/>
              </w:rPr>
            </w:pPr>
          </w:p>
          <w:p w:rsidR="00866AD7" w:rsidRPr="0060656E"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w:t>
            </w:r>
            <w:r w:rsidRPr="0060656E">
              <w:rPr>
                <w:rFonts w:ascii="Times New Roman" w:hAnsi="Times New Roman"/>
                <w:sz w:val="26"/>
                <w:szCs w:val="26"/>
              </w:rPr>
              <w:t>Сказку эту поведаю теперь я свету»</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игра</w:t>
            </w:r>
          </w:p>
          <w:p w:rsidR="00866AD7" w:rsidRPr="006F0E61" w:rsidRDefault="00866AD7" w:rsidP="00866AD7">
            <w:pPr>
              <w:spacing w:after="0"/>
              <w:jc w:val="center"/>
              <w:rPr>
                <w:rFonts w:ascii="Times New Roman" w:hAnsi="Times New Roman"/>
                <w:sz w:val="26"/>
                <w:szCs w:val="26"/>
              </w:rPr>
            </w:pPr>
            <w:r w:rsidRPr="006F0E61">
              <w:rPr>
                <w:rFonts w:ascii="Times New Roman" w:hAnsi="Times New Roman"/>
                <w:sz w:val="26"/>
                <w:szCs w:val="26"/>
              </w:rPr>
              <w:t>«Что за прелесть эти сказки!»</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bCs/>
                <w:sz w:val="26"/>
                <w:szCs w:val="26"/>
                <w:shd w:val="clear" w:color="auto" w:fill="FFFFFF"/>
              </w:rPr>
            </w:pPr>
            <w:r w:rsidRPr="006F0E61">
              <w:rPr>
                <w:rFonts w:ascii="Times New Roman" w:hAnsi="Times New Roman"/>
                <w:sz w:val="26"/>
                <w:szCs w:val="26"/>
              </w:rPr>
              <w:t>Дистанционная платформа «Мы вместе», конкурсная программа «</w:t>
            </w:r>
            <w:r w:rsidRPr="006F0E61">
              <w:rPr>
                <w:rFonts w:ascii="Times New Roman" w:hAnsi="Times New Roman"/>
                <w:bCs/>
                <w:sz w:val="26"/>
                <w:szCs w:val="26"/>
                <w:shd w:val="clear" w:color="auto" w:fill="FFFFFF"/>
              </w:rPr>
              <w:t>Новы</w:t>
            </w:r>
            <w:r w:rsidR="0060656E">
              <w:rPr>
                <w:rFonts w:ascii="Times New Roman" w:hAnsi="Times New Roman"/>
                <w:bCs/>
                <w:sz w:val="26"/>
                <w:szCs w:val="26"/>
                <w:shd w:val="clear" w:color="auto" w:fill="FFFFFF"/>
              </w:rPr>
              <w:t>й характер героя старой сказки»</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jc w:val="center"/>
              <w:rPr>
                <w:rFonts w:ascii="Times New Roman" w:hAnsi="Times New Roman"/>
                <w:sz w:val="26"/>
                <w:szCs w:val="26"/>
              </w:rPr>
            </w:pPr>
            <w:r>
              <w:rPr>
                <w:rFonts w:ascii="Times New Roman" w:hAnsi="Times New Roman"/>
                <w:sz w:val="26"/>
                <w:szCs w:val="26"/>
              </w:rPr>
              <w:t>Творческий</w:t>
            </w:r>
            <w:r w:rsidR="00866AD7" w:rsidRPr="006F0E61">
              <w:rPr>
                <w:rFonts w:ascii="Times New Roman" w:hAnsi="Times New Roman"/>
                <w:sz w:val="26"/>
                <w:szCs w:val="26"/>
              </w:rPr>
              <w:t xml:space="preserve"> вечер «Тебя, как первую любовь, России сердце не забудет»</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9</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10.07.2020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юного конструктора»</w:t>
            </w:r>
          </w:p>
          <w:p w:rsidR="00866AD7" w:rsidRPr="006F0E61" w:rsidRDefault="00866AD7" w:rsidP="002A0D77">
            <w:pPr>
              <w:spacing w:after="0" w:line="240" w:lineRule="auto"/>
              <w:jc w:val="center"/>
              <w:rPr>
                <w:rFonts w:ascii="Times New Roman" w:hAnsi="Times New Roman"/>
                <w:sz w:val="26"/>
                <w:szCs w:val="26"/>
              </w:rPr>
            </w:pP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w:t>
            </w:r>
            <w:r w:rsidR="0060656E">
              <w:rPr>
                <w:rFonts w:ascii="Times New Roman" w:hAnsi="Times New Roman"/>
                <w:sz w:val="26"/>
                <w:szCs w:val="26"/>
              </w:rPr>
              <w:t>ческий забег «А у нас во дворе»</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Урок безопасности «Будь внимателен!»</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Интеллектуаль</w:t>
            </w:r>
            <w:r w:rsidR="0060656E">
              <w:rPr>
                <w:rFonts w:ascii="Times New Roman" w:hAnsi="Times New Roman"/>
                <w:sz w:val="26"/>
                <w:szCs w:val="26"/>
              </w:rPr>
              <w:t>-</w:t>
            </w:r>
            <w:r w:rsidRPr="006F0E61">
              <w:rPr>
                <w:rFonts w:ascii="Times New Roman" w:hAnsi="Times New Roman"/>
                <w:sz w:val="26"/>
                <w:szCs w:val="26"/>
              </w:rPr>
              <w:t>ный турнир по    настольному теннису «Знатоки науки»</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Образователь</w:t>
            </w:r>
            <w:r w:rsidR="0060656E">
              <w:rPr>
                <w:rFonts w:ascii="Times New Roman" w:hAnsi="Times New Roman"/>
                <w:sz w:val="26"/>
                <w:szCs w:val="26"/>
              </w:rPr>
              <w:t>-</w:t>
            </w:r>
            <w:r w:rsidRPr="006F0E61">
              <w:rPr>
                <w:rFonts w:ascii="Times New Roman" w:hAnsi="Times New Roman"/>
                <w:sz w:val="26"/>
                <w:szCs w:val="26"/>
              </w:rPr>
              <w:t>ный маршрут, информационная рубрика «</w:t>
            </w:r>
            <w:r w:rsidRPr="006F0E61">
              <w:rPr>
                <w:rFonts w:ascii="Times New Roman" w:hAnsi="Times New Roman"/>
                <w:sz w:val="26"/>
                <w:szCs w:val="26"/>
                <w:lang w:val="en-US"/>
              </w:rPr>
              <w:t>COVID</w:t>
            </w:r>
            <w:r w:rsidRPr="006F0E61">
              <w:rPr>
                <w:rFonts w:ascii="Times New Roman" w:hAnsi="Times New Roman"/>
                <w:sz w:val="26"/>
                <w:szCs w:val="26"/>
              </w:rPr>
              <w:t>-19, его профилактика»</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Мастер-класс по изготовлению ленточки «</w:t>
            </w:r>
            <w:r w:rsidRPr="006F0E61">
              <w:rPr>
                <w:rFonts w:ascii="Times New Roman" w:hAnsi="Times New Roman"/>
                <w:bCs/>
                <w:i/>
                <w:sz w:val="26"/>
                <w:szCs w:val="26"/>
                <w:shd w:val="clear" w:color="auto" w:fill="FFFFFF"/>
              </w:rPr>
              <w:t>Георгиевская</w:t>
            </w:r>
            <w:r w:rsidR="0060656E">
              <w:rPr>
                <w:rFonts w:ascii="Times New Roman" w:hAnsi="Times New Roman"/>
                <w:i/>
                <w:sz w:val="26"/>
                <w:szCs w:val="26"/>
                <w:shd w:val="clear" w:color="auto" w:fill="FFFFFF"/>
              </w:rPr>
              <w:t xml:space="preserve"> </w:t>
            </w:r>
            <w:r w:rsidRPr="006F0E61">
              <w:rPr>
                <w:rFonts w:ascii="Times New Roman" w:hAnsi="Times New Roman"/>
                <w:bCs/>
                <w:i/>
                <w:sz w:val="26"/>
                <w:szCs w:val="26"/>
                <w:shd w:val="clear" w:color="auto" w:fill="FFFFFF"/>
              </w:rPr>
              <w:t>ленточка</w:t>
            </w:r>
            <w:r w:rsidRPr="006F0E61">
              <w:rPr>
                <w:rFonts w:ascii="Times New Roman" w:hAnsi="Times New Roman"/>
                <w:i/>
                <w:sz w:val="26"/>
                <w:szCs w:val="26"/>
              </w:rPr>
              <w:t>»</w:t>
            </w: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Конкурс рисунков «Пусть всегда будет мир!»</w:t>
            </w:r>
          </w:p>
          <w:p w:rsidR="00866AD7" w:rsidRPr="006F0E61" w:rsidRDefault="00866AD7" w:rsidP="00866AD7">
            <w:pPr>
              <w:spacing w:after="0" w:line="240" w:lineRule="auto"/>
              <w:jc w:val="center"/>
              <w:rPr>
                <w:rFonts w:ascii="Times New Roman" w:hAnsi="Times New Roman"/>
                <w:sz w:val="26"/>
                <w:szCs w:val="26"/>
              </w:rPr>
            </w:pP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jc w:val="center"/>
              <w:rPr>
                <w:rFonts w:ascii="Times New Roman" w:hAnsi="Times New Roman"/>
                <w:sz w:val="26"/>
                <w:szCs w:val="26"/>
              </w:rPr>
            </w:pPr>
            <w:r w:rsidRPr="006F0E61">
              <w:rPr>
                <w:rFonts w:ascii="Times New Roman" w:hAnsi="Times New Roman"/>
                <w:sz w:val="26"/>
                <w:szCs w:val="26"/>
              </w:rPr>
              <w:t>Групповые технологии, боди – арт техника тату «Абстрактная живопись»</w:t>
            </w:r>
          </w:p>
          <w:p w:rsidR="00866AD7" w:rsidRPr="006F0E61" w:rsidRDefault="00866AD7" w:rsidP="00866AD7">
            <w:pPr>
              <w:spacing w:after="0"/>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конкурс перевоплощений «Один в один»</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Творческая деятельность, флэш</w:t>
            </w:r>
            <w:r w:rsidR="00866AD7" w:rsidRPr="006F0E61">
              <w:rPr>
                <w:rFonts w:ascii="Times New Roman" w:hAnsi="Times New Roman"/>
                <w:sz w:val="26"/>
                <w:szCs w:val="26"/>
              </w:rPr>
              <w:t>моб «Робототехники»</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10</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11.07.2020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экологии»</w:t>
            </w:r>
          </w:p>
          <w:p w:rsidR="00866AD7" w:rsidRPr="006F0E61" w:rsidRDefault="00866AD7" w:rsidP="002A0D77">
            <w:pPr>
              <w:spacing w:after="0" w:line="240" w:lineRule="auto"/>
              <w:jc w:val="center"/>
              <w:rPr>
                <w:rFonts w:ascii="Times New Roman" w:hAnsi="Times New Roman"/>
                <w:sz w:val="26"/>
                <w:szCs w:val="26"/>
              </w:rPr>
            </w:pP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Экологическая акция «Поможем природе!»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русская лапта «</w:t>
            </w:r>
            <w:r w:rsidR="00866AD7" w:rsidRPr="0060656E">
              <w:rPr>
                <w:rFonts w:ascii="Times New Roman" w:hAnsi="Times New Roman"/>
                <w:sz w:val="26"/>
                <w:szCs w:val="26"/>
              </w:rPr>
              <w:t>Зеленый островок»</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деятельность. Образовательный маршрут «Помни их имена»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Игры на свежем воздух</w:t>
            </w:r>
          </w:p>
          <w:p w:rsidR="00866AD7" w:rsidRPr="006F0E61" w:rsidRDefault="00866AD7" w:rsidP="00866AD7">
            <w:pPr>
              <w:spacing w:after="0"/>
              <w:jc w:val="center"/>
              <w:rPr>
                <w:rFonts w:ascii="Times New Roman" w:hAnsi="Times New Roman"/>
                <w:sz w:val="26"/>
                <w:szCs w:val="26"/>
              </w:rPr>
            </w:pPr>
            <w:r w:rsidRPr="006F0E61">
              <w:rPr>
                <w:rFonts w:ascii="Times New Roman" w:hAnsi="Times New Roman"/>
                <w:sz w:val="26"/>
                <w:szCs w:val="26"/>
              </w:rPr>
              <w:t>«Маленькие чудеса в большой природе»</w:t>
            </w: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Игровые технологии  игра-</w:t>
            </w:r>
            <w:r w:rsidR="00866AD7" w:rsidRPr="006F0E61">
              <w:rPr>
                <w:rFonts w:ascii="Times New Roman" w:hAnsi="Times New Roman"/>
                <w:sz w:val="26"/>
                <w:szCs w:val="26"/>
              </w:rPr>
              <w:t>шоу «Сафари»</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вернисаж «На страже природы»</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фитнес дискотека «Ходит солнышко по кругу»</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11</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12.07.2020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здоровья»</w:t>
            </w:r>
          </w:p>
          <w:p w:rsidR="00866AD7" w:rsidRPr="006F0E61" w:rsidRDefault="00866AD7" w:rsidP="002A0D77">
            <w:pPr>
              <w:spacing w:after="0" w:line="240" w:lineRule="auto"/>
              <w:jc w:val="center"/>
              <w:rPr>
                <w:rFonts w:ascii="Times New Roman" w:hAnsi="Times New Roman"/>
                <w:sz w:val="26"/>
                <w:szCs w:val="26"/>
              </w:rPr>
            </w:pP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«Территория под контролем»</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Спортивные час-</w:t>
            </w:r>
            <w:r w:rsidR="00866AD7" w:rsidRPr="006F0E61">
              <w:rPr>
                <w:rFonts w:ascii="Times New Roman" w:hAnsi="Times New Roman"/>
                <w:sz w:val="26"/>
                <w:szCs w:val="26"/>
              </w:rPr>
              <w:t xml:space="preserve"> волейбол, пионербол</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w:t>
            </w:r>
            <w:r w:rsidR="0060656E">
              <w:rPr>
                <w:rFonts w:ascii="Times New Roman" w:hAnsi="Times New Roman"/>
                <w:sz w:val="26"/>
                <w:szCs w:val="26"/>
              </w:rPr>
              <w:t>-</w:t>
            </w:r>
            <w:r w:rsidRPr="006F0E61">
              <w:rPr>
                <w:rFonts w:ascii="Times New Roman" w:hAnsi="Times New Roman"/>
                <w:sz w:val="26"/>
                <w:szCs w:val="26"/>
              </w:rPr>
              <w:t>ный маршрут, дебаты «Пробовать или не пробовать? вот в чем вопрос»</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i/>
                <w:sz w:val="26"/>
                <w:szCs w:val="26"/>
                <w:shd w:val="clear" w:color="auto" w:fill="FFFFFF"/>
              </w:rPr>
            </w:pPr>
            <w:r w:rsidRPr="006F0E61">
              <w:rPr>
                <w:rFonts w:ascii="Times New Roman" w:hAnsi="Times New Roman"/>
                <w:i/>
                <w:sz w:val="26"/>
                <w:szCs w:val="26"/>
              </w:rPr>
              <w:t>Проектная деятельность. Образовательный маршрут «</w:t>
            </w:r>
            <w:r w:rsidRPr="006F0E61">
              <w:rPr>
                <w:rFonts w:ascii="Times New Roman" w:hAnsi="Times New Roman"/>
                <w:bCs/>
                <w:i/>
                <w:sz w:val="26"/>
                <w:szCs w:val="26"/>
                <w:shd w:val="clear" w:color="auto" w:fill="FFFFFF"/>
              </w:rPr>
              <w:t>Великая Победа!</w:t>
            </w:r>
            <w:r w:rsidRPr="006F0E61">
              <w:rPr>
                <w:rFonts w:ascii="Times New Roman" w:hAnsi="Times New Roman"/>
                <w:i/>
                <w:sz w:val="26"/>
                <w:szCs w:val="26"/>
              </w:rPr>
              <w:t>»</w:t>
            </w:r>
          </w:p>
          <w:p w:rsidR="00866AD7" w:rsidRPr="006F0E61" w:rsidRDefault="00866AD7" w:rsidP="00866AD7">
            <w:pPr>
              <w:tabs>
                <w:tab w:val="left" w:pos="4018"/>
              </w:tabs>
              <w:spacing w:after="0" w:line="240" w:lineRule="auto"/>
              <w:jc w:val="center"/>
              <w:rPr>
                <w:rFonts w:ascii="Times New Roman" w:hAnsi="Times New Roman"/>
                <w:sz w:val="26"/>
                <w:szCs w:val="26"/>
                <w:shd w:val="clear" w:color="auto" w:fill="FFFFFF"/>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shd w:val="clear" w:color="auto" w:fill="FFFFFF"/>
              </w:rPr>
              <w:t xml:space="preserve">Азбука безопасности </w:t>
            </w:r>
            <w:r w:rsidRPr="006F0E61">
              <w:rPr>
                <w:rFonts w:ascii="Times New Roman" w:hAnsi="Times New Roman"/>
                <w:sz w:val="26"/>
                <w:szCs w:val="26"/>
              </w:rPr>
              <w:t>«Сбережем здоровье»</w:t>
            </w:r>
          </w:p>
          <w:p w:rsidR="00866AD7" w:rsidRPr="006F0E61" w:rsidRDefault="00866AD7" w:rsidP="00866AD7">
            <w:pPr>
              <w:tabs>
                <w:tab w:val="left" w:pos="4018"/>
              </w:tabs>
              <w:spacing w:after="0" w:line="240" w:lineRule="auto"/>
              <w:jc w:val="center"/>
              <w:rPr>
                <w:rFonts w:ascii="Times New Roman" w:hAnsi="Times New Roman"/>
                <w:sz w:val="26"/>
                <w:szCs w:val="26"/>
                <w:shd w:val="clear" w:color="auto" w:fill="FFFFFF"/>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shd w:val="clear" w:color="auto" w:fill="FFFFFF"/>
              </w:rPr>
              <w:t xml:space="preserve">Групповые технологии, </w:t>
            </w:r>
            <w:r w:rsidR="0060656E">
              <w:rPr>
                <w:rFonts w:ascii="Times New Roman" w:hAnsi="Times New Roman"/>
                <w:sz w:val="26"/>
                <w:szCs w:val="26"/>
              </w:rPr>
              <w:t xml:space="preserve">конкурс плакатов «И если выбор – </w:t>
            </w:r>
            <w:r w:rsidRPr="006F0E61">
              <w:rPr>
                <w:rFonts w:ascii="Times New Roman" w:hAnsi="Times New Roman"/>
                <w:sz w:val="26"/>
                <w:szCs w:val="26"/>
              </w:rPr>
              <w:t>жизнь, то давайте жизнь</w:t>
            </w:r>
            <w:r w:rsidR="0060656E">
              <w:rPr>
                <w:rFonts w:ascii="Times New Roman" w:hAnsi="Times New Roman"/>
                <w:sz w:val="26"/>
                <w:szCs w:val="26"/>
              </w:rPr>
              <w:t xml:space="preserve"> любить!»</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творческий конкурс  «Вся жизнь в твоих руках»</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7540B7" w:rsidP="00866AD7">
            <w:pPr>
              <w:tabs>
                <w:tab w:val="left" w:pos="4018"/>
              </w:tabs>
              <w:spacing w:after="0" w:line="240" w:lineRule="auto"/>
              <w:jc w:val="center"/>
              <w:rPr>
                <w:rFonts w:ascii="Times New Roman" w:hAnsi="Times New Roman"/>
                <w:sz w:val="26"/>
                <w:szCs w:val="26"/>
              </w:rPr>
            </w:pPr>
            <w:r>
              <w:rPr>
                <w:rFonts w:ascii="Times New Roman" w:eastAsia="Times New Roman" w:hAnsi="Times New Roman"/>
                <w:sz w:val="26"/>
                <w:szCs w:val="26"/>
                <w:lang w:eastAsia="ru-RU"/>
              </w:rPr>
              <w:t xml:space="preserve">Конкурс флэшмобов             </w:t>
            </w:r>
            <w:r w:rsidR="00866AD7" w:rsidRPr="000C3A6E">
              <w:rPr>
                <w:rFonts w:ascii="Times New Roman" w:eastAsia="Times New Roman" w:hAnsi="Times New Roman"/>
                <w:sz w:val="26"/>
                <w:szCs w:val="26"/>
                <w:lang w:eastAsia="ru-RU"/>
              </w:rPr>
              <w:t>«В здоровом теле, здоровый дух»</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12</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13.07.2020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добрых дел»</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shd w:val="clear" w:color="auto" w:fill="FFFFFF"/>
              </w:rPr>
              <w:t>Творческая деятельность, конкурс плакатов «Будь добрее!»</w:t>
            </w:r>
          </w:p>
          <w:p w:rsidR="00866AD7" w:rsidRPr="006F0E61" w:rsidRDefault="00866AD7" w:rsidP="00866AD7">
            <w:pPr>
              <w:spacing w:after="0" w:line="240" w:lineRule="auto"/>
              <w:jc w:val="center"/>
              <w:rPr>
                <w:rFonts w:ascii="Times New Roman" w:hAnsi="Times New Roman"/>
                <w:sz w:val="26"/>
                <w:szCs w:val="26"/>
                <w:shd w:val="clear" w:color="auto" w:fill="FFFFFF"/>
              </w:rPr>
            </w:pPr>
          </w:p>
          <w:p w:rsidR="00866AD7" w:rsidRPr="006F0E61" w:rsidRDefault="0060656E"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эстафеты «Помоги другу»</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rPr>
              <w:t>Конкурс рисунков «Добро к тебе вернется!»</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«Уроки мужества – уроки жизни»</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Мастер-класс по оригами «Солдатский треугольник с фронта»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Квест-</w:t>
            </w:r>
            <w:r w:rsidR="00866AD7" w:rsidRPr="006F0E61">
              <w:rPr>
                <w:rFonts w:ascii="Times New Roman" w:hAnsi="Times New Roman"/>
                <w:sz w:val="26"/>
                <w:szCs w:val="26"/>
              </w:rPr>
              <w:t xml:space="preserve">игра на сплочение коллектива </w:t>
            </w:r>
            <w:r w:rsidR="00866AD7" w:rsidRPr="006F0E61">
              <w:rPr>
                <w:rFonts w:ascii="Times New Roman" w:hAnsi="Times New Roman"/>
                <w:sz w:val="26"/>
                <w:szCs w:val="26"/>
                <w:shd w:val="clear" w:color="auto" w:fill="FFFFFF"/>
              </w:rPr>
              <w:t>«Передай добро по кругу»</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творческий конкурс представления отрядов «Звезды несут добро»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Песни о добре «Дружба крепкая….»</w:t>
            </w:r>
          </w:p>
          <w:p w:rsidR="00866AD7" w:rsidRPr="006F0E61" w:rsidRDefault="00866AD7" w:rsidP="00866AD7">
            <w:pPr>
              <w:spacing w:after="0" w:line="240" w:lineRule="auto"/>
              <w:jc w:val="center"/>
              <w:rPr>
                <w:rFonts w:ascii="Times New Roman" w:hAnsi="Times New Roman"/>
                <w:sz w:val="26"/>
                <w:szCs w:val="26"/>
              </w:rPr>
            </w:pP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13</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14.07.</w:t>
            </w:r>
            <w:r w:rsidR="007540B7">
              <w:rPr>
                <w:rFonts w:ascii="Times New Roman" w:hAnsi="Times New Roman"/>
                <w:sz w:val="26"/>
                <w:szCs w:val="26"/>
              </w:rPr>
              <w:t>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Российской почты»</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Экологическое сражение «А Вам</w:t>
            </w:r>
            <w:r w:rsidR="00866AD7" w:rsidRPr="006F0E61">
              <w:rPr>
                <w:rFonts w:ascii="Times New Roman" w:hAnsi="Times New Roman"/>
                <w:sz w:val="26"/>
                <w:szCs w:val="26"/>
              </w:rPr>
              <w:t xml:space="preserve"> телеграмма!»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«Ассорти» (спортивные и подвижные игры)</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Афиша на асфальте «Открытка на память»</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деятельность. Час общения «Нельзя забывать…»</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Подвижные игры на свежем воздухе «В гостях у почтальона»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игра «Письма счастья»</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w:t>
            </w:r>
            <w:r w:rsidR="007540B7">
              <w:rPr>
                <w:rFonts w:ascii="Times New Roman" w:hAnsi="Times New Roman"/>
                <w:sz w:val="26"/>
                <w:szCs w:val="26"/>
              </w:rPr>
              <w:t>тформа «Мы вместе», парадиз-</w:t>
            </w:r>
            <w:r w:rsidRPr="006F0E61">
              <w:rPr>
                <w:rFonts w:ascii="Times New Roman" w:hAnsi="Times New Roman"/>
                <w:sz w:val="26"/>
                <w:szCs w:val="26"/>
              </w:rPr>
              <w:t>шоу «ПочтальОн»</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7540B7"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Творческая деятельность, флэш</w:t>
            </w:r>
            <w:r w:rsidR="00866AD7" w:rsidRPr="006F0E61">
              <w:rPr>
                <w:rFonts w:ascii="Times New Roman" w:hAnsi="Times New Roman"/>
                <w:sz w:val="26"/>
                <w:szCs w:val="26"/>
              </w:rPr>
              <w:t>моб «Посткроссинг»</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14</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15.07.2020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«Правовой день»</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Экологический патруль «</w:t>
            </w:r>
            <w:r w:rsidR="00866AD7" w:rsidRPr="006F0E61">
              <w:rPr>
                <w:rFonts w:ascii="Times New Roman" w:hAnsi="Times New Roman"/>
                <w:sz w:val="26"/>
                <w:szCs w:val="26"/>
              </w:rPr>
              <w:t>Мы на страже»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7540B7"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силовая гимнастика</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7540B7" w:rsidP="00866AD7">
            <w:pPr>
              <w:spacing w:after="0" w:line="240" w:lineRule="auto"/>
              <w:jc w:val="center"/>
              <w:rPr>
                <w:rFonts w:ascii="Times New Roman" w:hAnsi="Times New Roman"/>
                <w:sz w:val="26"/>
                <w:szCs w:val="26"/>
                <w:shd w:val="clear" w:color="auto" w:fill="FFFFFF"/>
              </w:rPr>
            </w:pPr>
            <w:r>
              <w:rPr>
                <w:rFonts w:ascii="Times New Roman" w:hAnsi="Times New Roman"/>
                <w:sz w:val="26"/>
                <w:szCs w:val="26"/>
              </w:rPr>
              <w:t>Творческая работа с восковыми мелками</w:t>
            </w:r>
            <w:r w:rsidR="00866AD7" w:rsidRPr="006F0E61">
              <w:rPr>
                <w:rFonts w:ascii="Times New Roman" w:hAnsi="Times New Roman"/>
                <w:sz w:val="26"/>
                <w:szCs w:val="26"/>
              </w:rPr>
              <w:t xml:space="preserve"> и акварель</w:t>
            </w:r>
            <w:r>
              <w:rPr>
                <w:rFonts w:ascii="Times New Roman" w:hAnsi="Times New Roman"/>
                <w:sz w:val="26"/>
                <w:szCs w:val="26"/>
              </w:rPr>
              <w:t>ю</w:t>
            </w:r>
            <w:r w:rsidR="00866AD7" w:rsidRPr="006F0E61">
              <w:rPr>
                <w:rFonts w:ascii="Times New Roman" w:hAnsi="Times New Roman"/>
                <w:sz w:val="26"/>
                <w:szCs w:val="26"/>
              </w:rPr>
              <w:t xml:space="preserve"> «Счастье глазами детей»</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деятельность. Круглый стол «Война для меня – это…»</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Игровая программа «Я имею право!»</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7540B7"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Интеллектуально-</w:t>
            </w:r>
            <w:r w:rsidR="00866AD7" w:rsidRPr="006F0E61">
              <w:rPr>
                <w:rFonts w:ascii="Times New Roman" w:hAnsi="Times New Roman"/>
                <w:sz w:val="26"/>
                <w:szCs w:val="26"/>
              </w:rPr>
              <w:t>развлекательная игра-штурм</w:t>
            </w:r>
            <w:r w:rsidR="00866AD7" w:rsidRPr="006F0E61">
              <w:rPr>
                <w:rFonts w:ascii="Times New Roman" w:hAnsi="Times New Roman"/>
                <w:sz w:val="26"/>
                <w:szCs w:val="26"/>
                <w:shd w:val="clear" w:color="auto" w:fill="FFFFFF"/>
              </w:rPr>
              <w:t xml:space="preserve"> «Визит вежливости»</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tabs>
                <w:tab w:val="left" w:pos="4018"/>
              </w:tabs>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конкурсная программа  «Есть права и есть обязанности»</w:t>
            </w:r>
          </w:p>
          <w:p w:rsidR="00866AD7" w:rsidRPr="006F0E61" w:rsidRDefault="00866AD7" w:rsidP="00866AD7">
            <w:pPr>
              <w:tabs>
                <w:tab w:val="left" w:pos="4018"/>
              </w:tabs>
              <w:spacing w:after="0" w:line="240" w:lineRule="auto"/>
              <w:jc w:val="center"/>
              <w:rPr>
                <w:rFonts w:ascii="Times New Roman" w:hAnsi="Times New Roman"/>
                <w:sz w:val="26"/>
                <w:szCs w:val="26"/>
              </w:rPr>
            </w:pPr>
          </w:p>
          <w:p w:rsidR="00866AD7" w:rsidRPr="006F0E61" w:rsidRDefault="007540B7" w:rsidP="00866AD7">
            <w:pPr>
              <w:tabs>
                <w:tab w:val="left" w:pos="4018"/>
              </w:tabs>
              <w:spacing w:after="0" w:line="240" w:lineRule="auto"/>
              <w:jc w:val="center"/>
              <w:rPr>
                <w:rFonts w:ascii="Times New Roman" w:hAnsi="Times New Roman"/>
                <w:sz w:val="26"/>
                <w:szCs w:val="26"/>
              </w:rPr>
            </w:pPr>
            <w:r>
              <w:rPr>
                <w:rFonts w:ascii="Times New Roman" w:hAnsi="Times New Roman"/>
                <w:sz w:val="26"/>
                <w:szCs w:val="26"/>
              </w:rPr>
              <w:t>Флэшмоб «Культура на танц</w:t>
            </w:r>
            <w:r w:rsidR="00866AD7" w:rsidRPr="006F0E61">
              <w:rPr>
                <w:rFonts w:ascii="Times New Roman" w:hAnsi="Times New Roman"/>
                <w:sz w:val="26"/>
                <w:szCs w:val="26"/>
              </w:rPr>
              <w:t>поле»</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15</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16.07.2020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«Дорога Победы»</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Экологическое сражение «Чистый двор»</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Спортивно-патриотическая игра «Зарница» «Мой край родной</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Техника рисования в стиле «фронтаж»  «Моя сказочная страна»</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Час общения «Белгор</w:t>
            </w:r>
            <w:r w:rsidR="007540B7">
              <w:rPr>
                <w:rFonts w:ascii="Times New Roman" w:hAnsi="Times New Roman"/>
                <w:i/>
                <w:sz w:val="26"/>
                <w:szCs w:val="26"/>
              </w:rPr>
              <w:t>одский край в моё</w:t>
            </w:r>
            <w:r w:rsidRPr="006F0E61">
              <w:rPr>
                <w:rFonts w:ascii="Times New Roman" w:hAnsi="Times New Roman"/>
                <w:i/>
                <w:sz w:val="26"/>
                <w:szCs w:val="26"/>
              </w:rPr>
              <w:t>м сердце»</w:t>
            </w: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w:t>
            </w:r>
            <w:r w:rsidR="007540B7">
              <w:rPr>
                <w:rFonts w:ascii="Times New Roman" w:hAnsi="Times New Roman"/>
                <w:i/>
                <w:sz w:val="26"/>
                <w:szCs w:val="26"/>
              </w:rPr>
              <w:t xml:space="preserve">льность. Групповые технологии, </w:t>
            </w:r>
            <w:r w:rsidRPr="006F0E61">
              <w:rPr>
                <w:rFonts w:ascii="Times New Roman" w:hAnsi="Times New Roman"/>
                <w:i/>
                <w:sz w:val="26"/>
                <w:szCs w:val="26"/>
              </w:rPr>
              <w:t>афиша «Война глазами детей</w:t>
            </w:r>
            <w:r w:rsidRPr="006F0E61">
              <w:rPr>
                <w:rFonts w:ascii="Times New Roman" w:hAnsi="Times New Roman"/>
                <w:bCs/>
                <w:i/>
                <w:sz w:val="26"/>
                <w:szCs w:val="26"/>
                <w:shd w:val="clear" w:color="auto" w:fill="FFFFFF"/>
              </w:rPr>
              <w:t>»</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Дистанционная платформа «Мы вместе», творческий конкурс  «Я люблю тебя, Россия!»</w:t>
            </w:r>
          </w:p>
          <w:p w:rsidR="00866AD7" w:rsidRPr="006F0E61" w:rsidRDefault="00866AD7" w:rsidP="00866AD7">
            <w:pPr>
              <w:spacing w:after="0" w:line="240" w:lineRule="auto"/>
              <w:jc w:val="center"/>
              <w:rPr>
                <w:rFonts w:ascii="Times New Roman" w:hAnsi="Times New Roman"/>
                <w:i/>
                <w:sz w:val="26"/>
                <w:szCs w:val="26"/>
                <w:shd w:val="clear" w:color="auto" w:fill="FFFFFF"/>
              </w:rPr>
            </w:pPr>
          </w:p>
          <w:p w:rsidR="00866AD7" w:rsidRPr="006F0E61" w:rsidRDefault="00866AD7" w:rsidP="00866AD7">
            <w:pPr>
              <w:spacing w:after="0" w:line="240" w:lineRule="auto"/>
              <w:jc w:val="center"/>
              <w:rPr>
                <w:rFonts w:ascii="Times New Roman" w:hAnsi="Times New Roman"/>
                <w:sz w:val="26"/>
                <w:szCs w:val="26"/>
              </w:rPr>
            </w:pPr>
            <w:r w:rsidRPr="000C3A6E">
              <w:rPr>
                <w:rFonts w:ascii="Times New Roman" w:hAnsi="Times New Roman"/>
                <w:i/>
                <w:sz w:val="26"/>
                <w:szCs w:val="26"/>
                <w:shd w:val="clear" w:color="auto" w:fill="FFFFFF"/>
              </w:rPr>
              <w:t xml:space="preserve">Творческая деятельность, конкурс песен о России «Россия – </w:t>
            </w:r>
            <w:r w:rsidR="007540B7" w:rsidRPr="000C3A6E">
              <w:rPr>
                <w:rFonts w:ascii="Times New Roman" w:hAnsi="Times New Roman"/>
                <w:i/>
                <w:sz w:val="26"/>
                <w:szCs w:val="26"/>
                <w:shd w:val="clear" w:color="auto" w:fill="FFFFFF"/>
              </w:rPr>
              <w:t xml:space="preserve">Родина </w:t>
            </w:r>
            <w:r w:rsidRPr="000C3A6E">
              <w:rPr>
                <w:rFonts w:ascii="Times New Roman" w:hAnsi="Times New Roman"/>
                <w:i/>
                <w:sz w:val="26"/>
                <w:szCs w:val="26"/>
                <w:shd w:val="clear" w:color="auto" w:fill="FFFFFF"/>
              </w:rPr>
              <w:t>моя»</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16</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17.07.2020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спорта»</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466F72" w:rsidP="00866AD7">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Спортивный час- игра-</w:t>
            </w:r>
            <w:r w:rsidR="00866AD7" w:rsidRPr="006F0E61">
              <w:rPr>
                <w:rFonts w:ascii="Times New Roman" w:hAnsi="Times New Roman"/>
                <w:sz w:val="26"/>
                <w:szCs w:val="26"/>
              </w:rPr>
              <w:t>путешествие «На спортивной арене»</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Время безопасности «Вспомним правила!»</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466F72" w:rsidP="00866AD7">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Рисунки на асфальте «Путешествие</w:t>
            </w:r>
            <w:r w:rsidR="00866AD7" w:rsidRPr="006F0E61">
              <w:rPr>
                <w:rFonts w:ascii="Times New Roman" w:hAnsi="Times New Roman"/>
                <w:sz w:val="26"/>
                <w:szCs w:val="26"/>
              </w:rPr>
              <w:t xml:space="preserve"> по дорогам здоровья»</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Минутка здоровья «Солнечный ожог. Первая помощь при ожоге»</w:t>
            </w:r>
          </w:p>
          <w:p w:rsidR="00866AD7" w:rsidRPr="006F0E61" w:rsidRDefault="00866AD7" w:rsidP="00866AD7">
            <w:pPr>
              <w:shd w:val="clear" w:color="auto" w:fill="FFFFFF"/>
              <w:spacing w:after="0" w:line="240" w:lineRule="auto"/>
              <w:jc w:val="center"/>
              <w:rPr>
                <w:rFonts w:ascii="Times New Roman" w:hAnsi="Times New Roman"/>
                <w:sz w:val="26"/>
                <w:szCs w:val="26"/>
              </w:rPr>
            </w:pPr>
          </w:p>
          <w:p w:rsidR="00866AD7" w:rsidRPr="006F0E61" w:rsidRDefault="00866AD7" w:rsidP="00866AD7">
            <w:pPr>
              <w:shd w:val="clear" w:color="auto" w:fill="FFFFFF"/>
              <w:spacing w:after="0" w:line="240" w:lineRule="auto"/>
              <w:jc w:val="center"/>
              <w:rPr>
                <w:rFonts w:ascii="Times New Roman" w:hAnsi="Times New Roman"/>
                <w:i/>
                <w:sz w:val="26"/>
                <w:szCs w:val="26"/>
              </w:rPr>
            </w:pPr>
            <w:r w:rsidRPr="006F0E61">
              <w:rPr>
                <w:rFonts w:ascii="Times New Roman" w:hAnsi="Times New Roman"/>
                <w:i/>
                <w:sz w:val="26"/>
                <w:szCs w:val="26"/>
              </w:rPr>
              <w:t>Проектная деятельность. Образовательный маршрут «Песня тоже воевала»</w:t>
            </w:r>
          </w:p>
          <w:p w:rsidR="00866AD7" w:rsidRPr="000C3A6E" w:rsidRDefault="00866AD7" w:rsidP="00866AD7">
            <w:pPr>
              <w:shd w:val="clear" w:color="auto" w:fill="FFFFFF"/>
              <w:spacing w:after="0" w:line="240" w:lineRule="auto"/>
              <w:jc w:val="center"/>
              <w:rPr>
                <w:rFonts w:ascii="Times New Roman" w:eastAsia="Times New Roman" w:hAnsi="Times New Roman"/>
                <w:sz w:val="26"/>
                <w:szCs w:val="26"/>
                <w:lang w:eastAsia="ru-RU"/>
              </w:rPr>
            </w:pPr>
          </w:p>
          <w:p w:rsidR="00866AD7" w:rsidRPr="006F0E61" w:rsidRDefault="00866AD7" w:rsidP="00866AD7">
            <w:pPr>
              <w:shd w:val="clear" w:color="auto" w:fill="FFFFFF"/>
              <w:spacing w:after="0" w:line="240" w:lineRule="auto"/>
              <w:jc w:val="center"/>
              <w:rPr>
                <w:rFonts w:ascii="Times New Roman" w:hAnsi="Times New Roman"/>
                <w:sz w:val="26"/>
                <w:szCs w:val="26"/>
              </w:rPr>
            </w:pPr>
            <w:r w:rsidRPr="000C3A6E">
              <w:rPr>
                <w:rFonts w:ascii="Times New Roman" w:eastAsia="Times New Roman" w:hAnsi="Times New Roman"/>
                <w:sz w:val="26"/>
                <w:szCs w:val="26"/>
                <w:lang w:eastAsia="ru-RU"/>
              </w:rPr>
              <w:t xml:space="preserve">Познавательно-спортивная игра  </w:t>
            </w:r>
            <w:r w:rsidRPr="006F0E61">
              <w:rPr>
                <w:rFonts w:ascii="Times New Roman" w:hAnsi="Times New Roman"/>
                <w:sz w:val="26"/>
                <w:szCs w:val="26"/>
              </w:rPr>
              <w:t>«Территория здоровья»</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творческий конкурс «Что значит быть здоровым?»</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466F72" w:rsidP="00866AD7">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дискотека «А вам, слабо?»</w:t>
            </w:r>
          </w:p>
        </w:tc>
      </w:tr>
      <w:tr w:rsidR="00866AD7" w:rsidRPr="006F0E61" w:rsidTr="00866AD7">
        <w:trPr>
          <w:trHeight w:val="147"/>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17</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18.07.2020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пожарной безопасности»</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батл «Цветники в порядке»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Урок безопасности «Пожар – это опасно!»</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466F72"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соревнования по дартсу</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Групповые технологии, акция – афиша «Не шути с огнем»</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i/>
                <w:sz w:val="26"/>
                <w:szCs w:val="26"/>
              </w:rPr>
            </w:pPr>
            <w:r w:rsidRPr="006F0E61">
              <w:rPr>
                <w:rFonts w:ascii="Times New Roman" w:hAnsi="Times New Roman"/>
                <w:i/>
                <w:sz w:val="26"/>
                <w:szCs w:val="26"/>
              </w:rPr>
              <w:t xml:space="preserve">Проектная деятельность. Творческий конкурс «День </w:t>
            </w:r>
            <w:r w:rsidR="00466F72">
              <w:rPr>
                <w:rFonts w:ascii="Times New Roman" w:hAnsi="Times New Roman"/>
                <w:i/>
                <w:sz w:val="26"/>
                <w:szCs w:val="26"/>
              </w:rPr>
              <w:t>Победы</w:t>
            </w:r>
            <w:r w:rsidR="00466F72" w:rsidRPr="006F0E61">
              <w:rPr>
                <w:rFonts w:ascii="Times New Roman" w:hAnsi="Times New Roman"/>
                <w:i/>
                <w:sz w:val="26"/>
                <w:szCs w:val="26"/>
              </w:rPr>
              <w:t xml:space="preserve"> </w:t>
            </w:r>
            <w:r w:rsidRPr="006F0E61">
              <w:rPr>
                <w:rFonts w:ascii="Times New Roman" w:hAnsi="Times New Roman"/>
                <w:i/>
                <w:sz w:val="26"/>
                <w:szCs w:val="26"/>
              </w:rPr>
              <w:t>в моей семье»</w:t>
            </w:r>
          </w:p>
          <w:p w:rsidR="00866AD7" w:rsidRPr="006F0E61" w:rsidRDefault="00866AD7" w:rsidP="00866AD7">
            <w:pPr>
              <w:spacing w:after="0" w:line="240" w:lineRule="auto"/>
              <w:jc w:val="center"/>
              <w:rPr>
                <w:rFonts w:ascii="Times New Roman" w:hAnsi="Times New Roman"/>
                <w:i/>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«Угроза терроризма», «Пожарная безопасность»</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466F72" w:rsidP="00866AD7">
            <w:pPr>
              <w:spacing w:after="0" w:line="240" w:lineRule="auto"/>
              <w:jc w:val="center"/>
              <w:rPr>
                <w:rFonts w:ascii="Times New Roman" w:hAnsi="Times New Roman"/>
                <w:sz w:val="26"/>
                <w:szCs w:val="26"/>
              </w:rPr>
            </w:pPr>
            <w:r>
              <w:rPr>
                <w:rFonts w:ascii="Times New Roman" w:hAnsi="Times New Roman"/>
                <w:sz w:val="26"/>
                <w:szCs w:val="26"/>
              </w:rPr>
              <w:t>Квест-</w:t>
            </w:r>
            <w:r w:rsidR="00866AD7" w:rsidRPr="006F0E61">
              <w:rPr>
                <w:rFonts w:ascii="Times New Roman" w:hAnsi="Times New Roman"/>
                <w:sz w:val="26"/>
                <w:szCs w:val="26"/>
              </w:rPr>
              <w:t>иг</w:t>
            </w:r>
            <w:r>
              <w:rPr>
                <w:rFonts w:ascii="Times New Roman" w:hAnsi="Times New Roman"/>
                <w:sz w:val="26"/>
                <w:szCs w:val="26"/>
              </w:rPr>
              <w:t>ра  «Безопасность – это важно!»</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творческий конкурс «Отважные пожарные»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466F72" w:rsidP="00866AD7">
            <w:pPr>
              <w:spacing w:after="0" w:line="240" w:lineRule="auto"/>
              <w:jc w:val="center"/>
              <w:rPr>
                <w:rFonts w:ascii="Times New Roman" w:hAnsi="Times New Roman"/>
                <w:sz w:val="26"/>
                <w:szCs w:val="26"/>
              </w:rPr>
            </w:pPr>
            <w:r>
              <w:rPr>
                <w:rFonts w:ascii="Times New Roman" w:hAnsi="Times New Roman"/>
                <w:sz w:val="26"/>
                <w:szCs w:val="26"/>
              </w:rPr>
              <w:t>Флэш</w:t>
            </w:r>
            <w:r w:rsidR="00866AD7" w:rsidRPr="006F0E61">
              <w:rPr>
                <w:rFonts w:ascii="Times New Roman" w:hAnsi="Times New Roman"/>
                <w:sz w:val="26"/>
                <w:szCs w:val="26"/>
              </w:rPr>
              <w:t>моб «Метеоритный дождь»</w:t>
            </w:r>
          </w:p>
        </w:tc>
      </w:tr>
      <w:tr w:rsidR="00866AD7" w:rsidRPr="006F0E61" w:rsidTr="00466F72">
        <w:trPr>
          <w:trHeight w:val="395"/>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18</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19.07.2020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туриста»</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Туристическая игра «Хорошо в краю родном»: Квест-игра «Туристический маршрут»</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Азбука безопасности «Безопасность на природе»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Минутка здоровья «Укусы насекомых»</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Проектная деятельность. Просмотр видеоролика «Награды Великой Отечественной войны»</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Туристическая игра: II этап – полоса препятствий. Фотокросс</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Конкурс туристичес</w:t>
            </w:r>
            <w:r w:rsidR="00466F72">
              <w:rPr>
                <w:rFonts w:ascii="Times New Roman" w:hAnsi="Times New Roman"/>
                <w:sz w:val="26"/>
                <w:szCs w:val="26"/>
              </w:rPr>
              <w:t>кой песни «У похода есть начало</w:t>
            </w:r>
            <w:r w:rsidRPr="006F0E61">
              <w:rPr>
                <w:rFonts w:ascii="Times New Roman" w:hAnsi="Times New Roman"/>
                <w:sz w:val="26"/>
                <w:szCs w:val="26"/>
              </w:rPr>
              <w:t>…»</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466F72" w:rsidP="00866AD7">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дискотека «Это туристическое лето»</w:t>
            </w:r>
          </w:p>
        </w:tc>
      </w:tr>
      <w:tr w:rsidR="00866AD7" w:rsidRPr="006F0E61" w:rsidTr="00866AD7">
        <w:trPr>
          <w:trHeight w:val="3973"/>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19</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20.07.2020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профессий»</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акция «Уважай любой труд»</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Закрытие внутрилагерной спартакиады   «Калейдоскоп  спортивных игр»</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Турнир для знатоков «В мире профессий»</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shd w:val="clear" w:color="auto" w:fill="FFFFFF"/>
              </w:rPr>
            </w:pPr>
            <w:r w:rsidRPr="006F0E61">
              <w:rPr>
                <w:rFonts w:ascii="Times New Roman" w:hAnsi="Times New Roman"/>
                <w:i/>
                <w:sz w:val="26"/>
                <w:szCs w:val="26"/>
              </w:rPr>
              <w:t>Проектн</w:t>
            </w:r>
            <w:r w:rsidR="0096449E">
              <w:rPr>
                <w:rFonts w:ascii="Times New Roman" w:hAnsi="Times New Roman"/>
                <w:i/>
                <w:sz w:val="26"/>
                <w:szCs w:val="26"/>
              </w:rPr>
              <w:t>ая деятельность. Конкурс чтецов</w:t>
            </w:r>
            <w:r w:rsidRPr="006F0E61">
              <w:rPr>
                <w:rFonts w:ascii="Times New Roman" w:hAnsi="Times New Roman"/>
                <w:i/>
                <w:sz w:val="26"/>
                <w:szCs w:val="26"/>
              </w:rPr>
              <w:t xml:space="preserve"> «Я расскажу Вам о войне…»</w:t>
            </w:r>
          </w:p>
          <w:p w:rsidR="00866AD7" w:rsidRPr="006F0E61" w:rsidRDefault="00866AD7" w:rsidP="00866AD7">
            <w:pPr>
              <w:spacing w:after="0" w:line="240" w:lineRule="auto"/>
              <w:jc w:val="center"/>
              <w:rPr>
                <w:rFonts w:ascii="Times New Roman" w:hAnsi="Times New Roman"/>
                <w:color w:val="000000"/>
                <w:sz w:val="26"/>
                <w:szCs w:val="26"/>
                <w:shd w:val="clear" w:color="auto" w:fill="FFFFFF"/>
              </w:rPr>
            </w:pPr>
          </w:p>
          <w:p w:rsidR="00866AD7" w:rsidRPr="006F0E61" w:rsidRDefault="00866AD7" w:rsidP="00866AD7">
            <w:pPr>
              <w:spacing w:after="0" w:line="240" w:lineRule="auto"/>
              <w:jc w:val="center"/>
              <w:rPr>
                <w:rFonts w:ascii="Times New Roman" w:hAnsi="Times New Roman"/>
                <w:color w:val="000000"/>
                <w:sz w:val="26"/>
                <w:szCs w:val="26"/>
                <w:shd w:val="clear" w:color="auto" w:fill="FFFFFF"/>
              </w:rPr>
            </w:pPr>
            <w:r w:rsidRPr="006F0E61">
              <w:rPr>
                <w:rFonts w:ascii="Times New Roman" w:hAnsi="Times New Roman"/>
                <w:color w:val="000000"/>
                <w:sz w:val="26"/>
                <w:szCs w:val="26"/>
                <w:shd w:val="clear" w:color="auto" w:fill="FFFFFF"/>
              </w:rPr>
              <w:t>Конкурс рисунков «Дары профессий»</w:t>
            </w:r>
          </w:p>
          <w:p w:rsidR="00866AD7" w:rsidRPr="006F0E61" w:rsidRDefault="00866AD7" w:rsidP="00866AD7">
            <w:pPr>
              <w:spacing w:after="0" w:line="240" w:lineRule="auto"/>
              <w:jc w:val="center"/>
              <w:rPr>
                <w:rFonts w:ascii="Times New Roman" w:hAnsi="Times New Roman"/>
                <w:color w:val="000000"/>
                <w:sz w:val="26"/>
                <w:szCs w:val="26"/>
                <w:shd w:val="clear" w:color="auto" w:fill="FFFFFF"/>
              </w:rPr>
            </w:pPr>
          </w:p>
          <w:p w:rsidR="00866AD7" w:rsidRPr="006F0E61" w:rsidRDefault="00866AD7" w:rsidP="00866AD7">
            <w:pPr>
              <w:spacing w:after="0" w:line="240" w:lineRule="auto"/>
              <w:jc w:val="center"/>
              <w:rPr>
                <w:rFonts w:ascii="Times New Roman" w:hAnsi="Times New Roman"/>
                <w:color w:val="000000"/>
                <w:sz w:val="26"/>
                <w:szCs w:val="26"/>
                <w:shd w:val="clear" w:color="auto" w:fill="FFFFFF"/>
              </w:rPr>
            </w:pPr>
          </w:p>
          <w:p w:rsidR="00866AD7" w:rsidRPr="006F0E61" w:rsidRDefault="00866AD7" w:rsidP="00866AD7">
            <w:pPr>
              <w:spacing w:after="0" w:line="240" w:lineRule="auto"/>
              <w:jc w:val="center"/>
              <w:rPr>
                <w:rFonts w:ascii="Times New Roman" w:hAnsi="Times New Roman"/>
                <w:color w:val="000000"/>
                <w:sz w:val="26"/>
                <w:szCs w:val="26"/>
                <w:shd w:val="clear" w:color="auto" w:fill="FFFFFF"/>
              </w:rPr>
            </w:pPr>
            <w:r w:rsidRPr="006F0E61">
              <w:rPr>
                <w:rFonts w:ascii="Times New Roman" w:hAnsi="Times New Roman"/>
                <w:color w:val="000000"/>
                <w:sz w:val="26"/>
                <w:szCs w:val="26"/>
                <w:shd w:val="clear" w:color="auto" w:fill="FFFFFF"/>
              </w:rPr>
              <w:t>Познавательно-развлекательная игра «Тропою профессий»</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0C3A6E" w:rsidRDefault="00866AD7" w:rsidP="00866AD7">
            <w:pPr>
              <w:spacing w:after="0" w:line="240" w:lineRule="auto"/>
              <w:jc w:val="center"/>
              <w:rPr>
                <w:rFonts w:ascii="Times New Roman" w:eastAsia="BatangChe" w:hAnsi="Times New Roman"/>
                <w:sz w:val="26"/>
                <w:szCs w:val="26"/>
                <w:shd w:val="clear" w:color="auto" w:fill="FFFFFF"/>
              </w:rPr>
            </w:pPr>
            <w:r w:rsidRPr="006F0E61">
              <w:rPr>
                <w:rFonts w:ascii="Times New Roman" w:hAnsi="Times New Roman"/>
                <w:sz w:val="26"/>
                <w:szCs w:val="26"/>
              </w:rPr>
              <w:t xml:space="preserve">Дистанционная платформа «Мы вместе», </w:t>
            </w:r>
            <w:r w:rsidRPr="006F0E61">
              <w:rPr>
                <w:rFonts w:ascii="Times New Roman" w:hAnsi="Times New Roman"/>
                <w:color w:val="000000"/>
                <w:sz w:val="26"/>
                <w:szCs w:val="26"/>
                <w:shd w:val="clear" w:color="auto" w:fill="FFFFFF"/>
              </w:rPr>
              <w:t xml:space="preserve">Конкурс инсценировки </w:t>
            </w:r>
            <w:r w:rsidR="00466F72">
              <w:rPr>
                <w:rFonts w:ascii="Times New Roman" w:eastAsia="BatangChe" w:hAnsi="Times New Roman"/>
                <w:sz w:val="26"/>
                <w:szCs w:val="26"/>
                <w:shd w:val="clear" w:color="auto" w:fill="FFFFFF"/>
              </w:rPr>
              <w:t xml:space="preserve">«Много </w:t>
            </w:r>
            <w:r w:rsidRPr="000C3A6E">
              <w:rPr>
                <w:rFonts w:ascii="Times New Roman" w:eastAsia="BatangChe" w:hAnsi="Times New Roman"/>
                <w:bCs/>
                <w:sz w:val="26"/>
                <w:szCs w:val="26"/>
                <w:shd w:val="clear" w:color="auto" w:fill="FFFFFF"/>
              </w:rPr>
              <w:t>профессий</w:t>
            </w:r>
            <w:r w:rsidR="00466F72">
              <w:rPr>
                <w:rFonts w:ascii="Times New Roman" w:eastAsia="BatangChe" w:hAnsi="Times New Roman"/>
                <w:sz w:val="26"/>
                <w:szCs w:val="26"/>
                <w:shd w:val="clear" w:color="auto" w:fill="FFFFFF"/>
              </w:rPr>
              <w:t xml:space="preserve"> </w:t>
            </w:r>
            <w:r w:rsidRPr="000C3A6E">
              <w:rPr>
                <w:rFonts w:ascii="Times New Roman" w:eastAsia="BatangChe" w:hAnsi="Times New Roman"/>
                <w:sz w:val="26"/>
                <w:szCs w:val="26"/>
                <w:shd w:val="clear" w:color="auto" w:fill="FFFFFF"/>
              </w:rPr>
              <w:t>хороших и разных»</w:t>
            </w:r>
          </w:p>
          <w:p w:rsidR="00866AD7" w:rsidRPr="000C3A6E" w:rsidRDefault="00866AD7" w:rsidP="00866AD7">
            <w:pPr>
              <w:spacing w:after="0" w:line="240" w:lineRule="auto"/>
              <w:jc w:val="center"/>
              <w:rPr>
                <w:rFonts w:ascii="Times New Roman" w:eastAsia="BatangChe" w:hAnsi="Times New Roman"/>
                <w:sz w:val="26"/>
                <w:szCs w:val="26"/>
                <w:shd w:val="clear" w:color="auto" w:fill="FFFFFF"/>
              </w:rPr>
            </w:pPr>
          </w:p>
          <w:p w:rsidR="00866AD7" w:rsidRPr="000C3A6E" w:rsidRDefault="00866AD7" w:rsidP="00866AD7">
            <w:pPr>
              <w:spacing w:after="0" w:line="240" w:lineRule="auto"/>
              <w:jc w:val="center"/>
              <w:rPr>
                <w:rFonts w:ascii="Times New Roman" w:eastAsia="BatangChe" w:hAnsi="Times New Roman"/>
                <w:sz w:val="26"/>
                <w:szCs w:val="26"/>
                <w:shd w:val="clear" w:color="auto" w:fill="FFFFFF"/>
              </w:rPr>
            </w:pPr>
            <w:r w:rsidRPr="006F0E61">
              <w:rPr>
                <w:rFonts w:ascii="Times New Roman" w:hAnsi="Times New Roman"/>
                <w:sz w:val="26"/>
                <w:szCs w:val="26"/>
              </w:rPr>
              <w:t>Тематическая дискотека «Все профессии нужны, все профессии важны..»</w:t>
            </w:r>
          </w:p>
          <w:p w:rsidR="00866AD7" w:rsidRPr="006F0E61" w:rsidRDefault="00866AD7" w:rsidP="00866AD7">
            <w:pPr>
              <w:spacing w:after="0" w:line="240" w:lineRule="auto"/>
              <w:jc w:val="center"/>
              <w:rPr>
                <w:rFonts w:ascii="Times New Roman" w:hAnsi="Times New Roman"/>
                <w:sz w:val="26"/>
                <w:szCs w:val="26"/>
              </w:rPr>
            </w:pPr>
          </w:p>
        </w:tc>
      </w:tr>
      <w:tr w:rsidR="00866AD7" w:rsidRPr="006F0E61" w:rsidTr="00866AD7">
        <w:trPr>
          <w:trHeight w:val="66"/>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20</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21.07.2020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неожиданнос</w:t>
            </w:r>
            <w:r w:rsidR="0096449E">
              <w:rPr>
                <w:rFonts w:ascii="Times New Roman" w:hAnsi="Times New Roman"/>
                <w:sz w:val="26"/>
                <w:szCs w:val="26"/>
              </w:rPr>
              <w:t>-</w:t>
            </w:r>
            <w:r w:rsidRPr="006F0E61">
              <w:rPr>
                <w:rFonts w:ascii="Times New Roman" w:hAnsi="Times New Roman"/>
                <w:sz w:val="26"/>
                <w:szCs w:val="26"/>
              </w:rPr>
              <w:t>тей</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96449E" w:rsidP="00866AD7">
            <w:pPr>
              <w:spacing w:after="0" w:line="240" w:lineRule="auto"/>
              <w:jc w:val="center"/>
              <w:rPr>
                <w:rFonts w:ascii="Times New Roman" w:hAnsi="Times New Roman"/>
                <w:sz w:val="26"/>
                <w:szCs w:val="26"/>
              </w:rPr>
            </w:pPr>
            <w:r>
              <w:rPr>
                <w:rFonts w:ascii="Times New Roman" w:hAnsi="Times New Roman"/>
                <w:sz w:val="26"/>
                <w:szCs w:val="26"/>
              </w:rPr>
              <w:t>Спортивный час-</w:t>
            </w:r>
            <w:r w:rsidR="00866AD7" w:rsidRPr="006F0E61">
              <w:rPr>
                <w:rFonts w:ascii="Times New Roman" w:hAnsi="Times New Roman"/>
                <w:sz w:val="26"/>
                <w:szCs w:val="26"/>
              </w:rPr>
              <w:t xml:space="preserve"> эстафеты «Дружба крепкая…»</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96449E" w:rsidP="00866AD7">
            <w:pPr>
              <w:spacing w:after="0" w:line="240" w:lineRule="auto"/>
              <w:jc w:val="center"/>
              <w:rPr>
                <w:rFonts w:ascii="Times New Roman" w:hAnsi="Times New Roman"/>
                <w:sz w:val="26"/>
                <w:szCs w:val="26"/>
              </w:rPr>
            </w:pPr>
            <w:r>
              <w:rPr>
                <w:rFonts w:ascii="Times New Roman" w:hAnsi="Times New Roman"/>
                <w:sz w:val="26"/>
                <w:szCs w:val="26"/>
              </w:rPr>
              <w:t>Открытка на память «Моё лето в «Орлё</w:t>
            </w:r>
            <w:r w:rsidR="00866AD7" w:rsidRPr="006F0E61">
              <w:rPr>
                <w:rFonts w:ascii="Times New Roman" w:hAnsi="Times New Roman"/>
                <w:sz w:val="26"/>
                <w:szCs w:val="26"/>
              </w:rPr>
              <w:t>нке»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Анкетирование участников смены «Как мы жили?»</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i/>
                <w:sz w:val="26"/>
                <w:szCs w:val="26"/>
              </w:rPr>
              <w:t xml:space="preserve">Проектная деятельность. Конкурс </w:t>
            </w:r>
            <w:r w:rsidR="0096449E" w:rsidRPr="006F0E61">
              <w:rPr>
                <w:rFonts w:ascii="Times New Roman" w:hAnsi="Times New Roman"/>
                <w:i/>
                <w:sz w:val="26"/>
                <w:szCs w:val="26"/>
              </w:rPr>
              <w:t xml:space="preserve">рисунков </w:t>
            </w:r>
            <w:r w:rsidR="0096449E">
              <w:rPr>
                <w:rFonts w:ascii="Times New Roman" w:hAnsi="Times New Roman"/>
                <w:i/>
                <w:sz w:val="26"/>
                <w:szCs w:val="26"/>
              </w:rPr>
              <w:t>«Салют</w:t>
            </w:r>
            <w:r w:rsidRPr="006F0E61">
              <w:rPr>
                <w:rFonts w:ascii="Times New Roman" w:hAnsi="Times New Roman"/>
                <w:i/>
                <w:sz w:val="26"/>
                <w:szCs w:val="26"/>
              </w:rPr>
              <w:t xml:space="preserve"> Победы!»</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Подвижные игры на свежем воздухе «Ты мой друг и я твой друг»</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торжественная отрядная линейка</w:t>
            </w:r>
            <w:r w:rsidR="0096449E">
              <w:rPr>
                <w:rFonts w:ascii="Times New Roman" w:hAnsi="Times New Roman"/>
                <w:sz w:val="26"/>
                <w:szCs w:val="26"/>
              </w:rPr>
              <w:t>, посвящё</w:t>
            </w:r>
            <w:r w:rsidRPr="006F0E61">
              <w:rPr>
                <w:rFonts w:ascii="Times New Roman" w:hAnsi="Times New Roman"/>
                <w:sz w:val="26"/>
                <w:szCs w:val="26"/>
              </w:rPr>
              <w:t>нная закрытию 1 летней лагерной смены «До встречи в контакте!»</w:t>
            </w:r>
          </w:p>
          <w:p w:rsidR="00866AD7" w:rsidRPr="006F0E61" w:rsidRDefault="00866AD7" w:rsidP="00866AD7">
            <w:pPr>
              <w:spacing w:after="0" w:line="240" w:lineRule="auto"/>
              <w:jc w:val="center"/>
              <w:rPr>
                <w:rFonts w:ascii="Times New Roman" w:hAnsi="Times New Roman"/>
                <w:sz w:val="26"/>
                <w:szCs w:val="26"/>
              </w:rPr>
            </w:pPr>
          </w:p>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Дискотека «</w:t>
            </w:r>
            <w:r w:rsidR="0096449E">
              <w:rPr>
                <w:rFonts w:ascii="Times New Roman" w:hAnsi="Times New Roman"/>
                <w:color w:val="000000"/>
                <w:sz w:val="26"/>
                <w:szCs w:val="26"/>
                <w:shd w:val="clear" w:color="auto" w:fill="FFFFFF"/>
              </w:rPr>
              <w:t>Вместе –</w:t>
            </w:r>
            <w:r w:rsidRPr="006F0E61">
              <w:rPr>
                <w:rFonts w:ascii="Times New Roman" w:hAnsi="Times New Roman"/>
                <w:color w:val="000000"/>
                <w:sz w:val="26"/>
                <w:szCs w:val="26"/>
                <w:shd w:val="clear" w:color="auto" w:fill="FFFFFF"/>
              </w:rPr>
              <w:t xml:space="preserve"> МЫ</w:t>
            </w:r>
            <w:r w:rsidRPr="006F0E61">
              <w:rPr>
                <w:rFonts w:ascii="Times New Roman" w:hAnsi="Times New Roman"/>
                <w:sz w:val="26"/>
                <w:szCs w:val="26"/>
              </w:rPr>
              <w:t>»</w:t>
            </w:r>
          </w:p>
        </w:tc>
      </w:tr>
      <w:tr w:rsidR="00866AD7" w:rsidRPr="006F0E61" w:rsidTr="00866AD7">
        <w:trPr>
          <w:trHeight w:val="921"/>
        </w:trPr>
        <w:tc>
          <w:tcPr>
            <w:tcW w:w="49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21</w:t>
            </w:r>
            <w:r w:rsidR="00F61A71" w:rsidRPr="006F0E61">
              <w:rPr>
                <w:rFonts w:ascii="Times New Roman" w:hAnsi="Times New Roman"/>
                <w:sz w:val="26"/>
                <w:szCs w:val="26"/>
              </w:rPr>
              <w:t>.</w:t>
            </w:r>
          </w:p>
        </w:tc>
        <w:tc>
          <w:tcPr>
            <w:tcW w:w="1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22.07.2020</w:t>
            </w:r>
          </w:p>
          <w:p w:rsidR="00866AD7" w:rsidRPr="006F0E61" w:rsidRDefault="00866AD7" w:rsidP="002A0D77">
            <w:pPr>
              <w:spacing w:after="0" w:line="240" w:lineRule="auto"/>
              <w:jc w:val="center"/>
              <w:rPr>
                <w:rFonts w:ascii="Times New Roman" w:hAnsi="Times New Roman"/>
                <w:sz w:val="26"/>
                <w:szCs w:val="26"/>
              </w:rPr>
            </w:pPr>
            <w:r w:rsidRPr="006F0E61">
              <w:rPr>
                <w:rFonts w:ascii="Times New Roman" w:hAnsi="Times New Roman"/>
                <w:sz w:val="26"/>
                <w:szCs w:val="26"/>
              </w:rPr>
              <w:t>«День прощания»</w:t>
            </w:r>
          </w:p>
        </w:tc>
        <w:tc>
          <w:tcPr>
            <w:tcW w:w="19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Орлятский круг «Мы говорим всем, до свидания!»</w:t>
            </w:r>
          </w:p>
        </w:tc>
        <w:tc>
          <w:tcPr>
            <w:tcW w:w="2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Групповые технологии  «Отрядное селфи»</w:t>
            </w:r>
          </w:p>
        </w:tc>
        <w:tc>
          <w:tcPr>
            <w:tcW w:w="28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866AD7">
            <w:pPr>
              <w:spacing w:after="0" w:line="240" w:lineRule="auto"/>
              <w:jc w:val="center"/>
              <w:rPr>
                <w:rFonts w:ascii="Times New Roman" w:hAnsi="Times New Roman"/>
                <w:sz w:val="26"/>
                <w:szCs w:val="26"/>
              </w:rPr>
            </w:pPr>
            <w:r w:rsidRPr="006F0E61">
              <w:rPr>
                <w:rFonts w:ascii="Times New Roman" w:hAnsi="Times New Roman"/>
                <w:sz w:val="26"/>
                <w:szCs w:val="26"/>
              </w:rPr>
              <w:t>Отъезд</w:t>
            </w:r>
          </w:p>
        </w:tc>
      </w:tr>
    </w:tbl>
    <w:p w:rsidR="00866AD7" w:rsidRDefault="00866AD7" w:rsidP="00866AD7">
      <w:pPr>
        <w:spacing w:after="0"/>
        <w:jc w:val="both"/>
        <w:rPr>
          <w:rFonts w:ascii="Times New Roman" w:hAnsi="Times New Roman"/>
          <w:sz w:val="26"/>
          <w:szCs w:val="26"/>
        </w:rPr>
      </w:pPr>
    </w:p>
    <w:p w:rsidR="00866AD7" w:rsidRDefault="0096449E" w:rsidP="00866AD7">
      <w:pPr>
        <w:spacing w:after="0"/>
        <w:jc w:val="both"/>
        <w:rPr>
          <w:rFonts w:ascii="Times New Roman" w:hAnsi="Times New Roman"/>
          <w:sz w:val="26"/>
          <w:szCs w:val="26"/>
        </w:rPr>
      </w:pPr>
      <w:r>
        <w:rPr>
          <w:rFonts w:ascii="Times New Roman" w:hAnsi="Times New Roman"/>
          <w:sz w:val="26"/>
          <w:szCs w:val="26"/>
        </w:rPr>
        <w:br w:type="column"/>
      </w:r>
    </w:p>
    <w:p w:rsidR="0096449E" w:rsidRDefault="0096449E" w:rsidP="0096449E">
      <w:pPr>
        <w:shd w:val="clear" w:color="auto" w:fill="FFFFFF"/>
        <w:tabs>
          <w:tab w:val="left" w:pos="4018"/>
        </w:tabs>
        <w:spacing w:after="0"/>
        <w:jc w:val="center"/>
        <w:rPr>
          <w:rFonts w:ascii="Times New Roman" w:hAnsi="Times New Roman"/>
          <w:b/>
          <w:bCs/>
          <w:i/>
          <w:sz w:val="26"/>
          <w:szCs w:val="26"/>
        </w:rPr>
      </w:pPr>
      <w:r>
        <w:rPr>
          <w:rFonts w:ascii="Times New Roman" w:hAnsi="Times New Roman"/>
          <w:b/>
          <w:bCs/>
          <w:i/>
          <w:sz w:val="26"/>
          <w:szCs w:val="26"/>
        </w:rPr>
        <w:t>План-</w:t>
      </w:r>
      <w:r w:rsidR="00866AD7">
        <w:rPr>
          <w:rFonts w:ascii="Times New Roman" w:hAnsi="Times New Roman"/>
          <w:b/>
          <w:bCs/>
          <w:i/>
          <w:sz w:val="26"/>
          <w:szCs w:val="26"/>
        </w:rPr>
        <w:t>сетка организации отдыха и оздоровления детей</w:t>
      </w:r>
      <w:r>
        <w:rPr>
          <w:rFonts w:ascii="Times New Roman" w:hAnsi="Times New Roman"/>
          <w:b/>
          <w:bCs/>
          <w:i/>
          <w:sz w:val="26"/>
          <w:szCs w:val="26"/>
        </w:rPr>
        <w:t xml:space="preserve"> </w:t>
      </w:r>
    </w:p>
    <w:p w:rsidR="00866AD7" w:rsidRPr="0096449E" w:rsidRDefault="00866AD7" w:rsidP="0096449E">
      <w:pPr>
        <w:shd w:val="clear" w:color="auto" w:fill="FFFFFF"/>
        <w:tabs>
          <w:tab w:val="left" w:pos="4018"/>
        </w:tabs>
        <w:spacing w:after="0"/>
        <w:jc w:val="center"/>
        <w:rPr>
          <w:rStyle w:val="af0"/>
          <w:rFonts w:ascii="Times New Roman" w:hAnsi="Times New Roman"/>
          <w:i/>
          <w:sz w:val="26"/>
          <w:szCs w:val="26"/>
        </w:rPr>
      </w:pPr>
      <w:r w:rsidRPr="001F686F">
        <w:rPr>
          <w:rStyle w:val="af0"/>
          <w:rFonts w:ascii="Times New Roman" w:hAnsi="Times New Roman"/>
          <w:i/>
          <w:sz w:val="26"/>
          <w:szCs w:val="26"/>
        </w:rPr>
        <w:t>2 смены (27.07-16.08</w:t>
      </w:r>
      <w:r w:rsidR="0096449E">
        <w:rPr>
          <w:rStyle w:val="af0"/>
          <w:rFonts w:ascii="Times New Roman" w:hAnsi="Times New Roman"/>
          <w:i/>
          <w:sz w:val="26"/>
          <w:szCs w:val="26"/>
        </w:rPr>
        <w:t>.</w:t>
      </w:r>
      <w:r w:rsidRPr="001F686F">
        <w:rPr>
          <w:rStyle w:val="af0"/>
          <w:rFonts w:ascii="Times New Roman" w:hAnsi="Times New Roman"/>
          <w:i/>
          <w:sz w:val="26"/>
          <w:szCs w:val="26"/>
        </w:rPr>
        <w:t>2020</w:t>
      </w:r>
      <w:r w:rsidR="0096449E">
        <w:rPr>
          <w:rStyle w:val="af0"/>
          <w:rFonts w:ascii="Times New Roman" w:hAnsi="Times New Roman"/>
          <w:i/>
          <w:sz w:val="26"/>
          <w:szCs w:val="26"/>
        </w:rPr>
        <w:t xml:space="preserve"> </w:t>
      </w:r>
      <w:r w:rsidRPr="001F686F">
        <w:rPr>
          <w:rStyle w:val="af0"/>
          <w:rFonts w:ascii="Times New Roman" w:hAnsi="Times New Roman"/>
          <w:i/>
          <w:sz w:val="26"/>
          <w:szCs w:val="26"/>
        </w:rPr>
        <w:t>г.)</w:t>
      </w:r>
    </w:p>
    <w:p w:rsidR="00866AD7" w:rsidRDefault="00866AD7" w:rsidP="00866AD7">
      <w:pPr>
        <w:pStyle w:val="a3"/>
        <w:spacing w:before="0" w:beforeAutospacing="0" w:after="0" w:afterAutospacing="0" w:line="276" w:lineRule="auto"/>
        <w:jc w:val="center"/>
      </w:pPr>
      <w:r>
        <w:rPr>
          <w:b/>
          <w:sz w:val="26"/>
          <w:szCs w:val="26"/>
        </w:rPr>
        <w:t>«Спортивный марафон»</w:t>
      </w:r>
      <w:r>
        <w:rPr>
          <w:b/>
          <w:i/>
          <w:sz w:val="26"/>
          <w:szCs w:val="26"/>
        </w:rPr>
        <w:t xml:space="preserve"> </w:t>
      </w:r>
    </w:p>
    <w:p w:rsidR="00866AD7" w:rsidRDefault="00866AD7" w:rsidP="00866AD7">
      <w:pPr>
        <w:pStyle w:val="a3"/>
        <w:spacing w:before="0" w:beforeAutospacing="0" w:after="0" w:afterAutospacing="0" w:line="276" w:lineRule="auto"/>
        <w:jc w:val="center"/>
        <w:rPr>
          <w:i/>
          <w:sz w:val="26"/>
          <w:szCs w:val="26"/>
        </w:rPr>
      </w:pPr>
      <w:r w:rsidRPr="0096449E">
        <w:rPr>
          <w:i/>
          <w:sz w:val="26"/>
          <w:szCs w:val="26"/>
        </w:rPr>
        <w:t xml:space="preserve"> (</w:t>
      </w:r>
      <w:r>
        <w:rPr>
          <w:i/>
          <w:sz w:val="26"/>
          <w:szCs w:val="26"/>
        </w:rPr>
        <w:t>физкультурно-спортивной направленности)</w:t>
      </w:r>
    </w:p>
    <w:p w:rsidR="00866AD7" w:rsidRPr="0096449E" w:rsidRDefault="00866AD7" w:rsidP="00866AD7">
      <w:pPr>
        <w:pStyle w:val="a3"/>
        <w:spacing w:before="0" w:beforeAutospacing="0" w:after="0" w:afterAutospacing="0" w:line="276" w:lineRule="auto"/>
        <w:jc w:val="center"/>
        <w:rPr>
          <w:i/>
          <w:sz w:val="16"/>
          <w:szCs w:val="26"/>
        </w:rPr>
      </w:pPr>
    </w:p>
    <w:tbl>
      <w:tblPr>
        <w:tblW w:w="9662" w:type="dxa"/>
        <w:tblBorders>
          <w:top w:val="outset" w:sz="6" w:space="0" w:color="auto"/>
          <w:left w:val="outset" w:sz="6" w:space="0" w:color="auto"/>
          <w:bottom w:val="outset" w:sz="6" w:space="0" w:color="auto"/>
          <w:right w:val="outset" w:sz="6" w:space="0" w:color="auto"/>
        </w:tblBorders>
        <w:tblLayout w:type="fixed"/>
        <w:tblLook w:val="04A0"/>
      </w:tblPr>
      <w:tblGrid>
        <w:gridCol w:w="435"/>
        <w:gridCol w:w="1954"/>
        <w:gridCol w:w="2498"/>
        <w:gridCol w:w="2074"/>
        <w:gridCol w:w="2701"/>
      </w:tblGrid>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Style w:val="af0"/>
                <w:rFonts w:ascii="Times New Roman" w:hAnsi="Times New Roman"/>
                <w:sz w:val="26"/>
                <w:szCs w:val="26"/>
              </w:rPr>
            </w:pPr>
            <w:r w:rsidRPr="006F0E61">
              <w:rPr>
                <w:rStyle w:val="af0"/>
                <w:rFonts w:ascii="Times New Roman" w:hAnsi="Times New Roman"/>
                <w:sz w:val="26"/>
                <w:szCs w:val="26"/>
              </w:rPr>
              <w:t>№ п/п</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b/>
                <w:sz w:val="26"/>
                <w:szCs w:val="26"/>
              </w:rPr>
            </w:pPr>
            <w:r w:rsidRPr="006F0E61">
              <w:rPr>
                <w:rFonts w:ascii="Times New Roman" w:hAnsi="Times New Roman"/>
                <w:b/>
                <w:sz w:val="26"/>
                <w:szCs w:val="26"/>
              </w:rPr>
              <w:t>Дата/</w:t>
            </w:r>
          </w:p>
          <w:p w:rsidR="00866AD7" w:rsidRPr="006F0E61" w:rsidRDefault="00866AD7" w:rsidP="00096C11">
            <w:pPr>
              <w:spacing w:after="0" w:line="240" w:lineRule="auto"/>
              <w:jc w:val="center"/>
              <w:rPr>
                <w:rFonts w:ascii="Times New Roman" w:hAnsi="Times New Roman"/>
                <w:b/>
                <w:sz w:val="26"/>
                <w:szCs w:val="26"/>
              </w:rPr>
            </w:pPr>
            <w:r w:rsidRPr="006F0E61">
              <w:rPr>
                <w:rFonts w:ascii="Times New Roman" w:hAnsi="Times New Roman"/>
                <w:b/>
                <w:sz w:val="26"/>
                <w:szCs w:val="26"/>
              </w:rPr>
              <w:t>название дня</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Style w:val="af0"/>
                <w:rFonts w:ascii="Times New Roman" w:hAnsi="Times New Roman"/>
                <w:sz w:val="26"/>
                <w:szCs w:val="26"/>
              </w:rPr>
              <w:t>Утро</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Style w:val="af0"/>
                <w:rFonts w:ascii="Times New Roman" w:hAnsi="Times New Roman"/>
                <w:sz w:val="26"/>
                <w:szCs w:val="26"/>
              </w:rPr>
              <w:t>День</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Style w:val="af0"/>
                <w:rFonts w:ascii="Times New Roman" w:hAnsi="Times New Roman"/>
                <w:sz w:val="26"/>
                <w:szCs w:val="26"/>
              </w:rPr>
            </w:pPr>
            <w:r w:rsidRPr="006F0E61">
              <w:rPr>
                <w:rStyle w:val="af0"/>
                <w:rFonts w:ascii="Times New Roman" w:hAnsi="Times New Roman"/>
                <w:sz w:val="26"/>
                <w:szCs w:val="26"/>
              </w:rPr>
              <w:t>Вечер</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27.07.2020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знакомств»</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Операция «Уют»</w:t>
            </w: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(заезд)</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Круглый стол «Давайте познакомимся»</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96449E" w:rsidP="00096C11">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Игры на сплочение</w:t>
            </w:r>
            <w:r w:rsidR="00866AD7" w:rsidRPr="006F0E61">
              <w:rPr>
                <w:rFonts w:ascii="Times New Roman" w:hAnsi="Times New Roman"/>
                <w:sz w:val="26"/>
                <w:szCs w:val="26"/>
              </w:rPr>
              <w:t xml:space="preserve"> коллектива «Давай дружить»</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Техника безопасности</w:t>
            </w: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«Это важно!»</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Конкурс</w:t>
            </w:r>
            <w:r w:rsidRPr="006F0E61">
              <w:rPr>
                <w:rFonts w:ascii="Times New Roman" w:hAnsi="Times New Roman"/>
                <w:b/>
                <w:bCs/>
                <w:sz w:val="26"/>
                <w:szCs w:val="26"/>
              </w:rPr>
              <w:t xml:space="preserve"> </w:t>
            </w:r>
            <w:r w:rsidR="0096449E">
              <w:rPr>
                <w:rFonts w:ascii="Times New Roman" w:hAnsi="Times New Roman"/>
                <w:sz w:val="26"/>
                <w:szCs w:val="26"/>
              </w:rPr>
              <w:t>рисунков на асфальте «Ты и я –</w:t>
            </w:r>
            <w:r w:rsidRPr="006F0E61">
              <w:rPr>
                <w:rFonts w:ascii="Times New Roman" w:hAnsi="Times New Roman"/>
                <w:sz w:val="26"/>
                <w:szCs w:val="26"/>
              </w:rPr>
              <w:t xml:space="preserve"> со спортом мы друзья»</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Квест-игра на сплочение «Сем</w:t>
            </w:r>
            <w:r w:rsidR="0096449E">
              <w:rPr>
                <w:rFonts w:ascii="Times New Roman" w:hAnsi="Times New Roman"/>
                <w:sz w:val="26"/>
                <w:szCs w:val="26"/>
              </w:rPr>
              <w:t>ь континентов – семь капитанов»</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Творческий ко</w:t>
            </w:r>
            <w:r w:rsidR="0096449E">
              <w:rPr>
                <w:rFonts w:ascii="Times New Roman" w:hAnsi="Times New Roman"/>
                <w:sz w:val="26"/>
                <w:szCs w:val="26"/>
              </w:rPr>
              <w:t>нкурс «Здравствуйте, это мы!» – представление отрядов</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Флэш</w:t>
            </w:r>
            <w:r w:rsidR="00866AD7" w:rsidRPr="006F0E61">
              <w:rPr>
                <w:rFonts w:ascii="Times New Roman" w:hAnsi="Times New Roman"/>
                <w:sz w:val="26"/>
                <w:szCs w:val="26"/>
              </w:rPr>
              <w:t>моб «В кругу друзей»</w:t>
            </w:r>
          </w:p>
        </w:tc>
      </w:tr>
      <w:tr w:rsidR="00866AD7" w:rsidRPr="006F0E61" w:rsidTr="00866AD7">
        <w:trPr>
          <w:trHeight w:val="2424"/>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28.07.2020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творчества»</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батл  «Наш чистый двор»</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Открытие внутрилагерной спартакиады «На спортивной арене»</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Мастер-класс по изготовлению бумажной куклы «Чудеса без границ»</w:t>
            </w:r>
          </w:p>
          <w:p w:rsidR="00866AD7" w:rsidRPr="000C3A6E" w:rsidRDefault="00866AD7" w:rsidP="00096C11">
            <w:pPr>
              <w:spacing w:after="0" w:line="240" w:lineRule="auto"/>
              <w:jc w:val="center"/>
              <w:rPr>
                <w:rFonts w:ascii="Times New Roman" w:hAnsi="Times New Roman"/>
                <w:sz w:val="26"/>
                <w:szCs w:val="26"/>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 xml:space="preserve">Спортивно-развлекательная игра </w:t>
            </w:r>
            <w:r w:rsidR="00866AD7" w:rsidRPr="006F0E61">
              <w:rPr>
                <w:rFonts w:ascii="Times New Roman" w:hAnsi="Times New Roman"/>
                <w:sz w:val="26"/>
                <w:szCs w:val="26"/>
              </w:rPr>
              <w:t>«Самый, самый…»</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rPr>
              <w:t>Дистанционная платформа «Мы вместе», игровые технологии «</w:t>
            </w:r>
            <w:r w:rsidRPr="006F0E61">
              <w:rPr>
                <w:rFonts w:ascii="Times New Roman" w:hAnsi="Times New Roman"/>
                <w:sz w:val="26"/>
                <w:szCs w:val="26"/>
                <w:shd w:val="clear" w:color="auto" w:fill="FFFFFF"/>
              </w:rPr>
              <w:t>Творческий марафон»</w:t>
            </w:r>
          </w:p>
          <w:p w:rsidR="00866AD7" w:rsidRPr="006F0E61" w:rsidRDefault="00866AD7" w:rsidP="00096C11">
            <w:pPr>
              <w:spacing w:after="0" w:line="240" w:lineRule="auto"/>
              <w:jc w:val="center"/>
              <w:rPr>
                <w:rFonts w:ascii="Times New Roman" w:hAnsi="Times New Roman"/>
                <w:sz w:val="26"/>
                <w:szCs w:val="26"/>
                <w:shd w:val="clear" w:color="auto" w:fill="FFFFFF"/>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 xml:space="preserve">дискотека </w:t>
            </w:r>
            <w:r w:rsidR="00866AD7" w:rsidRPr="006F0E61">
              <w:rPr>
                <w:rFonts w:ascii="Times New Roman" w:hAnsi="Times New Roman"/>
                <w:sz w:val="26"/>
                <w:szCs w:val="26"/>
                <w:shd w:val="clear" w:color="auto" w:fill="FFFFFF"/>
              </w:rPr>
              <w:t>«По вашим заявкам»</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3</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29.07.2020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выборов»</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маршрут «Мы выбираем чистоту»</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Спортивные игры «Русская лапта»</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Сюжетно-ролевая игра «Выборы президента»</w:t>
            </w:r>
            <w:r w:rsidR="0096449E">
              <w:rPr>
                <w:rFonts w:ascii="Times New Roman" w:hAnsi="Times New Roman"/>
                <w:sz w:val="26"/>
                <w:szCs w:val="26"/>
              </w:rPr>
              <w:t xml:space="preserve"> </w:t>
            </w:r>
            <w:r w:rsidRPr="006F0E61">
              <w:rPr>
                <w:rFonts w:ascii="Times New Roman" w:hAnsi="Times New Roman"/>
                <w:sz w:val="26"/>
                <w:szCs w:val="26"/>
              </w:rPr>
              <w:t>– Предвыборная агитация</w:t>
            </w:r>
            <w:r w:rsidR="0096449E">
              <w:rPr>
                <w:rFonts w:ascii="Times New Roman" w:hAnsi="Times New Roman"/>
                <w:sz w:val="26"/>
                <w:szCs w:val="26"/>
              </w:rPr>
              <w:t xml:space="preserve"> «Моя программа. Все на выборы»</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Круглый стол  «</w:t>
            </w:r>
            <w:r w:rsidRPr="006F0E61">
              <w:rPr>
                <w:rFonts w:ascii="Times New Roman" w:hAnsi="Times New Roman"/>
                <w:sz w:val="26"/>
                <w:szCs w:val="26"/>
                <w:lang w:val="en-US"/>
              </w:rPr>
              <w:t>C</w:t>
            </w:r>
            <w:r w:rsidRPr="006F0E61">
              <w:rPr>
                <w:rFonts w:ascii="Times New Roman" w:hAnsi="Times New Roman"/>
                <w:sz w:val="26"/>
                <w:szCs w:val="26"/>
              </w:rPr>
              <w:t>О</w:t>
            </w:r>
            <w:r w:rsidRPr="006F0E61">
              <w:rPr>
                <w:rFonts w:ascii="Times New Roman" w:hAnsi="Times New Roman"/>
                <w:sz w:val="26"/>
                <w:szCs w:val="26"/>
                <w:lang w:val="en-US"/>
              </w:rPr>
              <w:t>VID</w:t>
            </w:r>
            <w:r w:rsidRPr="006F0E61">
              <w:rPr>
                <w:rFonts w:ascii="Times New Roman" w:hAnsi="Times New Roman"/>
                <w:sz w:val="26"/>
                <w:szCs w:val="26"/>
              </w:rPr>
              <w:t xml:space="preserve"> – 19, его профилактика»</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Игры на свежем воздухе «Выбери меня»</w:t>
            </w:r>
          </w:p>
          <w:p w:rsidR="00866AD7" w:rsidRPr="006F0E61" w:rsidRDefault="00866AD7" w:rsidP="00096C11">
            <w:pPr>
              <w:spacing w:after="0" w:line="240" w:lineRule="auto"/>
              <w:jc w:val="center"/>
              <w:rPr>
                <w:rFonts w:ascii="Times New Roman" w:hAnsi="Times New Roman"/>
                <w:sz w:val="26"/>
                <w:szCs w:val="26"/>
              </w:rPr>
            </w:pP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Дистанционная платформа «Мы вместе», </w:t>
            </w:r>
            <w:r w:rsidR="0096449E" w:rsidRPr="006F0E61">
              <w:rPr>
                <w:rFonts w:ascii="Times New Roman" w:hAnsi="Times New Roman"/>
                <w:sz w:val="26"/>
                <w:szCs w:val="26"/>
              </w:rPr>
              <w:t>сюжетно</w:t>
            </w:r>
            <w:r w:rsidRPr="006F0E61">
              <w:rPr>
                <w:rFonts w:ascii="Times New Roman" w:hAnsi="Times New Roman"/>
                <w:sz w:val="26"/>
                <w:szCs w:val="26"/>
              </w:rPr>
              <w:t>-ролевая игра «Выборы президента»</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II этап – Выборы (представление программы)</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Инаугурация, президентский бал</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4</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30.07.2020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вожатого»</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«Мы за чистоту»</w:t>
            </w:r>
          </w:p>
          <w:p w:rsidR="00866AD7" w:rsidRPr="000C3A6E" w:rsidRDefault="00866AD7" w:rsidP="00096C11">
            <w:pPr>
              <w:shd w:val="clear" w:color="auto" w:fill="FFFFFF"/>
              <w:spacing w:after="0" w:line="240" w:lineRule="auto"/>
              <w:jc w:val="center"/>
              <w:rPr>
                <w:rFonts w:ascii="Times New Roman" w:hAnsi="Times New Roman"/>
                <w:sz w:val="26"/>
                <w:szCs w:val="26"/>
              </w:rPr>
            </w:pPr>
          </w:p>
          <w:p w:rsidR="00866AD7" w:rsidRPr="000C3A6E"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Техника безопасности «Помни правила!»</w:t>
            </w:r>
          </w:p>
          <w:p w:rsidR="00866AD7" w:rsidRPr="000C3A6E"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Веселые старты «Быт</w:t>
            </w:r>
            <w:r w:rsidR="0096449E">
              <w:rPr>
                <w:rFonts w:ascii="Times New Roman" w:hAnsi="Times New Roman"/>
                <w:sz w:val="26"/>
                <w:szCs w:val="26"/>
              </w:rPr>
              <w:t>ь здоровым – большое искусство»</w:t>
            </w:r>
          </w:p>
          <w:p w:rsidR="00866AD7" w:rsidRPr="006F0E61" w:rsidRDefault="00866AD7" w:rsidP="00096C11">
            <w:pPr>
              <w:shd w:val="clear" w:color="auto" w:fill="FFFFFF"/>
              <w:spacing w:after="0" w:line="240" w:lineRule="auto"/>
              <w:jc w:val="center"/>
              <w:rPr>
                <w:rFonts w:ascii="Times New Roman" w:hAnsi="Times New Roman"/>
                <w:sz w:val="26"/>
                <w:szCs w:val="26"/>
              </w:rPr>
            </w:pP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6449E" w:rsidRDefault="00866AD7" w:rsidP="00096C11">
            <w:pPr>
              <w:spacing w:after="0" w:line="240" w:lineRule="auto"/>
              <w:jc w:val="center"/>
              <w:rPr>
                <w:rFonts w:ascii="Times New Roman" w:hAnsi="Times New Roman"/>
                <w:sz w:val="26"/>
                <w:szCs w:val="26"/>
              </w:rPr>
            </w:pPr>
            <w:r w:rsidRPr="000C3A6E">
              <w:rPr>
                <w:rFonts w:ascii="Times New Roman" w:hAnsi="Times New Roman"/>
                <w:sz w:val="26"/>
                <w:szCs w:val="26"/>
              </w:rPr>
              <w:t>Флэш</w:t>
            </w:r>
            <w:r w:rsidR="0096449E">
              <w:rPr>
                <w:rFonts w:ascii="Times New Roman" w:hAnsi="Times New Roman"/>
                <w:sz w:val="26"/>
                <w:szCs w:val="26"/>
              </w:rPr>
              <w:t xml:space="preserve">моб </w:t>
            </w:r>
          </w:p>
          <w:p w:rsidR="00866AD7" w:rsidRPr="000C3A6E"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«Земля –</w:t>
            </w:r>
            <w:r w:rsidR="00866AD7" w:rsidRPr="000C3A6E">
              <w:rPr>
                <w:rFonts w:ascii="Times New Roman" w:hAnsi="Times New Roman"/>
                <w:sz w:val="26"/>
                <w:szCs w:val="26"/>
              </w:rPr>
              <w:t xml:space="preserve"> п</w:t>
            </w:r>
            <w:r>
              <w:rPr>
                <w:rFonts w:ascii="Times New Roman" w:hAnsi="Times New Roman"/>
                <w:sz w:val="26"/>
                <w:szCs w:val="26"/>
              </w:rPr>
              <w:t>ланета молодых»</w:t>
            </w:r>
          </w:p>
          <w:p w:rsidR="00866AD7" w:rsidRPr="000C3A6E"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«Мой друг - наставник»</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игра «По тропе вожатого»</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игровые технологии «Посвящение в вожатых»</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 xml:space="preserve">Тематическая дискотека </w:t>
            </w:r>
            <w:r w:rsidR="00866AD7" w:rsidRPr="006F0E61">
              <w:rPr>
                <w:rFonts w:ascii="Times New Roman" w:hAnsi="Times New Roman"/>
                <w:sz w:val="26"/>
                <w:szCs w:val="26"/>
              </w:rPr>
              <w:t>«Я – вожатый, ты – вожатый!»</w:t>
            </w:r>
          </w:p>
          <w:p w:rsidR="00866AD7" w:rsidRPr="006F0E61" w:rsidRDefault="00866AD7" w:rsidP="00096C11">
            <w:pPr>
              <w:spacing w:after="0" w:line="240" w:lineRule="auto"/>
              <w:jc w:val="center"/>
              <w:rPr>
                <w:rFonts w:ascii="Times New Roman" w:hAnsi="Times New Roman"/>
                <w:sz w:val="26"/>
                <w:szCs w:val="26"/>
              </w:rPr>
            </w:pP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5</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31.07.2020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счастья»</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96449E" w:rsidP="00096C11">
            <w:pPr>
              <w:shd w:val="clear" w:color="auto" w:fill="FFFFFF"/>
              <w:spacing w:after="0" w:line="240" w:lineRule="auto"/>
              <w:jc w:val="center"/>
              <w:rPr>
                <w:rFonts w:ascii="Times New Roman" w:hAnsi="Times New Roman"/>
                <w:sz w:val="26"/>
                <w:szCs w:val="26"/>
              </w:rPr>
            </w:pPr>
            <w:r>
              <w:rPr>
                <w:rFonts w:ascii="Times New Roman" w:hAnsi="Times New Roman"/>
                <w:sz w:val="26"/>
                <w:szCs w:val="26"/>
              </w:rPr>
              <w:t>Спортивный час –</w:t>
            </w:r>
            <w:r w:rsidR="00866AD7" w:rsidRPr="006F0E61">
              <w:rPr>
                <w:rFonts w:ascii="Times New Roman" w:hAnsi="Times New Roman"/>
                <w:sz w:val="26"/>
                <w:szCs w:val="26"/>
              </w:rPr>
              <w:t xml:space="preserve"> мини-футбол</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Фото-конкурс #Счастьеесть  #вдрузьях</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Выставка декоративно- прикладного творчества «Вам на счастье»  (детские работы)</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Спортивная квест-</w:t>
            </w:r>
            <w:r w:rsidR="00866AD7" w:rsidRPr="006F0E61">
              <w:rPr>
                <w:rFonts w:ascii="Times New Roman" w:hAnsi="Times New Roman"/>
                <w:sz w:val="26"/>
                <w:szCs w:val="26"/>
              </w:rPr>
              <w:t>игра «Поделись своим счастьем!»</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Творческий концерт #Счастьеесть</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Фитне</w:t>
            </w:r>
            <w:r w:rsidR="0096449E">
              <w:rPr>
                <w:rFonts w:ascii="Times New Roman" w:hAnsi="Times New Roman"/>
                <w:sz w:val="26"/>
                <w:szCs w:val="26"/>
              </w:rPr>
              <w:t>с-</w:t>
            </w:r>
            <w:r w:rsidRPr="006F0E61">
              <w:rPr>
                <w:rFonts w:ascii="Times New Roman" w:hAnsi="Times New Roman"/>
                <w:sz w:val="26"/>
                <w:szCs w:val="26"/>
              </w:rPr>
              <w:t>дискотека  #ЯСЧАСТЛИВ</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6</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01.08</w:t>
            </w:r>
            <w:r w:rsidR="0096449E">
              <w:rPr>
                <w:rFonts w:ascii="Times New Roman" w:hAnsi="Times New Roman"/>
                <w:sz w:val="26"/>
                <w:szCs w:val="26"/>
              </w:rPr>
              <w:t>.</w:t>
            </w:r>
            <w:r w:rsidRPr="006F0E61">
              <w:rPr>
                <w:rFonts w:ascii="Times New Roman" w:hAnsi="Times New Roman"/>
                <w:sz w:val="26"/>
                <w:szCs w:val="26"/>
              </w:rPr>
              <w:t>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юмора»</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«Покажи пример»</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Подвижные игры на свежем воздухе «Веселые приключения»</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Акция  «Белгородский край в своё</w:t>
            </w:r>
            <w:r w:rsidR="00866AD7" w:rsidRPr="006F0E61">
              <w:rPr>
                <w:rFonts w:ascii="Times New Roman" w:hAnsi="Times New Roman"/>
                <w:sz w:val="26"/>
                <w:szCs w:val="26"/>
              </w:rPr>
              <w:t>м сердце»</w:t>
            </w:r>
          </w:p>
          <w:p w:rsidR="00866AD7" w:rsidRPr="0096449E" w:rsidRDefault="00866AD7" w:rsidP="00096C11">
            <w:pPr>
              <w:spacing w:after="0" w:line="240" w:lineRule="auto"/>
              <w:jc w:val="center"/>
              <w:rPr>
                <w:rFonts w:ascii="Times New Roman" w:hAnsi="Times New Roman"/>
                <w:sz w:val="24"/>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 викторина для детей «Правильное питание – путь к здоровью!»</w:t>
            </w:r>
          </w:p>
          <w:p w:rsidR="00866AD7" w:rsidRPr="0096449E" w:rsidRDefault="00866AD7" w:rsidP="00096C11">
            <w:pPr>
              <w:spacing w:after="0" w:line="240" w:lineRule="auto"/>
              <w:jc w:val="center"/>
              <w:rPr>
                <w:rFonts w:ascii="Times New Roman" w:hAnsi="Times New Roman"/>
                <w:sz w:val="24"/>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Гру</w:t>
            </w:r>
            <w:r w:rsidR="003B30CD">
              <w:rPr>
                <w:rFonts w:ascii="Times New Roman" w:hAnsi="Times New Roman"/>
                <w:sz w:val="26"/>
                <w:szCs w:val="26"/>
              </w:rPr>
              <w:t>пповые технологии, конкурс причё</w:t>
            </w:r>
            <w:r w:rsidRPr="006F0E61">
              <w:rPr>
                <w:rFonts w:ascii="Times New Roman" w:hAnsi="Times New Roman"/>
                <w:sz w:val="26"/>
                <w:szCs w:val="26"/>
              </w:rPr>
              <w:t>сок  «Волшебные фантазии»</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w:t>
            </w:r>
            <w:r w:rsidR="003B30CD">
              <w:rPr>
                <w:rFonts w:ascii="Times New Roman" w:hAnsi="Times New Roman"/>
                <w:sz w:val="26"/>
                <w:szCs w:val="26"/>
              </w:rPr>
              <w:t>атформа «Мы вместе», закулисье –</w:t>
            </w:r>
            <w:r w:rsidRPr="006F0E61">
              <w:rPr>
                <w:rFonts w:ascii="Times New Roman" w:hAnsi="Times New Roman"/>
                <w:sz w:val="26"/>
                <w:szCs w:val="26"/>
              </w:rPr>
              <w:t xml:space="preserve"> вечер юмора «КВиНо»</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Юмористическая дискотека «Перевертыши»</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7</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02.08.2020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здоровья»</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Легкоатлетическая эстафета «Королева спорта»</w:t>
            </w:r>
          </w:p>
          <w:p w:rsidR="00866AD7" w:rsidRPr="0096449E" w:rsidRDefault="00866AD7" w:rsidP="00096C11">
            <w:pPr>
              <w:spacing w:after="0" w:line="240" w:lineRule="auto"/>
              <w:jc w:val="center"/>
              <w:rPr>
                <w:rFonts w:ascii="Times New Roman" w:hAnsi="Times New Roman"/>
                <w:sz w:val="24"/>
                <w:szCs w:val="26"/>
              </w:rPr>
            </w:pPr>
          </w:p>
          <w:p w:rsidR="00866AD7" w:rsidRPr="006F0E61" w:rsidRDefault="003B30CD" w:rsidP="00096C11">
            <w:pPr>
              <w:spacing w:after="0" w:line="240" w:lineRule="auto"/>
              <w:jc w:val="center"/>
              <w:rPr>
                <w:rFonts w:ascii="Times New Roman" w:hAnsi="Times New Roman"/>
                <w:sz w:val="26"/>
                <w:szCs w:val="26"/>
              </w:rPr>
            </w:pPr>
            <w:r>
              <w:rPr>
                <w:rFonts w:ascii="Times New Roman" w:hAnsi="Times New Roman"/>
                <w:sz w:val="26"/>
                <w:szCs w:val="26"/>
              </w:rPr>
              <w:t>Азбука безопасности «Сбережё</w:t>
            </w:r>
            <w:r w:rsidR="00866AD7" w:rsidRPr="006F0E61">
              <w:rPr>
                <w:rFonts w:ascii="Times New Roman" w:hAnsi="Times New Roman"/>
                <w:sz w:val="26"/>
                <w:szCs w:val="26"/>
              </w:rPr>
              <w:t>м здоровье»</w:t>
            </w:r>
          </w:p>
          <w:p w:rsidR="00866AD7" w:rsidRPr="0096449E" w:rsidRDefault="00866AD7" w:rsidP="00096C11">
            <w:pPr>
              <w:spacing w:after="0" w:line="240" w:lineRule="auto"/>
              <w:jc w:val="center"/>
              <w:rPr>
                <w:rFonts w:ascii="Times New Roman" w:hAnsi="Times New Roman"/>
                <w:sz w:val="24"/>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w:t>
            </w:r>
          </w:p>
          <w:p w:rsidR="00866AD7" w:rsidRPr="006F0E61" w:rsidRDefault="003B30CD" w:rsidP="00096C11">
            <w:pPr>
              <w:spacing w:after="0" w:line="240" w:lineRule="auto"/>
              <w:jc w:val="center"/>
              <w:rPr>
                <w:rFonts w:ascii="Times New Roman" w:hAnsi="Times New Roman"/>
                <w:sz w:val="26"/>
                <w:szCs w:val="26"/>
              </w:rPr>
            </w:pPr>
            <w:r>
              <w:rPr>
                <w:rFonts w:ascii="Times New Roman" w:hAnsi="Times New Roman"/>
                <w:sz w:val="26"/>
                <w:szCs w:val="26"/>
              </w:rPr>
              <w:t xml:space="preserve">минутка здоровья  «Вредным </w:t>
            </w:r>
            <w:r w:rsidR="00866AD7" w:rsidRPr="006F0E61">
              <w:rPr>
                <w:rFonts w:ascii="Times New Roman" w:hAnsi="Times New Roman"/>
                <w:sz w:val="26"/>
                <w:szCs w:val="26"/>
              </w:rPr>
              <w:t>привычкам</w:t>
            </w:r>
          </w:p>
          <w:p w:rsidR="00866AD7" w:rsidRPr="006F0E61" w:rsidRDefault="003B30CD" w:rsidP="00096C11">
            <w:pPr>
              <w:spacing w:after="0" w:line="240" w:lineRule="auto"/>
              <w:jc w:val="center"/>
              <w:rPr>
                <w:rFonts w:ascii="Times New Roman" w:hAnsi="Times New Roman"/>
                <w:sz w:val="26"/>
                <w:szCs w:val="26"/>
              </w:rPr>
            </w:pPr>
            <w:r>
              <w:rPr>
                <w:rFonts w:ascii="Times New Roman" w:hAnsi="Times New Roman"/>
                <w:sz w:val="26"/>
                <w:szCs w:val="26"/>
              </w:rPr>
              <w:t>скажем «Нет!»</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Групповые технологии Квест-</w:t>
            </w:r>
            <w:r w:rsidR="003B30CD">
              <w:rPr>
                <w:rFonts w:ascii="Times New Roman" w:hAnsi="Times New Roman"/>
                <w:sz w:val="26"/>
                <w:szCs w:val="26"/>
              </w:rPr>
              <w:t xml:space="preserve">игра </w:t>
            </w:r>
            <w:r w:rsidR="00866AD7" w:rsidRPr="006F0E61">
              <w:rPr>
                <w:rFonts w:ascii="Times New Roman" w:hAnsi="Times New Roman"/>
                <w:sz w:val="26"/>
                <w:szCs w:val="26"/>
              </w:rPr>
              <w:t>«Как прекрасен этот мир</w:t>
            </w:r>
            <w:r>
              <w:rPr>
                <w:rFonts w:ascii="Times New Roman" w:hAnsi="Times New Roman"/>
                <w:sz w:val="26"/>
                <w:szCs w:val="26"/>
              </w:rPr>
              <w:t>,</w:t>
            </w:r>
            <w:r w:rsidR="003B30CD">
              <w:rPr>
                <w:rFonts w:ascii="Times New Roman" w:hAnsi="Times New Roman"/>
                <w:sz w:val="26"/>
                <w:szCs w:val="26"/>
              </w:rPr>
              <w:t xml:space="preserve"> посмотри!»</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Дистанционная платформа «Мы вместе», </w:t>
            </w:r>
            <w:r w:rsidRPr="000C3A6E">
              <w:rPr>
                <w:rFonts w:ascii="Times New Roman" w:eastAsia="Times New Roman" w:hAnsi="Times New Roman"/>
                <w:bCs/>
                <w:sz w:val="26"/>
                <w:szCs w:val="26"/>
                <w:lang w:eastAsia="ru-RU"/>
              </w:rPr>
              <w:t xml:space="preserve"> </w:t>
            </w:r>
            <w:r w:rsidRPr="006F0E61">
              <w:rPr>
                <w:rFonts w:ascii="Times New Roman" w:hAnsi="Times New Roman"/>
                <w:sz w:val="26"/>
                <w:szCs w:val="26"/>
              </w:rPr>
              <w:t>интеллектуально-творческая акция «Здоровым быть престижно»</w:t>
            </w:r>
          </w:p>
          <w:p w:rsidR="00866AD7" w:rsidRPr="0096449E" w:rsidRDefault="00866AD7" w:rsidP="00096C11">
            <w:pPr>
              <w:spacing w:after="0" w:line="240" w:lineRule="auto"/>
              <w:jc w:val="center"/>
              <w:rPr>
                <w:rFonts w:ascii="Times New Roman" w:hAnsi="Times New Roman"/>
                <w:sz w:val="24"/>
                <w:szCs w:val="26"/>
              </w:rPr>
            </w:pPr>
          </w:p>
          <w:p w:rsidR="00866AD7" w:rsidRPr="006F0E61" w:rsidRDefault="0096449E" w:rsidP="00096C11">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дискотека «Ваше здоровье в ваших руках!»</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8</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03.08.2020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доброты»</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0C3A6E">
              <w:rPr>
                <w:rFonts w:ascii="Times New Roman" w:hAnsi="Times New Roman"/>
                <w:sz w:val="26"/>
                <w:szCs w:val="26"/>
              </w:rPr>
              <w:t>Экологиче</w:t>
            </w:r>
            <w:r w:rsidR="00230BAD">
              <w:rPr>
                <w:rFonts w:ascii="Times New Roman" w:hAnsi="Times New Roman"/>
                <w:sz w:val="26"/>
                <w:szCs w:val="26"/>
              </w:rPr>
              <w:t>ский маршрут «Добро к тебе вернё</w:t>
            </w:r>
            <w:r w:rsidRPr="000C3A6E">
              <w:rPr>
                <w:rFonts w:ascii="Times New Roman" w:hAnsi="Times New Roman"/>
                <w:sz w:val="26"/>
                <w:szCs w:val="26"/>
              </w:rPr>
              <w:t>тся»</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0C3A6E">
              <w:rPr>
                <w:rFonts w:ascii="Times New Roman" w:hAnsi="Times New Roman"/>
                <w:sz w:val="26"/>
                <w:szCs w:val="26"/>
              </w:rPr>
              <w:t>Спортивный час «Будь молод и здоров!»</w:t>
            </w:r>
            <w:r w:rsidR="00230BAD">
              <w:rPr>
                <w:rFonts w:ascii="Times New Roman" w:hAnsi="Times New Roman"/>
                <w:sz w:val="26"/>
                <w:szCs w:val="26"/>
              </w:rPr>
              <w:t>,</w:t>
            </w:r>
            <w:r w:rsidRPr="000C3A6E">
              <w:rPr>
                <w:rFonts w:ascii="Times New Roman" w:hAnsi="Times New Roman"/>
                <w:sz w:val="26"/>
                <w:szCs w:val="26"/>
              </w:rPr>
              <w:t xml:space="preserve"> силовая гимнастика</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Школа юного</w:t>
            </w:r>
            <w:r w:rsidR="00230BAD">
              <w:rPr>
                <w:rFonts w:ascii="Times New Roman" w:hAnsi="Times New Roman"/>
                <w:sz w:val="26"/>
                <w:szCs w:val="26"/>
              </w:rPr>
              <w:t xml:space="preserve"> волонтёра. Тренинг «Я – волонтё</w:t>
            </w:r>
            <w:r w:rsidRPr="006F0E61">
              <w:rPr>
                <w:rFonts w:ascii="Times New Roman" w:hAnsi="Times New Roman"/>
                <w:sz w:val="26"/>
                <w:szCs w:val="26"/>
              </w:rPr>
              <w:t>р»</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 час общения «Океан желаний»</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Спортивно</w:t>
            </w:r>
            <w:r w:rsidR="00866AD7" w:rsidRPr="006F0E61">
              <w:rPr>
                <w:rFonts w:ascii="Times New Roman" w:hAnsi="Times New Roman"/>
                <w:sz w:val="26"/>
                <w:szCs w:val="26"/>
              </w:rPr>
              <w:t>-раз</w:t>
            </w:r>
            <w:r>
              <w:rPr>
                <w:rFonts w:ascii="Times New Roman" w:hAnsi="Times New Roman"/>
                <w:sz w:val="26"/>
                <w:szCs w:val="26"/>
              </w:rPr>
              <w:t xml:space="preserve">влекательная игровая программа </w:t>
            </w:r>
            <w:r w:rsidR="00866AD7" w:rsidRPr="006F0E61">
              <w:rPr>
                <w:rFonts w:ascii="Times New Roman" w:hAnsi="Times New Roman"/>
                <w:sz w:val="26"/>
                <w:szCs w:val="26"/>
              </w:rPr>
              <w:t>«По тропинке доброты»</w:t>
            </w:r>
          </w:p>
          <w:p w:rsidR="00866AD7" w:rsidRPr="006F0E61" w:rsidRDefault="00866AD7" w:rsidP="00096C11">
            <w:pPr>
              <w:spacing w:after="0" w:line="240" w:lineRule="auto"/>
              <w:jc w:val="center"/>
              <w:rPr>
                <w:rFonts w:ascii="Times New Roman" w:hAnsi="Times New Roman"/>
                <w:sz w:val="26"/>
                <w:szCs w:val="26"/>
              </w:rPr>
            </w:pP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Творческий вечер  «Детство – это свет и радость…»</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Флэшмоб «Играем, танцуем и поё</w:t>
            </w:r>
            <w:r w:rsidR="00866AD7" w:rsidRPr="006F0E61">
              <w:rPr>
                <w:rFonts w:ascii="Times New Roman" w:hAnsi="Times New Roman"/>
                <w:sz w:val="26"/>
                <w:szCs w:val="26"/>
              </w:rPr>
              <w:t>м»</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9</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04.08.2020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 «День неожиданности»</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«А у нас во дворе»</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Спортивное мероприятие «Активность – путь к долголетию» (пионербол)</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 час общения «Маскарад идей»</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Игровые технологии,  интеллектуально-творческая игра «Умники и умницы»</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Творческий костюмированный конкурс «Модный дуэт»</w:t>
            </w:r>
          </w:p>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Флэшмоб «Играем, танцуем и поё</w:t>
            </w:r>
            <w:r w:rsidR="00866AD7" w:rsidRPr="006F0E61">
              <w:rPr>
                <w:rFonts w:ascii="Times New Roman" w:hAnsi="Times New Roman"/>
                <w:sz w:val="26"/>
                <w:szCs w:val="26"/>
              </w:rPr>
              <w:t>м»</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10</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05.08.2020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инспектора ГИБДД»</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десант «Берегите эту землю»</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Время безопасности «Путешествие по улице: правила для пешеходов»</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Спортивный час, турнир по настольному теннису «Интеллектуалы»</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 минутка здоровья «Первая доврачебная помощь при ушибах»</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 xml:space="preserve">Групповые </w:t>
            </w:r>
            <w:r w:rsidRPr="00230BAD">
              <w:rPr>
                <w:rFonts w:ascii="Times New Roman" w:hAnsi="Times New Roman"/>
                <w:spacing w:val="-10"/>
                <w:sz w:val="26"/>
                <w:szCs w:val="26"/>
              </w:rPr>
              <w:t>технологии,</w:t>
            </w:r>
            <w:r>
              <w:rPr>
                <w:rFonts w:ascii="Times New Roman" w:hAnsi="Times New Roman"/>
                <w:sz w:val="26"/>
                <w:szCs w:val="26"/>
              </w:rPr>
              <w:t xml:space="preserve"> </w:t>
            </w:r>
            <w:r w:rsidRPr="00230BAD">
              <w:rPr>
                <w:rFonts w:ascii="Times New Roman" w:hAnsi="Times New Roman"/>
                <w:spacing w:val="-10"/>
                <w:sz w:val="26"/>
                <w:szCs w:val="26"/>
              </w:rPr>
              <w:t xml:space="preserve">акция </w:t>
            </w:r>
            <w:r w:rsidR="00866AD7" w:rsidRPr="00230BAD">
              <w:rPr>
                <w:rFonts w:ascii="Times New Roman" w:hAnsi="Times New Roman"/>
                <w:spacing w:val="-10"/>
                <w:sz w:val="26"/>
                <w:szCs w:val="26"/>
              </w:rPr>
              <w:t>-</w:t>
            </w:r>
            <w:r>
              <w:rPr>
                <w:rFonts w:ascii="Times New Roman" w:hAnsi="Times New Roman"/>
                <w:sz w:val="26"/>
                <w:szCs w:val="26"/>
              </w:rPr>
              <w:t xml:space="preserve"> афиша «Уважайте правила </w:t>
            </w:r>
            <w:r w:rsidR="00866AD7" w:rsidRPr="006F0E61">
              <w:rPr>
                <w:rFonts w:ascii="Times New Roman" w:hAnsi="Times New Roman"/>
                <w:sz w:val="26"/>
                <w:szCs w:val="26"/>
              </w:rPr>
              <w:t>дорожного</w:t>
            </w:r>
          </w:p>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движения»</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Спортивно-развлекательная игра  «Безопасный маршрут»</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bCs/>
                <w:sz w:val="26"/>
                <w:szCs w:val="26"/>
                <w:shd w:val="clear" w:color="auto" w:fill="FFFFFF"/>
              </w:rPr>
            </w:pPr>
            <w:r w:rsidRPr="006F0E61">
              <w:rPr>
                <w:rFonts w:ascii="Times New Roman" w:hAnsi="Times New Roman"/>
                <w:sz w:val="26"/>
                <w:szCs w:val="26"/>
              </w:rPr>
              <w:t xml:space="preserve">Игровые технологии </w:t>
            </w:r>
            <w:r w:rsidRPr="006F0E61">
              <w:rPr>
                <w:rFonts w:ascii="Times New Roman" w:hAnsi="Times New Roman"/>
                <w:bCs/>
                <w:sz w:val="26"/>
                <w:szCs w:val="26"/>
                <w:shd w:val="clear" w:color="auto" w:fill="FFFFFF"/>
              </w:rPr>
              <w:t>«</w:t>
            </w:r>
            <w:r w:rsidR="00096C11">
              <w:rPr>
                <w:rFonts w:ascii="Times New Roman" w:hAnsi="Times New Roman"/>
                <w:bCs/>
                <w:sz w:val="26"/>
                <w:szCs w:val="26"/>
                <w:shd w:val="clear" w:color="auto" w:fill="FFFFFF"/>
              </w:rPr>
              <w:t>Знают многие, помнит не каждый»</w:t>
            </w:r>
          </w:p>
          <w:p w:rsidR="00866AD7" w:rsidRPr="006F0E61" w:rsidRDefault="00866AD7" w:rsidP="00096C11">
            <w:pPr>
              <w:spacing w:after="0" w:line="240" w:lineRule="auto"/>
              <w:jc w:val="center"/>
              <w:rPr>
                <w:rFonts w:ascii="Times New Roman" w:hAnsi="Times New Roman"/>
                <w:bCs/>
                <w:sz w:val="26"/>
                <w:szCs w:val="26"/>
                <w:shd w:val="clear" w:color="auto" w:fill="FFFFFF"/>
              </w:rPr>
            </w:pPr>
          </w:p>
          <w:p w:rsidR="00866AD7" w:rsidRPr="006F0E61" w:rsidRDefault="00230BAD" w:rsidP="00096C11">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w:t>
            </w:r>
            <w:r>
              <w:rPr>
                <w:rFonts w:ascii="Times New Roman" w:hAnsi="Times New Roman"/>
                <w:sz w:val="26"/>
                <w:szCs w:val="26"/>
              </w:rPr>
              <w:t>искотека «Безопасность на танц</w:t>
            </w:r>
            <w:r w:rsidR="00866AD7" w:rsidRPr="006F0E61">
              <w:rPr>
                <w:rFonts w:ascii="Times New Roman" w:hAnsi="Times New Roman"/>
                <w:sz w:val="26"/>
                <w:szCs w:val="26"/>
              </w:rPr>
              <w:t>поле»</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11</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06.08.2020</w:t>
            </w: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 xml:space="preserve">«День </w:t>
            </w:r>
            <w:r w:rsidR="00866AD7" w:rsidRPr="006F0E61">
              <w:rPr>
                <w:rFonts w:ascii="Times New Roman" w:hAnsi="Times New Roman"/>
                <w:sz w:val="26"/>
                <w:szCs w:val="26"/>
              </w:rPr>
              <w:t>пожарной безопасности»</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Эстафеты «Пожарные на учениях!»</w:t>
            </w:r>
          </w:p>
          <w:p w:rsidR="00866AD7" w:rsidRPr="006F0E61" w:rsidRDefault="00866AD7" w:rsidP="00096C11">
            <w:pPr>
              <w:shd w:val="clear" w:color="auto" w:fill="FFFFFF"/>
              <w:spacing w:after="0" w:line="240" w:lineRule="auto"/>
              <w:ind w:firstLine="59"/>
              <w:jc w:val="center"/>
              <w:rPr>
                <w:rFonts w:ascii="Times New Roman" w:hAnsi="Times New Roman"/>
                <w:sz w:val="26"/>
                <w:szCs w:val="26"/>
                <w:shd w:val="clear" w:color="auto" w:fill="FFFFFF"/>
              </w:rPr>
            </w:pPr>
          </w:p>
          <w:p w:rsidR="00866AD7" w:rsidRPr="006F0E61" w:rsidRDefault="00866AD7" w:rsidP="00096C11">
            <w:pPr>
              <w:shd w:val="clear" w:color="auto" w:fill="FFFFFF"/>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shd w:val="clear" w:color="auto" w:fill="FFFFFF"/>
              </w:rPr>
              <w:t>Азбука безопасности «Опасности вокруг нас»</w:t>
            </w:r>
          </w:p>
          <w:p w:rsidR="00866AD7" w:rsidRPr="006F0E61" w:rsidRDefault="00866AD7" w:rsidP="00096C11">
            <w:pPr>
              <w:shd w:val="clear" w:color="auto" w:fill="FFFFFF"/>
              <w:spacing w:after="0" w:line="240" w:lineRule="auto"/>
              <w:ind w:firstLine="59"/>
              <w:jc w:val="center"/>
              <w:rPr>
                <w:rFonts w:ascii="Times New Roman" w:hAnsi="Times New Roman"/>
                <w:sz w:val="26"/>
                <w:szCs w:val="26"/>
                <w:shd w:val="clear" w:color="auto" w:fill="FFFFFF"/>
              </w:rPr>
            </w:pP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shd w:val="clear" w:color="auto" w:fill="FFFFFF"/>
              </w:rPr>
              <w:t xml:space="preserve">Рисунки на асфальте </w:t>
            </w:r>
            <w:r w:rsidR="00096C11">
              <w:rPr>
                <w:rFonts w:ascii="Times New Roman" w:hAnsi="Times New Roman"/>
                <w:sz w:val="26"/>
                <w:szCs w:val="26"/>
                <w:shd w:val="clear" w:color="auto" w:fill="FFFFFF"/>
              </w:rPr>
              <w:t>«Осторожно, непогашенный костё</w:t>
            </w:r>
            <w:r w:rsidRPr="006F0E61">
              <w:rPr>
                <w:rFonts w:ascii="Times New Roman" w:hAnsi="Times New Roman"/>
                <w:sz w:val="26"/>
                <w:szCs w:val="26"/>
                <w:shd w:val="clear" w:color="auto" w:fill="FFFFFF"/>
              </w:rPr>
              <w:t>р»</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Дистанционное обучающее онлайн занятие «Безопасность в летних загородных лагерях»</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shd w:val="clear" w:color="auto" w:fill="FFFFFF"/>
              </w:rPr>
              <w:t>Спортивно-развлекательная игровая программа</w:t>
            </w:r>
            <w:r w:rsidR="00096C11">
              <w:rPr>
                <w:rFonts w:ascii="Times New Roman" w:hAnsi="Times New Roman"/>
                <w:sz w:val="26"/>
                <w:szCs w:val="26"/>
              </w:rPr>
              <w:t xml:space="preserve"> «Юные помощники </w:t>
            </w:r>
            <w:r w:rsidRPr="006F0E61">
              <w:rPr>
                <w:rFonts w:ascii="Times New Roman" w:hAnsi="Times New Roman"/>
                <w:sz w:val="26"/>
                <w:szCs w:val="26"/>
              </w:rPr>
              <w:t>пожарных»</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Интеллектуально-творческий конкурс «Безопасность </w:t>
            </w:r>
            <w:r w:rsidR="00096C11">
              <w:rPr>
                <w:rFonts w:ascii="Times New Roman" w:hAnsi="Times New Roman"/>
                <w:sz w:val="26"/>
                <w:szCs w:val="26"/>
              </w:rPr>
              <w:t xml:space="preserve">– </w:t>
            </w:r>
            <w:r w:rsidRPr="006F0E61">
              <w:rPr>
                <w:rFonts w:ascii="Times New Roman" w:hAnsi="Times New Roman"/>
                <w:sz w:val="26"/>
                <w:szCs w:val="26"/>
              </w:rPr>
              <w:t>это важно!»</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Флэш</w:t>
            </w:r>
            <w:r w:rsidR="00866AD7" w:rsidRPr="006F0E61">
              <w:rPr>
                <w:rFonts w:ascii="Times New Roman" w:hAnsi="Times New Roman"/>
                <w:sz w:val="26"/>
                <w:szCs w:val="26"/>
              </w:rPr>
              <w:t>моб «Лесной переполох»</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12</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07.08.2020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профессий»</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 xml:space="preserve">Экологический акция </w:t>
            </w:r>
            <w:r w:rsidR="00096C11">
              <w:rPr>
                <w:rFonts w:ascii="Times New Roman" w:hAnsi="Times New Roman"/>
                <w:sz w:val="26"/>
                <w:szCs w:val="26"/>
                <w:shd w:val="clear" w:color="auto" w:fill="FFFFFF"/>
              </w:rPr>
              <w:t>«Орлёнок» – мой дом, наведу порядок в нё</w:t>
            </w:r>
            <w:r w:rsidRPr="006F0E61">
              <w:rPr>
                <w:rFonts w:ascii="Times New Roman" w:hAnsi="Times New Roman"/>
                <w:sz w:val="26"/>
                <w:szCs w:val="26"/>
                <w:shd w:val="clear" w:color="auto" w:fill="FFFFFF"/>
              </w:rPr>
              <w:t>м»</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Спортивный час шахматно-шашечный турнир</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rPr>
              <w:t>Игровые технологии, турнир для знатоков «В мире профессий»</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shd w:val="clear" w:color="auto" w:fill="FFFFFF"/>
              </w:rPr>
              <w:t>Творческая деятельность, конкурс рисунков «Что я знаю о профессиях»</w:t>
            </w:r>
          </w:p>
          <w:p w:rsidR="00866AD7" w:rsidRPr="006F0E61" w:rsidRDefault="00866AD7" w:rsidP="00096C11">
            <w:pPr>
              <w:spacing w:after="0" w:line="240" w:lineRule="auto"/>
              <w:jc w:val="center"/>
              <w:rPr>
                <w:rFonts w:ascii="Times New Roman" w:hAnsi="Times New Roman"/>
                <w:sz w:val="26"/>
                <w:szCs w:val="26"/>
                <w:shd w:val="clear" w:color="auto" w:fill="FFFFFF"/>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shd w:val="clear" w:color="auto" w:fill="FFFFFF"/>
              </w:rPr>
              <w:t xml:space="preserve">Познавательно-развлекательная игра </w:t>
            </w:r>
            <w:r w:rsidRPr="006F0E61">
              <w:rPr>
                <w:rFonts w:ascii="Times New Roman" w:hAnsi="Times New Roman"/>
                <w:sz w:val="26"/>
                <w:szCs w:val="26"/>
              </w:rPr>
              <w:t>«Выбери свою профессию»</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Интеллектуально-творческий конкурс  «История одной профессии»</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дискотека «Все профессии нужны, все профессии важны»</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13</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08.08.2020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туриста»</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rPr>
              <w:t xml:space="preserve">Экологический </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rPr>
              <w:t>батл «Цветники в порядке»</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Уроки безопасности «Природа и ТЫ!»</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0C3A6E" w:rsidRDefault="00866AD7" w:rsidP="00096C11">
            <w:pPr>
              <w:pStyle w:val="a50"/>
              <w:spacing w:after="0"/>
              <w:jc w:val="center"/>
              <w:rPr>
                <w:sz w:val="26"/>
                <w:szCs w:val="26"/>
              </w:rPr>
            </w:pPr>
            <w:r w:rsidRPr="000C3A6E">
              <w:rPr>
                <w:sz w:val="26"/>
                <w:szCs w:val="26"/>
              </w:rPr>
              <w:t>Общелагерная туристическая игра «Дорогой путешественника»:</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rPr>
              <w:t>I этап – квест-игра «Туристический маршрут»</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Дебаты «Царевна гигиена и её</w:t>
            </w:r>
            <w:r w:rsidR="00866AD7" w:rsidRPr="006F0E61">
              <w:rPr>
                <w:rFonts w:ascii="Times New Roman" w:hAnsi="Times New Roman"/>
                <w:sz w:val="26"/>
                <w:szCs w:val="26"/>
              </w:rPr>
              <w:t xml:space="preserve"> друзья»</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Дистанционное обучающее онлайн-</w:t>
            </w:r>
            <w:r w:rsidR="00866AD7" w:rsidRPr="006F0E61">
              <w:rPr>
                <w:rFonts w:ascii="Times New Roman" w:hAnsi="Times New Roman"/>
                <w:sz w:val="26"/>
                <w:szCs w:val="26"/>
              </w:rPr>
              <w:t>занятие «Правила пожарной безопасности в быту и в лесах»</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Спортивно-</w:t>
            </w:r>
            <w:r w:rsidR="00866AD7" w:rsidRPr="006F0E61">
              <w:rPr>
                <w:rFonts w:ascii="Times New Roman" w:hAnsi="Times New Roman"/>
                <w:sz w:val="26"/>
                <w:szCs w:val="26"/>
              </w:rPr>
              <w:t xml:space="preserve">туристическая игра: </w:t>
            </w:r>
            <w:r>
              <w:rPr>
                <w:rFonts w:ascii="Times New Roman" w:hAnsi="Times New Roman"/>
                <w:sz w:val="26"/>
                <w:szCs w:val="26"/>
              </w:rPr>
              <w:t xml:space="preserve">              </w:t>
            </w:r>
            <w:r w:rsidR="00866AD7" w:rsidRPr="006F0E61">
              <w:rPr>
                <w:rFonts w:ascii="Times New Roman" w:hAnsi="Times New Roman"/>
                <w:sz w:val="26"/>
                <w:szCs w:val="26"/>
              </w:rPr>
              <w:t xml:space="preserve">II этап </w:t>
            </w:r>
            <w:r>
              <w:rPr>
                <w:rFonts w:ascii="Times New Roman" w:hAnsi="Times New Roman"/>
                <w:sz w:val="26"/>
                <w:szCs w:val="26"/>
              </w:rPr>
              <w:t>– полоса препятствий. Фотокросс</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Конкурс туристической песни «На привале…»</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Флэш</w:t>
            </w:r>
            <w:r w:rsidR="00866AD7" w:rsidRPr="006F0E61">
              <w:rPr>
                <w:rFonts w:ascii="Times New Roman" w:hAnsi="Times New Roman"/>
                <w:sz w:val="26"/>
                <w:szCs w:val="26"/>
              </w:rPr>
              <w:t>моб «Наше туристическое лето»</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14</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09.08.2020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экологии»</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0C3A6E">
              <w:rPr>
                <w:rFonts w:ascii="Times New Roman" w:hAnsi="Times New Roman"/>
                <w:sz w:val="26"/>
                <w:szCs w:val="26"/>
              </w:rPr>
              <w:t>Экологический десант «Жить в согласии с природой»</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096C11" w:rsidP="00096C11">
            <w:pPr>
              <w:shd w:val="clear" w:color="auto" w:fill="FFFFFF"/>
              <w:spacing w:after="0" w:line="240" w:lineRule="auto"/>
              <w:ind w:firstLine="59"/>
              <w:jc w:val="center"/>
              <w:rPr>
                <w:rFonts w:ascii="Times New Roman" w:hAnsi="Times New Roman"/>
                <w:sz w:val="26"/>
                <w:szCs w:val="26"/>
              </w:rPr>
            </w:pPr>
            <w:r>
              <w:rPr>
                <w:rFonts w:ascii="Times New Roman" w:hAnsi="Times New Roman"/>
                <w:sz w:val="26"/>
                <w:szCs w:val="26"/>
              </w:rPr>
              <w:t>Экологическая квест- игра</w:t>
            </w:r>
            <w:r w:rsidR="00866AD7" w:rsidRPr="006F0E61">
              <w:rPr>
                <w:rFonts w:ascii="Times New Roman" w:hAnsi="Times New Roman"/>
                <w:sz w:val="26"/>
                <w:szCs w:val="26"/>
              </w:rPr>
              <w:t xml:space="preserve"> «Этот удивительный и хрупкий мир»</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выставка рисунков «Чудес полна могучая природа»</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Минутка здоровья «Солнечный ожог. Первая помощь при ожоге»</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Дистанционное </w:t>
            </w:r>
            <w:r w:rsidR="00096C11">
              <w:rPr>
                <w:rFonts w:ascii="Times New Roman" w:hAnsi="Times New Roman"/>
                <w:sz w:val="26"/>
                <w:szCs w:val="26"/>
              </w:rPr>
              <w:t>обучающее онлайн-</w:t>
            </w:r>
            <w:r w:rsidRPr="006F0E61">
              <w:rPr>
                <w:rFonts w:ascii="Times New Roman" w:hAnsi="Times New Roman"/>
                <w:sz w:val="26"/>
                <w:szCs w:val="26"/>
              </w:rPr>
              <w:t>занятие «Безопасное поведение на водных объектах»</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F4D18" w:rsidP="00096C11">
            <w:pPr>
              <w:spacing w:after="0" w:line="240" w:lineRule="auto"/>
              <w:jc w:val="center"/>
              <w:rPr>
                <w:rFonts w:ascii="Times New Roman" w:hAnsi="Times New Roman"/>
                <w:sz w:val="26"/>
                <w:szCs w:val="26"/>
              </w:rPr>
            </w:pPr>
            <w:r>
              <w:rPr>
                <w:rFonts w:ascii="Times New Roman" w:hAnsi="Times New Roman"/>
                <w:sz w:val="26"/>
                <w:szCs w:val="26"/>
              </w:rPr>
              <w:t>Спортивно-экологическая игра-шоу «Сафари»</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rPr>
              <w:t>Дистанционная платформа «Мы вместе», б</w:t>
            </w:r>
            <w:r w:rsidR="00096C11">
              <w:rPr>
                <w:rFonts w:ascii="Times New Roman" w:hAnsi="Times New Roman"/>
                <w:sz w:val="26"/>
                <w:szCs w:val="26"/>
                <w:shd w:val="clear" w:color="auto" w:fill="FFFFFF"/>
              </w:rPr>
              <w:t>рейн-ринг «Разрушаем планету –</w:t>
            </w:r>
            <w:r w:rsidRPr="006F0E61">
              <w:rPr>
                <w:rFonts w:ascii="Times New Roman" w:hAnsi="Times New Roman"/>
                <w:sz w:val="26"/>
                <w:szCs w:val="26"/>
                <w:shd w:val="clear" w:color="auto" w:fill="FFFFFF"/>
              </w:rPr>
              <w:t xml:space="preserve">  разрушаем себя»</w:t>
            </w:r>
          </w:p>
          <w:p w:rsidR="00866AD7" w:rsidRPr="000C3A6E" w:rsidRDefault="00866AD7" w:rsidP="00096C11">
            <w:pPr>
              <w:spacing w:after="0" w:line="240" w:lineRule="auto"/>
              <w:jc w:val="center"/>
              <w:rPr>
                <w:rFonts w:ascii="Times New Roman" w:hAnsi="Times New Roman"/>
                <w:sz w:val="26"/>
                <w:szCs w:val="26"/>
                <w:shd w:val="clear" w:color="auto" w:fill="FFFFFF"/>
              </w:rPr>
            </w:pPr>
          </w:p>
          <w:p w:rsidR="00866AD7" w:rsidRPr="006F0E61" w:rsidRDefault="00096C11" w:rsidP="00096C11">
            <w:pPr>
              <w:spacing w:after="0" w:line="240" w:lineRule="auto"/>
              <w:jc w:val="center"/>
              <w:rPr>
                <w:rFonts w:ascii="Times New Roman" w:hAnsi="Times New Roman"/>
                <w:sz w:val="26"/>
                <w:szCs w:val="26"/>
              </w:rPr>
            </w:pPr>
            <w:r>
              <w:rPr>
                <w:rFonts w:ascii="Times New Roman" w:hAnsi="Times New Roman"/>
                <w:sz w:val="26"/>
                <w:szCs w:val="26"/>
              </w:rPr>
              <w:t>Фитнес-</w:t>
            </w:r>
            <w:r w:rsidR="00866AD7" w:rsidRPr="006F0E61">
              <w:rPr>
                <w:rFonts w:ascii="Times New Roman" w:hAnsi="Times New Roman"/>
                <w:sz w:val="26"/>
                <w:szCs w:val="26"/>
              </w:rPr>
              <w:t>дискотека  «Хит-парад дикой природы»</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15</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10.08.2020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семьи»</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rPr>
              <w:t>Экологический забег «Чисто там, где не сорят!»</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r w:rsidRPr="006F0E61">
              <w:rPr>
                <w:rFonts w:ascii="Times New Roman" w:hAnsi="Times New Roman"/>
                <w:sz w:val="26"/>
                <w:szCs w:val="26"/>
              </w:rPr>
              <w:t>Азбука безопасности «Опасные предметы»</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Спортивный час, метание мяча в цель «Самый ловкий»</w:t>
            </w:r>
          </w:p>
          <w:p w:rsidR="00866AD7" w:rsidRPr="006F0E61" w:rsidRDefault="00866AD7" w:rsidP="00096C11">
            <w:pPr>
              <w:shd w:val="clear" w:color="auto" w:fill="FFFFFF"/>
              <w:spacing w:after="0" w:line="240" w:lineRule="auto"/>
              <w:ind w:firstLine="59"/>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рисунки на асфальте «Ромашковое счастье»</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«Береги, мой друг, семью – крепость главную твою»</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Развлекательная игровая программа «В семейном кругу»</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9F4D18" w:rsidP="00096C11">
            <w:pPr>
              <w:spacing w:after="0" w:line="240" w:lineRule="auto"/>
              <w:jc w:val="center"/>
              <w:rPr>
                <w:rFonts w:ascii="Times New Roman" w:hAnsi="Times New Roman"/>
                <w:sz w:val="26"/>
                <w:szCs w:val="26"/>
              </w:rPr>
            </w:pPr>
            <w:r>
              <w:rPr>
                <w:rFonts w:ascii="Times New Roman" w:hAnsi="Times New Roman"/>
                <w:sz w:val="26"/>
                <w:szCs w:val="26"/>
              </w:rPr>
              <w:t>Конкурсная программа «Живё</w:t>
            </w:r>
            <w:r w:rsidR="00866AD7" w:rsidRPr="006F0E61">
              <w:rPr>
                <w:rFonts w:ascii="Times New Roman" w:hAnsi="Times New Roman"/>
                <w:sz w:val="26"/>
                <w:szCs w:val="26"/>
              </w:rPr>
              <w:t>м в мире и согласии»</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Песни о семье, о доме  «Люблю тебя, моя семья!»</w:t>
            </w:r>
          </w:p>
        </w:tc>
      </w:tr>
      <w:tr w:rsidR="00866AD7" w:rsidRPr="006F0E61" w:rsidTr="00866AD7">
        <w:trPr>
          <w:trHeight w:val="2263"/>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16</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11.08.2020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вежливости»</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забег «С друзьями вместе»</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Спортивный час. Подвижные игры «Чтобы игра была безопасной»</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Поэтический кросс «Турнир вежливости»</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F4D18" w:rsidP="00096C11">
            <w:pPr>
              <w:spacing w:after="0" w:line="240" w:lineRule="auto"/>
              <w:jc w:val="center"/>
              <w:rPr>
                <w:rFonts w:ascii="Times New Roman" w:hAnsi="Times New Roman"/>
                <w:sz w:val="26"/>
                <w:szCs w:val="26"/>
              </w:rPr>
            </w:pPr>
            <w:r>
              <w:rPr>
                <w:rFonts w:ascii="Times New Roman" w:hAnsi="Times New Roman"/>
                <w:sz w:val="26"/>
                <w:szCs w:val="26"/>
              </w:rPr>
              <w:t>Спортивно-развлекательная</w:t>
            </w:r>
            <w:r w:rsidR="00866AD7" w:rsidRPr="006F0E61">
              <w:rPr>
                <w:rFonts w:ascii="Times New Roman" w:hAnsi="Times New Roman"/>
                <w:sz w:val="26"/>
                <w:szCs w:val="26"/>
              </w:rPr>
              <w:t xml:space="preserve"> игровая программа «Рыцарский турнир»</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shd w:val="clear" w:color="auto" w:fill="FFFFFF"/>
              </w:rPr>
            </w:pPr>
            <w:r w:rsidRPr="006F0E61">
              <w:rPr>
                <w:rFonts w:ascii="Times New Roman" w:hAnsi="Times New Roman"/>
                <w:sz w:val="26"/>
                <w:szCs w:val="26"/>
              </w:rPr>
              <w:t>Дистанционная платформа «Мы вместе», интеллектуально-творческая игра «</w:t>
            </w:r>
            <w:r w:rsidRPr="006F0E61">
              <w:rPr>
                <w:rFonts w:ascii="Times New Roman" w:hAnsi="Times New Roman"/>
                <w:sz w:val="26"/>
                <w:szCs w:val="26"/>
                <w:shd w:val="clear" w:color="auto" w:fill="FFFFFF"/>
              </w:rPr>
              <w:t>Визит вежливости»</w:t>
            </w:r>
          </w:p>
          <w:p w:rsidR="00866AD7" w:rsidRPr="006F0E61" w:rsidRDefault="00866AD7" w:rsidP="00096C11">
            <w:pPr>
              <w:spacing w:after="0" w:line="240" w:lineRule="auto"/>
              <w:jc w:val="center"/>
              <w:rPr>
                <w:rFonts w:ascii="Times New Roman" w:hAnsi="Times New Roman"/>
                <w:sz w:val="26"/>
                <w:szCs w:val="26"/>
                <w:shd w:val="clear" w:color="auto" w:fill="FFFFFF"/>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Флешмоб «Ладошки дружбы»</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17</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12.08</w:t>
            </w:r>
            <w:r w:rsidR="009F4D18">
              <w:rPr>
                <w:rFonts w:ascii="Times New Roman" w:hAnsi="Times New Roman"/>
                <w:sz w:val="26"/>
                <w:szCs w:val="26"/>
              </w:rPr>
              <w:t>.</w:t>
            </w:r>
            <w:r w:rsidRPr="006F0E61">
              <w:rPr>
                <w:rFonts w:ascii="Times New Roman" w:hAnsi="Times New Roman"/>
                <w:sz w:val="26"/>
                <w:szCs w:val="26"/>
              </w:rPr>
              <w:t>2020</w:t>
            </w:r>
          </w:p>
          <w:p w:rsidR="00866AD7" w:rsidRPr="006F0E61" w:rsidRDefault="009F4D18" w:rsidP="00096C11">
            <w:pPr>
              <w:spacing w:after="0" w:line="240" w:lineRule="auto"/>
              <w:jc w:val="center"/>
              <w:rPr>
                <w:rFonts w:ascii="Times New Roman" w:hAnsi="Times New Roman"/>
                <w:sz w:val="26"/>
                <w:szCs w:val="26"/>
              </w:rPr>
            </w:pPr>
            <w:r>
              <w:rPr>
                <w:rFonts w:ascii="Times New Roman" w:hAnsi="Times New Roman"/>
                <w:sz w:val="26"/>
                <w:szCs w:val="26"/>
              </w:rPr>
              <w:t>«Яблочно</w:t>
            </w:r>
            <w:r w:rsidR="00866AD7" w:rsidRPr="006F0E61">
              <w:rPr>
                <w:rFonts w:ascii="Times New Roman" w:hAnsi="Times New Roman"/>
                <w:sz w:val="26"/>
                <w:szCs w:val="26"/>
              </w:rPr>
              <w:t>- медовый спас»</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Спортивный час,</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эстафета «Медоносы»</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Конкурс рисунков «Волшебное яблочко»</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«Овощи и фрукты»</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Спортивно-развлекательная игровая программа «Сладкое дерево»</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творческий конкурс «Медовый улей»</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Дискотека «Цветочный нектар»</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18</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13.08.2020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физкультурника»</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Экологический забег «Территория без риска»</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Время безопасности «Чтобы не было беды»</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Спортивный час,  </w:t>
            </w:r>
            <w:r w:rsidR="009F4D18" w:rsidRPr="006F0E61">
              <w:rPr>
                <w:rFonts w:ascii="Times New Roman" w:hAnsi="Times New Roman"/>
                <w:sz w:val="26"/>
                <w:szCs w:val="26"/>
              </w:rPr>
              <w:t xml:space="preserve">игровая </w:t>
            </w:r>
            <w:r w:rsidRPr="006F0E61">
              <w:rPr>
                <w:rFonts w:ascii="Times New Roman" w:hAnsi="Times New Roman"/>
                <w:sz w:val="26"/>
                <w:szCs w:val="26"/>
              </w:rPr>
              <w:t>программа  «Тропинка здоровья»</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Образовательный маршрут, минутка здоровья «Питьевой режим»</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Час общения «В здоровом теле здоровый дух»</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Творческая деятельность, рисунки на асфальте «Чтобы лучше развиваться, надо спортом заниматься»</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0C3A6E">
              <w:rPr>
                <w:rFonts w:ascii="Times New Roman" w:eastAsia="Times New Roman" w:hAnsi="Times New Roman"/>
                <w:sz w:val="26"/>
                <w:szCs w:val="26"/>
                <w:lang w:eastAsia="ru-RU"/>
              </w:rPr>
              <w:t xml:space="preserve">Костюмированная спортивная игра на стадионе </w:t>
            </w:r>
            <w:r w:rsidR="009F4D18">
              <w:rPr>
                <w:rFonts w:ascii="Times New Roman" w:hAnsi="Times New Roman"/>
                <w:sz w:val="26"/>
                <w:szCs w:val="26"/>
              </w:rPr>
              <w:t>«Твой друг – футбол»</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игровая программа  «Спорт</w:t>
            </w:r>
            <w:r w:rsidR="009F4D18">
              <w:rPr>
                <w:rFonts w:ascii="Times New Roman" w:hAnsi="Times New Roman"/>
                <w:sz w:val="26"/>
                <w:szCs w:val="26"/>
              </w:rPr>
              <w:t>,</w:t>
            </w:r>
            <w:r w:rsidRPr="006F0E61">
              <w:rPr>
                <w:rFonts w:ascii="Times New Roman" w:hAnsi="Times New Roman"/>
                <w:sz w:val="26"/>
                <w:szCs w:val="26"/>
              </w:rPr>
              <w:t xml:space="preserve"> ребята, очень нужен!»</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9F4D18" w:rsidP="00096C11">
            <w:pPr>
              <w:spacing w:after="0" w:line="240" w:lineRule="auto"/>
              <w:jc w:val="center"/>
              <w:rPr>
                <w:rFonts w:ascii="Times New Roman" w:hAnsi="Times New Roman"/>
                <w:sz w:val="26"/>
                <w:szCs w:val="26"/>
              </w:rPr>
            </w:pPr>
            <w:r>
              <w:rPr>
                <w:rFonts w:ascii="Times New Roman" w:hAnsi="Times New Roman"/>
                <w:sz w:val="26"/>
                <w:szCs w:val="26"/>
              </w:rPr>
              <w:t>Флэш</w:t>
            </w:r>
            <w:r w:rsidR="00866AD7" w:rsidRPr="006F0E61">
              <w:rPr>
                <w:rFonts w:ascii="Times New Roman" w:hAnsi="Times New Roman"/>
                <w:sz w:val="26"/>
                <w:szCs w:val="26"/>
              </w:rPr>
              <w:t>моб «А вам, слабо?»</w:t>
            </w:r>
          </w:p>
        </w:tc>
      </w:tr>
      <w:tr w:rsidR="00866AD7" w:rsidRPr="006F0E61" w:rsidTr="00866AD7">
        <w:trPr>
          <w:trHeight w:val="339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19</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14.08.2020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Флага»</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Спортив</w:t>
            </w:r>
            <w:r w:rsidR="009F4D18">
              <w:rPr>
                <w:rFonts w:ascii="Times New Roman" w:hAnsi="Times New Roman"/>
                <w:sz w:val="26"/>
                <w:szCs w:val="26"/>
              </w:rPr>
              <w:t>ная программа «Спорт – здоровье, спорт –</w:t>
            </w:r>
            <w:r w:rsidRPr="006F0E61">
              <w:rPr>
                <w:rFonts w:ascii="Times New Roman" w:hAnsi="Times New Roman"/>
                <w:sz w:val="26"/>
                <w:szCs w:val="26"/>
              </w:rPr>
              <w:t xml:space="preserve"> игра»</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Групповые технологии, акция плакатов «Георгие</w:t>
            </w:r>
            <w:r w:rsidR="009F4D18">
              <w:rPr>
                <w:rFonts w:ascii="Times New Roman" w:hAnsi="Times New Roman"/>
                <w:sz w:val="26"/>
                <w:szCs w:val="26"/>
              </w:rPr>
              <w:t>вская ленточка», «Свеча памяти»</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9F4D18"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Конкурс чтецов  </w:t>
            </w:r>
            <w:r w:rsidR="009F4D18">
              <w:rPr>
                <w:rFonts w:ascii="Times New Roman" w:hAnsi="Times New Roman"/>
                <w:sz w:val="26"/>
                <w:szCs w:val="26"/>
              </w:rPr>
              <w:t>«Душа России в символах её</w:t>
            </w:r>
            <w:r w:rsidRPr="009F4D18">
              <w:rPr>
                <w:rFonts w:ascii="Times New Roman" w:hAnsi="Times New Roman"/>
                <w:sz w:val="26"/>
                <w:szCs w:val="26"/>
              </w:rPr>
              <w:t>»</w:t>
            </w:r>
          </w:p>
          <w:p w:rsidR="00866AD7" w:rsidRPr="006F0E61" w:rsidRDefault="00866AD7" w:rsidP="00096C11">
            <w:pPr>
              <w:spacing w:after="0" w:line="240" w:lineRule="auto"/>
              <w:jc w:val="center"/>
              <w:rPr>
                <w:rFonts w:ascii="Times New Roman" w:hAnsi="Times New Roman"/>
                <w:color w:val="000000"/>
                <w:sz w:val="26"/>
                <w:szCs w:val="26"/>
                <w:shd w:val="clear" w:color="auto" w:fill="F5F5F5"/>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 xml:space="preserve">Игровые технологии, </w:t>
            </w:r>
            <w:r w:rsidR="000C1D12">
              <w:rPr>
                <w:rFonts w:ascii="Times New Roman" w:hAnsi="Times New Roman"/>
                <w:sz w:val="26"/>
                <w:szCs w:val="26"/>
              </w:rPr>
              <w:t xml:space="preserve">акция агитбригад «Вейся, гордый </w:t>
            </w:r>
            <w:r w:rsidRPr="006F0E61">
              <w:rPr>
                <w:rFonts w:ascii="Times New Roman" w:hAnsi="Times New Roman"/>
                <w:sz w:val="26"/>
                <w:szCs w:val="26"/>
              </w:rPr>
              <w:t>триколор!»</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Дистанционная платформа «Мы вместе», военно-патриотический конкурс «Во славу Российского флага»</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К</w:t>
            </w:r>
            <w:r w:rsidRPr="000C3A6E">
              <w:rPr>
                <w:rFonts w:ascii="Times New Roman" w:hAnsi="Times New Roman"/>
                <w:sz w:val="26"/>
                <w:szCs w:val="26"/>
              </w:rPr>
              <w:t xml:space="preserve">онкурс военно-патриотической песни </w:t>
            </w:r>
            <w:r w:rsidRPr="000C3A6E">
              <w:rPr>
                <w:rFonts w:ascii="Times New Roman" w:hAnsi="Times New Roman"/>
                <w:sz w:val="26"/>
                <w:szCs w:val="26"/>
                <w:shd w:val="clear" w:color="auto" w:fill="FFFFFF"/>
              </w:rPr>
              <w:t>«Горжусь тобой, моя Россия!»</w:t>
            </w:r>
          </w:p>
        </w:tc>
      </w:tr>
      <w:tr w:rsidR="00866AD7" w:rsidRPr="006F0E61" w:rsidTr="00866AD7">
        <w:trPr>
          <w:trHeight w:val="621"/>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20</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15.08.2020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Российского кино»</w:t>
            </w: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Закрытие внутрилагерной спартакиады, эстафета «Спортивный курьер»</w:t>
            </w:r>
          </w:p>
          <w:p w:rsidR="00866AD7" w:rsidRPr="006F0E61" w:rsidRDefault="00866AD7" w:rsidP="00096C11">
            <w:pPr>
              <w:shd w:val="clear" w:color="auto" w:fill="FFFFFF"/>
              <w:spacing w:after="0" w:line="240" w:lineRule="auto"/>
              <w:jc w:val="center"/>
              <w:rPr>
                <w:rFonts w:ascii="Times New Roman" w:hAnsi="Times New Roman"/>
                <w:sz w:val="26"/>
                <w:szCs w:val="26"/>
              </w:rPr>
            </w:pPr>
          </w:p>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Групповые</w:t>
            </w:r>
            <w:r w:rsidR="009F4D18">
              <w:rPr>
                <w:rFonts w:ascii="Times New Roman" w:hAnsi="Times New Roman"/>
                <w:sz w:val="26"/>
                <w:szCs w:val="26"/>
              </w:rPr>
              <w:t xml:space="preserve"> технологии, флеш</w:t>
            </w:r>
            <w:r w:rsidRPr="006F0E61">
              <w:rPr>
                <w:rFonts w:ascii="Times New Roman" w:hAnsi="Times New Roman"/>
                <w:sz w:val="26"/>
                <w:szCs w:val="26"/>
              </w:rPr>
              <w:t>моб «Кино-ролик»</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Познавательно-развлекательная игровая  программа «Жанры кино»</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Дистан</w:t>
            </w:r>
            <w:r w:rsidR="009F4D18">
              <w:rPr>
                <w:rFonts w:ascii="Times New Roman" w:hAnsi="Times New Roman"/>
                <w:sz w:val="26"/>
                <w:szCs w:val="26"/>
              </w:rPr>
              <w:t xml:space="preserve">ционная платформа «Мы вместе», </w:t>
            </w:r>
            <w:r w:rsidRPr="006F0E61">
              <w:rPr>
                <w:rFonts w:ascii="Times New Roman" w:hAnsi="Times New Roman"/>
                <w:sz w:val="26"/>
                <w:szCs w:val="26"/>
              </w:rPr>
              <w:t>конкурс</w:t>
            </w:r>
            <w:r w:rsidR="009F4D18">
              <w:rPr>
                <w:rFonts w:ascii="Times New Roman" w:hAnsi="Times New Roman"/>
                <w:sz w:val="26"/>
                <w:szCs w:val="26"/>
              </w:rPr>
              <w:t xml:space="preserve">ная  развлекательная программа </w:t>
            </w:r>
            <w:r w:rsidRPr="006F0E61">
              <w:rPr>
                <w:rFonts w:ascii="Times New Roman" w:hAnsi="Times New Roman"/>
                <w:sz w:val="26"/>
                <w:szCs w:val="26"/>
              </w:rPr>
              <w:t>«Пародии на ток-шоу»</w:t>
            </w:r>
          </w:p>
          <w:p w:rsidR="00866AD7" w:rsidRPr="006F0E61" w:rsidRDefault="00866AD7" w:rsidP="00096C11">
            <w:pPr>
              <w:spacing w:after="0" w:line="240" w:lineRule="auto"/>
              <w:jc w:val="center"/>
              <w:rPr>
                <w:rFonts w:ascii="Times New Roman" w:hAnsi="Times New Roman"/>
                <w:sz w:val="26"/>
                <w:szCs w:val="26"/>
              </w:rPr>
            </w:pP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Песни из кинофильмов «Моё любимое кино!»</w:t>
            </w:r>
          </w:p>
        </w:tc>
      </w:tr>
      <w:tr w:rsidR="00866AD7" w:rsidRPr="006F0E61" w:rsidTr="00866AD7">
        <w:trPr>
          <w:trHeight w:val="148"/>
        </w:trPr>
        <w:tc>
          <w:tcPr>
            <w:tcW w:w="4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21</w:t>
            </w:r>
            <w:r w:rsidR="00F61A71" w:rsidRPr="006F0E61">
              <w:rPr>
                <w:rFonts w:ascii="Times New Roman" w:hAnsi="Times New Roman"/>
                <w:sz w:val="26"/>
                <w:szCs w:val="26"/>
              </w:rPr>
              <w:t>.</w:t>
            </w:r>
          </w:p>
        </w:tc>
        <w:tc>
          <w:tcPr>
            <w:tcW w:w="195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16.08.2020</w:t>
            </w:r>
          </w:p>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«День расставания»</w:t>
            </w:r>
          </w:p>
          <w:p w:rsidR="00866AD7" w:rsidRPr="006F0E61" w:rsidRDefault="00866AD7" w:rsidP="00096C11">
            <w:pPr>
              <w:spacing w:after="0" w:line="240" w:lineRule="auto"/>
              <w:jc w:val="center"/>
              <w:rPr>
                <w:rFonts w:ascii="Times New Roman" w:hAnsi="Times New Roman"/>
                <w:sz w:val="26"/>
                <w:szCs w:val="26"/>
              </w:rPr>
            </w:pPr>
          </w:p>
        </w:tc>
        <w:tc>
          <w:tcPr>
            <w:tcW w:w="2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hd w:val="clear" w:color="auto" w:fill="FFFFFF"/>
              <w:spacing w:after="0" w:line="240" w:lineRule="auto"/>
              <w:jc w:val="center"/>
              <w:rPr>
                <w:rFonts w:ascii="Times New Roman" w:hAnsi="Times New Roman"/>
                <w:sz w:val="26"/>
                <w:szCs w:val="26"/>
              </w:rPr>
            </w:pPr>
            <w:r w:rsidRPr="006F0E61">
              <w:rPr>
                <w:rFonts w:ascii="Times New Roman" w:hAnsi="Times New Roman"/>
                <w:sz w:val="26"/>
                <w:szCs w:val="26"/>
              </w:rPr>
              <w:t>Орлятский круг «До встречи в ОНЛАЙН!»</w:t>
            </w:r>
          </w:p>
        </w:tc>
        <w:tc>
          <w:tcPr>
            <w:tcW w:w="20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Групповые технологии «Отрядное фото на память»</w:t>
            </w:r>
          </w:p>
        </w:tc>
        <w:tc>
          <w:tcPr>
            <w:tcW w:w="270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866AD7" w:rsidRPr="006F0E61" w:rsidRDefault="00866AD7" w:rsidP="00096C11">
            <w:pPr>
              <w:spacing w:after="0" w:line="240" w:lineRule="auto"/>
              <w:jc w:val="center"/>
              <w:rPr>
                <w:rFonts w:ascii="Times New Roman" w:hAnsi="Times New Roman"/>
                <w:sz w:val="26"/>
                <w:szCs w:val="26"/>
              </w:rPr>
            </w:pPr>
            <w:r w:rsidRPr="006F0E61">
              <w:rPr>
                <w:rFonts w:ascii="Times New Roman" w:hAnsi="Times New Roman"/>
                <w:sz w:val="26"/>
                <w:szCs w:val="26"/>
              </w:rPr>
              <w:t>Отъезд</w:t>
            </w:r>
          </w:p>
        </w:tc>
      </w:tr>
    </w:tbl>
    <w:p w:rsidR="00866AD7" w:rsidRDefault="00866AD7" w:rsidP="00866AD7">
      <w:pPr>
        <w:spacing w:after="0"/>
        <w:jc w:val="both"/>
        <w:rPr>
          <w:rFonts w:ascii="Times New Roman" w:hAnsi="Times New Roman"/>
          <w:sz w:val="26"/>
          <w:szCs w:val="26"/>
        </w:rPr>
      </w:pPr>
    </w:p>
    <w:p w:rsidR="00866AD7" w:rsidRDefault="00866AD7" w:rsidP="00866AD7"/>
    <w:p w:rsidR="006D15FC" w:rsidRDefault="006D15FC" w:rsidP="00BE2DB1">
      <w:pPr>
        <w:spacing w:after="0" w:line="240" w:lineRule="auto"/>
        <w:ind w:firstLine="708"/>
        <w:jc w:val="both"/>
        <w:rPr>
          <w:rFonts w:ascii="Times New Roman" w:hAnsi="Times New Roman"/>
          <w:sz w:val="24"/>
          <w:szCs w:val="24"/>
        </w:rPr>
      </w:pPr>
    </w:p>
    <w:p w:rsidR="006D15FC" w:rsidRDefault="006D15FC" w:rsidP="00BE2DB1">
      <w:pPr>
        <w:spacing w:after="0" w:line="240" w:lineRule="auto"/>
        <w:ind w:firstLine="708"/>
        <w:jc w:val="both"/>
        <w:rPr>
          <w:rFonts w:ascii="Times New Roman" w:hAnsi="Times New Roman"/>
          <w:sz w:val="24"/>
          <w:szCs w:val="24"/>
        </w:rPr>
      </w:pPr>
    </w:p>
    <w:p w:rsidR="008765BC" w:rsidRPr="00E754AB" w:rsidRDefault="009F4D18" w:rsidP="009F4D18">
      <w:pPr>
        <w:spacing w:after="0" w:line="240" w:lineRule="auto"/>
        <w:ind w:firstLine="708"/>
        <w:jc w:val="both"/>
        <w:rPr>
          <w:rFonts w:ascii="Times New Roman" w:hAnsi="Times New Roman"/>
          <w:sz w:val="24"/>
          <w:szCs w:val="24"/>
        </w:rPr>
      </w:pPr>
      <w:r>
        <w:rPr>
          <w:rFonts w:ascii="Times New Roman" w:hAnsi="Times New Roman"/>
          <w:sz w:val="24"/>
          <w:szCs w:val="24"/>
        </w:rPr>
        <w:br w:type="column"/>
      </w:r>
    </w:p>
    <w:p w:rsidR="00F97253" w:rsidRPr="00E754AB" w:rsidRDefault="00F97253" w:rsidP="00F97253">
      <w:pPr>
        <w:spacing w:after="0"/>
        <w:ind w:left="-284"/>
        <w:jc w:val="center"/>
        <w:rPr>
          <w:rFonts w:ascii="Times New Roman" w:hAnsi="Times New Roman"/>
          <w:caps/>
          <w:sz w:val="24"/>
          <w:szCs w:val="24"/>
        </w:rPr>
      </w:pPr>
      <w:r w:rsidRPr="00E754AB">
        <w:rPr>
          <w:rFonts w:ascii="Times New Roman" w:hAnsi="Times New Roman"/>
          <w:caps/>
          <w:sz w:val="24"/>
          <w:szCs w:val="24"/>
        </w:rPr>
        <w:t>Управление образования администрации</w:t>
      </w:r>
    </w:p>
    <w:p w:rsidR="00F97253" w:rsidRPr="00E754AB" w:rsidRDefault="00F97253" w:rsidP="00F97253">
      <w:pPr>
        <w:spacing w:after="0"/>
        <w:ind w:left="-284"/>
        <w:jc w:val="center"/>
        <w:rPr>
          <w:rFonts w:ascii="Times New Roman" w:hAnsi="Times New Roman"/>
          <w:caps/>
          <w:sz w:val="24"/>
          <w:szCs w:val="24"/>
        </w:rPr>
      </w:pPr>
      <w:r w:rsidRPr="00E754AB">
        <w:rPr>
          <w:rFonts w:ascii="Times New Roman" w:hAnsi="Times New Roman"/>
          <w:caps/>
          <w:sz w:val="24"/>
          <w:szCs w:val="24"/>
        </w:rPr>
        <w:t>Старооскольского городского округа Белгородской области</w:t>
      </w:r>
    </w:p>
    <w:p w:rsidR="00F97253" w:rsidRPr="00E754AB" w:rsidRDefault="00F97253" w:rsidP="00F97253">
      <w:pPr>
        <w:pStyle w:val="15"/>
        <w:contextualSpacing/>
        <w:rPr>
          <w:rFonts w:ascii="Times New Roman" w:hAnsi="Times New Roman"/>
          <w:caps/>
          <w:sz w:val="24"/>
          <w:szCs w:val="24"/>
        </w:rPr>
      </w:pPr>
    </w:p>
    <w:p w:rsidR="00F97253" w:rsidRPr="00E754AB" w:rsidRDefault="00F97253" w:rsidP="00F97253">
      <w:pPr>
        <w:pStyle w:val="15"/>
        <w:ind w:firstLine="709"/>
        <w:contextualSpacing/>
        <w:jc w:val="center"/>
        <w:rPr>
          <w:rFonts w:ascii="Times New Roman" w:hAnsi="Times New Roman"/>
          <w:caps/>
          <w:sz w:val="24"/>
          <w:szCs w:val="24"/>
        </w:rPr>
      </w:pPr>
      <w:r w:rsidRPr="00E754AB">
        <w:rPr>
          <w:rFonts w:ascii="Times New Roman" w:hAnsi="Times New Roman"/>
          <w:caps/>
          <w:sz w:val="24"/>
          <w:szCs w:val="24"/>
        </w:rPr>
        <w:t xml:space="preserve">Муниципальное бюджетное учреждение дополнительного образования детей </w:t>
      </w:r>
    </w:p>
    <w:p w:rsidR="00F97253" w:rsidRPr="00E754AB" w:rsidRDefault="00F97253" w:rsidP="00F97253">
      <w:pPr>
        <w:pStyle w:val="15"/>
        <w:ind w:firstLine="709"/>
        <w:contextualSpacing/>
        <w:jc w:val="center"/>
        <w:rPr>
          <w:rFonts w:ascii="Times New Roman" w:hAnsi="Times New Roman"/>
          <w:caps/>
          <w:sz w:val="24"/>
          <w:szCs w:val="24"/>
        </w:rPr>
      </w:pPr>
      <w:r w:rsidRPr="00E754AB">
        <w:rPr>
          <w:rFonts w:ascii="Times New Roman" w:hAnsi="Times New Roman"/>
          <w:caps/>
          <w:sz w:val="24"/>
          <w:szCs w:val="24"/>
        </w:rPr>
        <w:t>«Центр дополнительного образования «Одаренность»</w:t>
      </w:r>
    </w:p>
    <w:p w:rsidR="00F97253" w:rsidRPr="00E754AB" w:rsidRDefault="00F97253" w:rsidP="00F97253">
      <w:pPr>
        <w:pStyle w:val="15"/>
        <w:ind w:firstLine="709"/>
        <w:contextualSpacing/>
        <w:jc w:val="center"/>
        <w:rPr>
          <w:rFonts w:ascii="Times New Roman" w:hAnsi="Times New Roman"/>
          <w:caps/>
          <w:sz w:val="24"/>
          <w:szCs w:val="24"/>
        </w:rPr>
      </w:pPr>
    </w:p>
    <w:p w:rsidR="00F97253" w:rsidRPr="00E754AB" w:rsidRDefault="00F97253" w:rsidP="00F97253">
      <w:pPr>
        <w:spacing w:after="0"/>
        <w:ind w:left="-284"/>
        <w:jc w:val="center"/>
        <w:rPr>
          <w:rFonts w:ascii="Times New Roman" w:hAnsi="Times New Roman"/>
          <w:caps/>
          <w:sz w:val="24"/>
          <w:szCs w:val="24"/>
        </w:rPr>
      </w:pPr>
      <w:r w:rsidRPr="00E754AB">
        <w:rPr>
          <w:rFonts w:ascii="Times New Roman" w:hAnsi="Times New Roman"/>
          <w:caps/>
          <w:sz w:val="24"/>
          <w:szCs w:val="24"/>
        </w:rPr>
        <w:t xml:space="preserve">летнИЙ оздоровительнЫй лагерЬ </w:t>
      </w:r>
    </w:p>
    <w:p w:rsidR="00F97253" w:rsidRPr="00E754AB" w:rsidRDefault="00F97253" w:rsidP="00F97253">
      <w:pPr>
        <w:spacing w:after="0"/>
        <w:ind w:left="-284"/>
        <w:jc w:val="center"/>
        <w:rPr>
          <w:rFonts w:ascii="Times New Roman" w:hAnsi="Times New Roman"/>
          <w:caps/>
          <w:sz w:val="24"/>
          <w:szCs w:val="24"/>
        </w:rPr>
      </w:pPr>
      <w:r w:rsidRPr="00E754AB">
        <w:rPr>
          <w:rFonts w:ascii="Times New Roman" w:hAnsi="Times New Roman"/>
          <w:caps/>
          <w:sz w:val="24"/>
          <w:szCs w:val="24"/>
        </w:rPr>
        <w:t>с дневным пребыванием детей «Наноград»</w:t>
      </w:r>
    </w:p>
    <w:p w:rsidR="00F97253" w:rsidRPr="00E754AB" w:rsidRDefault="00F97253" w:rsidP="00F97253">
      <w:pPr>
        <w:pStyle w:val="15"/>
        <w:ind w:firstLine="709"/>
        <w:contextualSpacing/>
        <w:jc w:val="center"/>
        <w:rPr>
          <w:rFonts w:ascii="Times New Roman" w:hAnsi="Times New Roman"/>
          <w:caps/>
          <w:sz w:val="24"/>
          <w:szCs w:val="24"/>
        </w:rPr>
      </w:pPr>
    </w:p>
    <w:p w:rsidR="00F97253" w:rsidRPr="00E754AB"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4"/>
          <w:szCs w:val="24"/>
        </w:rPr>
      </w:pPr>
    </w:p>
    <w:tbl>
      <w:tblPr>
        <w:tblpPr w:leftFromText="180" w:rightFromText="180" w:vertAnchor="text" w:horzAnchor="margin" w:tblpXSpec="right" w:tblpY="9"/>
        <w:tblW w:w="10079" w:type="dxa"/>
        <w:tblLook w:val="01E0"/>
      </w:tblPr>
      <w:tblGrid>
        <w:gridCol w:w="3369"/>
        <w:gridCol w:w="3213"/>
        <w:gridCol w:w="3497"/>
      </w:tblGrid>
      <w:tr w:rsidR="00F97253" w:rsidRPr="006F0E61" w:rsidTr="00E9419D">
        <w:tc>
          <w:tcPr>
            <w:tcW w:w="3369" w:type="dxa"/>
          </w:tcPr>
          <w:p w:rsidR="00F97253" w:rsidRPr="006F0E61" w:rsidRDefault="00F97253" w:rsidP="00E9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218"/>
              <w:contextualSpacing/>
              <w:rPr>
                <w:rFonts w:ascii="Times New Roman" w:hAnsi="Times New Roman"/>
                <w:b/>
                <w:sz w:val="24"/>
                <w:szCs w:val="24"/>
              </w:rPr>
            </w:pPr>
            <w:r w:rsidRPr="006F0E61">
              <w:rPr>
                <w:rFonts w:ascii="Times New Roman" w:hAnsi="Times New Roman"/>
                <w:b/>
                <w:sz w:val="24"/>
                <w:szCs w:val="24"/>
              </w:rPr>
              <w:t>Рассмотрено</w:t>
            </w:r>
          </w:p>
          <w:p w:rsidR="00F97253" w:rsidRPr="006F0E61" w:rsidRDefault="00E9419D" w:rsidP="00E9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rPr>
                <w:rFonts w:ascii="Times New Roman" w:hAnsi="Times New Roman"/>
                <w:sz w:val="24"/>
                <w:szCs w:val="24"/>
              </w:rPr>
            </w:pPr>
            <w:r w:rsidRPr="006F0E61">
              <w:rPr>
                <w:rFonts w:ascii="Times New Roman" w:hAnsi="Times New Roman"/>
                <w:sz w:val="24"/>
                <w:szCs w:val="24"/>
              </w:rPr>
              <w:t xml:space="preserve">на заседании </w:t>
            </w:r>
            <w:r w:rsidR="00F97253" w:rsidRPr="006F0E61">
              <w:rPr>
                <w:rFonts w:ascii="Times New Roman" w:hAnsi="Times New Roman"/>
                <w:sz w:val="24"/>
                <w:szCs w:val="24"/>
              </w:rPr>
              <w:t>методического совета</w:t>
            </w:r>
          </w:p>
          <w:p w:rsidR="00E9419D" w:rsidRPr="006F0E61" w:rsidRDefault="00F97253" w:rsidP="00E9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264" w:hanging="218"/>
              <w:contextualSpacing/>
              <w:rPr>
                <w:rFonts w:ascii="Times New Roman" w:hAnsi="Times New Roman"/>
                <w:sz w:val="24"/>
                <w:szCs w:val="24"/>
              </w:rPr>
            </w:pPr>
            <w:r w:rsidRPr="006F0E61">
              <w:rPr>
                <w:rFonts w:ascii="Times New Roman" w:hAnsi="Times New Roman"/>
                <w:sz w:val="24"/>
                <w:szCs w:val="24"/>
              </w:rPr>
              <w:t xml:space="preserve">протокол от «29» </w:t>
            </w:r>
            <w:r w:rsidR="00E9419D" w:rsidRPr="006F0E61">
              <w:rPr>
                <w:rFonts w:ascii="Times New Roman" w:hAnsi="Times New Roman"/>
                <w:sz w:val="24"/>
                <w:szCs w:val="24"/>
              </w:rPr>
              <w:t>мая 2020 г.</w:t>
            </w:r>
          </w:p>
          <w:p w:rsidR="00F97253" w:rsidRPr="006F0E61" w:rsidRDefault="00F97253" w:rsidP="00E9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hanging="218"/>
              <w:contextualSpacing/>
              <w:rPr>
                <w:rFonts w:ascii="Times New Roman" w:hAnsi="Times New Roman"/>
                <w:b/>
                <w:sz w:val="24"/>
                <w:szCs w:val="24"/>
              </w:rPr>
            </w:pPr>
            <w:r w:rsidRPr="006F0E61">
              <w:rPr>
                <w:rFonts w:ascii="Times New Roman" w:hAnsi="Times New Roman"/>
                <w:sz w:val="24"/>
                <w:szCs w:val="24"/>
              </w:rPr>
              <w:t>№4</w:t>
            </w:r>
          </w:p>
        </w:tc>
        <w:tc>
          <w:tcPr>
            <w:tcW w:w="3213" w:type="dxa"/>
          </w:tcPr>
          <w:p w:rsidR="00F97253" w:rsidRPr="006F0E61"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4"/>
                <w:szCs w:val="24"/>
              </w:rPr>
            </w:pPr>
            <w:r w:rsidRPr="006F0E61">
              <w:rPr>
                <w:rFonts w:ascii="Times New Roman" w:hAnsi="Times New Roman"/>
                <w:b/>
                <w:sz w:val="24"/>
                <w:szCs w:val="24"/>
              </w:rPr>
              <w:t>Рассмотрено</w:t>
            </w:r>
          </w:p>
          <w:p w:rsidR="00F97253" w:rsidRPr="006F0E61"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на заседании педагогического совета</w:t>
            </w:r>
          </w:p>
          <w:p w:rsidR="00F97253" w:rsidRPr="006F0E61"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 xml:space="preserve">протокол от </w:t>
            </w:r>
            <w:r w:rsidRPr="006F0E61">
              <w:rPr>
                <w:rFonts w:ascii="Times New Roman" w:hAnsi="Times New Roman"/>
                <w:sz w:val="24"/>
                <w:szCs w:val="24"/>
              </w:rPr>
              <w:br/>
              <w:t>«01» июня 2020 г.  №5</w:t>
            </w:r>
          </w:p>
          <w:p w:rsidR="00F97253" w:rsidRPr="006F0E61"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p>
          <w:p w:rsidR="00F97253" w:rsidRPr="006F0E61"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p>
        </w:tc>
        <w:tc>
          <w:tcPr>
            <w:tcW w:w="3497" w:type="dxa"/>
          </w:tcPr>
          <w:p w:rsidR="00F97253" w:rsidRPr="006F0E61" w:rsidRDefault="00F97253" w:rsidP="008019A2">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4"/>
                <w:szCs w:val="24"/>
              </w:rPr>
            </w:pPr>
            <w:r w:rsidRPr="006F0E61">
              <w:rPr>
                <w:rFonts w:ascii="Times New Roman" w:hAnsi="Times New Roman"/>
                <w:b/>
                <w:sz w:val="24"/>
                <w:szCs w:val="24"/>
              </w:rPr>
              <w:t>Утверждено</w:t>
            </w:r>
          </w:p>
          <w:p w:rsidR="00F97253" w:rsidRPr="006F0E61" w:rsidRDefault="00F97253" w:rsidP="008019A2">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 xml:space="preserve">приказом </w:t>
            </w:r>
          </w:p>
          <w:p w:rsidR="00F97253" w:rsidRPr="006F0E61" w:rsidRDefault="00F97253" w:rsidP="008019A2">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 xml:space="preserve">МБУ ДО «ЦДО «Одаренность» </w:t>
            </w:r>
          </w:p>
          <w:p w:rsidR="00F97253" w:rsidRPr="006F0E61" w:rsidRDefault="00F97253" w:rsidP="008019A2">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от «01» июня 2020 г.</w:t>
            </w:r>
          </w:p>
          <w:p w:rsidR="00F97253" w:rsidRPr="006F0E61" w:rsidRDefault="00F97253" w:rsidP="008019A2">
            <w:pPr>
              <w:tabs>
                <w:tab w:val="left" w:pos="1832"/>
                <w:tab w:val="left" w:pos="2748"/>
                <w:tab w:val="left" w:pos="3664"/>
                <w:tab w:val="left" w:pos="4580"/>
                <w:tab w:val="left" w:pos="5496"/>
                <w:tab w:val="left" w:pos="60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4"/>
                <w:szCs w:val="24"/>
              </w:rPr>
            </w:pPr>
            <w:r w:rsidRPr="006F0E61">
              <w:rPr>
                <w:rFonts w:ascii="Times New Roman" w:hAnsi="Times New Roman"/>
                <w:sz w:val="24"/>
                <w:szCs w:val="24"/>
              </w:rPr>
              <w:t>№ 129-од</w:t>
            </w:r>
          </w:p>
          <w:p w:rsidR="00F97253" w:rsidRPr="006F0E61" w:rsidRDefault="00F97253" w:rsidP="008019A2">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4"/>
                <w:szCs w:val="24"/>
              </w:rPr>
            </w:pPr>
          </w:p>
        </w:tc>
      </w:tr>
    </w:tbl>
    <w:p w:rsidR="00F97253" w:rsidRPr="00E754AB"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b/>
          <w:sz w:val="24"/>
          <w:szCs w:val="24"/>
        </w:rPr>
      </w:pPr>
    </w:p>
    <w:p w:rsidR="00F97253" w:rsidRPr="008019A2" w:rsidRDefault="00F97253" w:rsidP="00F97253">
      <w:pPr>
        <w:jc w:val="center"/>
        <w:rPr>
          <w:rFonts w:ascii="Times New Roman" w:hAnsi="Times New Roman"/>
          <w:b/>
          <w:sz w:val="28"/>
          <w:szCs w:val="28"/>
        </w:rPr>
      </w:pPr>
      <w:r w:rsidRPr="008019A2">
        <w:rPr>
          <w:rFonts w:ascii="Times New Roman" w:hAnsi="Times New Roman"/>
          <w:b/>
          <w:sz w:val="28"/>
          <w:szCs w:val="28"/>
        </w:rPr>
        <w:t>Программа деятельности летнего оздоровительного лагеря с дневным пребыванием детей «Наноград»</w:t>
      </w:r>
    </w:p>
    <w:p w:rsidR="00F97253" w:rsidRPr="00FA4218" w:rsidRDefault="00F97253" w:rsidP="00F97253">
      <w:pPr>
        <w:spacing w:after="0"/>
        <w:ind w:left="-284"/>
        <w:jc w:val="center"/>
        <w:rPr>
          <w:rFonts w:ascii="Times New Roman" w:hAnsi="Times New Roman"/>
          <w:b/>
          <w:caps/>
          <w:sz w:val="28"/>
          <w:szCs w:val="28"/>
        </w:rPr>
      </w:pPr>
      <w:r w:rsidRPr="00FA4218">
        <w:rPr>
          <w:rFonts w:ascii="Times New Roman" w:hAnsi="Times New Roman"/>
          <w:b/>
          <w:sz w:val="28"/>
          <w:szCs w:val="28"/>
        </w:rPr>
        <w:t>«НАНОГРАД. НОВАЯ РЕАЛЬНОСТЬ»</w:t>
      </w:r>
    </w:p>
    <w:p w:rsidR="00F97253" w:rsidRPr="008019A2" w:rsidRDefault="00F97253" w:rsidP="00F97253">
      <w:pPr>
        <w:jc w:val="center"/>
        <w:rPr>
          <w:rFonts w:ascii="Times New Roman" w:hAnsi="Times New Roman"/>
          <w:sz w:val="28"/>
          <w:szCs w:val="28"/>
        </w:rPr>
      </w:pPr>
    </w:p>
    <w:p w:rsidR="00F97253" w:rsidRPr="008019A2" w:rsidRDefault="00F97253" w:rsidP="00F97253">
      <w:pPr>
        <w:jc w:val="center"/>
        <w:rPr>
          <w:rFonts w:ascii="Times New Roman" w:hAnsi="Times New Roman"/>
          <w:sz w:val="28"/>
          <w:szCs w:val="28"/>
        </w:rPr>
      </w:pPr>
    </w:p>
    <w:p w:rsidR="00F97253" w:rsidRPr="008019A2" w:rsidRDefault="00F97253" w:rsidP="00FA4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Срок реализации программы: июль 2020 года</w:t>
      </w:r>
    </w:p>
    <w:p w:rsidR="00F97253" w:rsidRPr="008019A2" w:rsidRDefault="00FA4218" w:rsidP="00FA4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93"/>
        <w:contextualSpacing/>
        <w:jc w:val="cente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F97253" w:rsidRPr="008019A2">
        <w:rPr>
          <w:rFonts w:ascii="Times New Roman" w:hAnsi="Times New Roman"/>
          <w:sz w:val="28"/>
          <w:szCs w:val="28"/>
        </w:rPr>
        <w:t>Возраст учащихся: 7 – 11 лет</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p>
    <w:p w:rsidR="00F97253" w:rsidRPr="008019A2"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sz w:val="28"/>
          <w:szCs w:val="28"/>
        </w:rPr>
      </w:pP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Авторский коллектив:</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Попогребская И.В., директор МБУ ДО «ЦДО «Одаренность»</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 xml:space="preserve">Котарева В.И., директор МАОУ «ОК «Лицей №3» </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имени С.П. Угаровой»</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 xml:space="preserve">Евланникова Т.И., заместитель директора </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 xml:space="preserve">МАОУ «ОК «Лицей №3» имени С.П. Угаровой»                                                                                              </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Лобанова Н.В., методист МБУ ДО «ЦДО «Одаренность»</w:t>
      </w:r>
    </w:p>
    <w:p w:rsidR="00F97253" w:rsidRPr="008019A2" w:rsidRDefault="00F97253" w:rsidP="00F97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8"/>
          <w:szCs w:val="28"/>
        </w:rPr>
      </w:pPr>
      <w:r w:rsidRPr="008019A2">
        <w:rPr>
          <w:rFonts w:ascii="Times New Roman" w:hAnsi="Times New Roman"/>
          <w:sz w:val="28"/>
          <w:szCs w:val="28"/>
        </w:rPr>
        <w:t xml:space="preserve">Амитина О.В., методист МБУ ДО «ЦДО «Одаренность» </w:t>
      </w:r>
    </w:p>
    <w:p w:rsidR="00F97253" w:rsidRPr="008019A2"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sz w:val="28"/>
          <w:szCs w:val="28"/>
        </w:rPr>
      </w:pPr>
    </w:p>
    <w:p w:rsidR="00453E6C" w:rsidRDefault="00453E6C"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8"/>
          <w:szCs w:val="28"/>
        </w:rPr>
      </w:pPr>
    </w:p>
    <w:p w:rsidR="00FA4218" w:rsidRDefault="00F97253"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8"/>
          <w:szCs w:val="28"/>
        </w:rPr>
      </w:pPr>
      <w:r w:rsidRPr="008019A2">
        <w:rPr>
          <w:rFonts w:ascii="Times New Roman" w:hAnsi="Times New Roman"/>
          <w:sz w:val="28"/>
          <w:szCs w:val="28"/>
        </w:rPr>
        <w:t>Старый Оскол</w:t>
      </w:r>
      <w:r w:rsidR="00FA4218">
        <w:rPr>
          <w:rFonts w:ascii="Times New Roman" w:hAnsi="Times New Roman"/>
          <w:sz w:val="28"/>
          <w:szCs w:val="28"/>
        </w:rPr>
        <w:t xml:space="preserve"> </w:t>
      </w:r>
      <w:r w:rsidR="008019A2">
        <w:rPr>
          <w:rFonts w:ascii="Times New Roman" w:hAnsi="Times New Roman"/>
          <w:sz w:val="28"/>
          <w:szCs w:val="28"/>
        </w:rPr>
        <w:t xml:space="preserve">- </w:t>
      </w:r>
      <w:r w:rsidRPr="008019A2">
        <w:rPr>
          <w:rFonts w:ascii="Times New Roman" w:hAnsi="Times New Roman"/>
          <w:sz w:val="28"/>
          <w:szCs w:val="28"/>
        </w:rPr>
        <w:t>2020</w:t>
      </w:r>
      <w:r w:rsidR="00FA4218">
        <w:rPr>
          <w:rFonts w:ascii="Times New Roman" w:hAnsi="Times New Roman"/>
          <w:sz w:val="28"/>
          <w:szCs w:val="28"/>
        </w:rPr>
        <w:t xml:space="preserve"> </w:t>
      </w:r>
      <w:r w:rsidR="008019A2">
        <w:rPr>
          <w:rFonts w:ascii="Times New Roman" w:hAnsi="Times New Roman"/>
          <w:sz w:val="28"/>
          <w:szCs w:val="28"/>
        </w:rPr>
        <w:t>г.</w:t>
      </w:r>
    </w:p>
    <w:p w:rsidR="00F97253" w:rsidRDefault="00FA4218" w:rsidP="00801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8"/>
          <w:szCs w:val="28"/>
        </w:rPr>
      </w:pPr>
      <w:r>
        <w:rPr>
          <w:rFonts w:ascii="Times New Roman" w:hAnsi="Times New Roman"/>
          <w:sz w:val="28"/>
          <w:szCs w:val="28"/>
        </w:rPr>
        <w:br w:type="column"/>
      </w:r>
    </w:p>
    <w:p w:rsidR="00176998" w:rsidRPr="00FA4218" w:rsidRDefault="00B16FA3" w:rsidP="00B16FA3">
      <w:pPr>
        <w:spacing w:after="0" w:line="240" w:lineRule="auto"/>
        <w:jc w:val="center"/>
        <w:rPr>
          <w:rFonts w:ascii="Times New Roman" w:hAnsi="Times New Roman"/>
          <w:b/>
          <w:sz w:val="28"/>
          <w:szCs w:val="28"/>
        </w:rPr>
      </w:pPr>
      <w:r w:rsidRPr="00FA4218">
        <w:rPr>
          <w:rFonts w:ascii="Times New Roman" w:hAnsi="Times New Roman"/>
          <w:b/>
          <w:sz w:val="28"/>
          <w:szCs w:val="28"/>
        </w:rPr>
        <w:t xml:space="preserve">Паспорт </w:t>
      </w:r>
    </w:p>
    <w:p w:rsidR="00F97253" w:rsidRPr="00FA4218" w:rsidRDefault="00B16FA3" w:rsidP="00B16FA3">
      <w:pPr>
        <w:spacing w:after="0" w:line="240" w:lineRule="auto"/>
        <w:jc w:val="center"/>
        <w:rPr>
          <w:rFonts w:ascii="Times New Roman" w:hAnsi="Times New Roman"/>
          <w:b/>
          <w:sz w:val="28"/>
          <w:szCs w:val="28"/>
        </w:rPr>
      </w:pPr>
      <w:r w:rsidRPr="00FA4218">
        <w:rPr>
          <w:rFonts w:ascii="Times New Roman" w:hAnsi="Times New Roman"/>
          <w:b/>
          <w:sz w:val="28"/>
          <w:szCs w:val="28"/>
        </w:rPr>
        <w:t>программы деятельности «Наноград. Новая реальность»</w:t>
      </w:r>
    </w:p>
    <w:p w:rsidR="00F97253" w:rsidRPr="00FA4218" w:rsidRDefault="00F97253" w:rsidP="00F97253">
      <w:pPr>
        <w:spacing w:after="0" w:line="360" w:lineRule="auto"/>
        <w:jc w:val="center"/>
        <w:rPr>
          <w:rFonts w:ascii="Times New Roman" w:hAnsi="Times New Roman"/>
          <w:b/>
          <w:sz w:val="24"/>
          <w:szCs w:val="24"/>
        </w:rPr>
      </w:pPr>
    </w:p>
    <w:tbl>
      <w:tblPr>
        <w:tblW w:w="48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8"/>
        <w:gridCol w:w="2625"/>
        <w:gridCol w:w="6280"/>
      </w:tblGrid>
      <w:tr w:rsidR="00F97253" w:rsidRPr="00D0209E" w:rsidTr="0011535E">
        <w:tc>
          <w:tcPr>
            <w:tcW w:w="363" w:type="pct"/>
            <w:tcBorders>
              <w:bottom w:val="single" w:sz="6" w:space="0" w:color="808080"/>
            </w:tcBorders>
          </w:tcPr>
          <w:p w:rsidR="00F97253" w:rsidRPr="00D0209E" w:rsidRDefault="00F97253" w:rsidP="00D0209E">
            <w:pPr>
              <w:pStyle w:val="a5"/>
              <w:numPr>
                <w:ilvl w:val="0"/>
                <w:numId w:val="72"/>
              </w:numPr>
              <w:jc w:val="center"/>
              <w:rPr>
                <w:b/>
                <w:bCs/>
                <w:i/>
                <w:iCs/>
                <w:sz w:val="26"/>
                <w:szCs w:val="26"/>
              </w:rPr>
            </w:pPr>
          </w:p>
        </w:tc>
        <w:tc>
          <w:tcPr>
            <w:tcW w:w="1367" w:type="pct"/>
            <w:tcBorders>
              <w:bottom w:val="single" w:sz="6" w:space="0" w:color="808080"/>
            </w:tcBorders>
          </w:tcPr>
          <w:p w:rsidR="00F97253" w:rsidRPr="00D0209E" w:rsidRDefault="00F97253" w:rsidP="00D0209E">
            <w:pPr>
              <w:spacing w:after="0" w:line="240" w:lineRule="auto"/>
              <w:rPr>
                <w:rFonts w:ascii="Times New Roman" w:hAnsi="Times New Roman"/>
                <w:b/>
                <w:bCs/>
                <w:i/>
                <w:iCs/>
                <w:sz w:val="26"/>
                <w:szCs w:val="26"/>
                <w:lang w:eastAsia="ru-RU"/>
              </w:rPr>
            </w:pPr>
            <w:r w:rsidRPr="00D0209E">
              <w:rPr>
                <w:rFonts w:ascii="Times New Roman" w:hAnsi="Times New Roman"/>
                <w:b/>
                <w:bCs/>
                <w:i/>
                <w:iCs/>
                <w:sz w:val="26"/>
                <w:szCs w:val="26"/>
                <w:lang w:eastAsia="ru-RU"/>
              </w:rPr>
              <w:t>Название программы деятельности</w:t>
            </w:r>
          </w:p>
        </w:tc>
        <w:tc>
          <w:tcPr>
            <w:tcW w:w="3270" w:type="pct"/>
            <w:tcBorders>
              <w:bottom w:val="single" w:sz="6" w:space="0" w:color="808080"/>
            </w:tcBorders>
          </w:tcPr>
          <w:p w:rsidR="00F97253" w:rsidRPr="00D0209E" w:rsidRDefault="00F97253" w:rsidP="00D0209E">
            <w:pPr>
              <w:spacing w:after="0" w:line="240" w:lineRule="auto"/>
              <w:jc w:val="center"/>
              <w:rPr>
                <w:rFonts w:ascii="Times New Roman" w:hAnsi="Times New Roman"/>
                <w:b/>
                <w:bCs/>
                <w:i/>
                <w:iCs/>
                <w:sz w:val="26"/>
                <w:szCs w:val="26"/>
                <w:lang w:eastAsia="ru-RU"/>
              </w:rPr>
            </w:pPr>
            <w:r w:rsidRPr="00D0209E">
              <w:rPr>
                <w:rFonts w:ascii="Times New Roman" w:hAnsi="Times New Roman"/>
                <w:b/>
                <w:bCs/>
                <w:i/>
                <w:iCs/>
                <w:sz w:val="26"/>
                <w:szCs w:val="26"/>
                <w:lang w:eastAsia="ru-RU"/>
              </w:rPr>
              <w:t>«Наноград. Новая</w:t>
            </w:r>
            <w:r w:rsidR="008019A2" w:rsidRPr="00D0209E">
              <w:rPr>
                <w:rFonts w:ascii="Times New Roman" w:hAnsi="Times New Roman"/>
                <w:b/>
                <w:bCs/>
                <w:i/>
                <w:iCs/>
                <w:sz w:val="26"/>
                <w:szCs w:val="26"/>
                <w:lang w:eastAsia="ru-RU"/>
              </w:rPr>
              <w:t xml:space="preserve"> </w:t>
            </w:r>
            <w:r w:rsidRPr="00D0209E">
              <w:rPr>
                <w:rFonts w:ascii="Times New Roman" w:hAnsi="Times New Roman"/>
                <w:b/>
                <w:bCs/>
                <w:i/>
                <w:iCs/>
                <w:sz w:val="26"/>
                <w:szCs w:val="26"/>
                <w:lang w:eastAsia="ru-RU"/>
              </w:rPr>
              <w:t>реальность»</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0F0467"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 xml:space="preserve">Ф.И.О. авторов </w:t>
            </w:r>
          </w:p>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с указанием должности</w:t>
            </w:r>
          </w:p>
        </w:tc>
        <w:tc>
          <w:tcPr>
            <w:tcW w:w="3270"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Попогребская И</w:t>
            </w:r>
            <w:r w:rsidR="00FA4218" w:rsidRPr="00D0209E">
              <w:rPr>
                <w:rFonts w:ascii="Times New Roman" w:hAnsi="Times New Roman"/>
                <w:sz w:val="26"/>
                <w:szCs w:val="26"/>
                <w:lang w:eastAsia="ru-RU"/>
              </w:rPr>
              <w:t>.В., директор МБУ ДО «ЦДО «Одаре</w:t>
            </w:r>
            <w:r w:rsidRPr="00D0209E">
              <w:rPr>
                <w:rFonts w:ascii="Times New Roman" w:hAnsi="Times New Roman"/>
                <w:sz w:val="26"/>
                <w:szCs w:val="26"/>
                <w:lang w:eastAsia="ru-RU"/>
              </w:rPr>
              <w:t>нность»</w:t>
            </w:r>
          </w:p>
          <w:p w:rsidR="00F97253" w:rsidRPr="00D0209E" w:rsidRDefault="00F97253" w:rsidP="00D0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6"/>
                <w:szCs w:val="26"/>
                <w:lang w:eastAsia="ru-RU"/>
              </w:rPr>
            </w:pPr>
            <w:r w:rsidRPr="00D0209E">
              <w:rPr>
                <w:rFonts w:ascii="Times New Roman" w:hAnsi="Times New Roman"/>
                <w:sz w:val="26"/>
                <w:szCs w:val="26"/>
                <w:lang w:eastAsia="ru-RU"/>
              </w:rPr>
              <w:t>Котарева В.И., директор МАОУ «ОК «Лицей №</w:t>
            </w:r>
            <w:r w:rsidR="00FA4218" w:rsidRPr="00D0209E">
              <w:rPr>
                <w:rFonts w:ascii="Times New Roman" w:hAnsi="Times New Roman"/>
                <w:sz w:val="26"/>
                <w:szCs w:val="26"/>
                <w:lang w:eastAsia="ru-RU"/>
              </w:rPr>
              <w:t xml:space="preserve"> </w:t>
            </w:r>
            <w:r w:rsidRPr="00D0209E">
              <w:rPr>
                <w:rFonts w:ascii="Times New Roman" w:hAnsi="Times New Roman"/>
                <w:sz w:val="26"/>
                <w:szCs w:val="26"/>
                <w:lang w:eastAsia="ru-RU"/>
              </w:rPr>
              <w:t>3» имени С.П. Угаровой»</w:t>
            </w:r>
          </w:p>
          <w:p w:rsidR="00F97253" w:rsidRPr="00D0209E" w:rsidRDefault="00F97253" w:rsidP="00D0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6"/>
                <w:szCs w:val="26"/>
                <w:lang w:eastAsia="ru-RU"/>
              </w:rPr>
            </w:pPr>
            <w:r w:rsidRPr="00D0209E">
              <w:rPr>
                <w:rFonts w:ascii="Times New Roman" w:hAnsi="Times New Roman"/>
                <w:sz w:val="26"/>
                <w:szCs w:val="26"/>
                <w:lang w:eastAsia="ru-RU"/>
              </w:rPr>
              <w:t>Евланникова Т.И., заместитель директора МАОУ «ОК «Лицей №</w:t>
            </w:r>
            <w:r w:rsidR="00FA4218" w:rsidRPr="00D0209E">
              <w:rPr>
                <w:rFonts w:ascii="Times New Roman" w:hAnsi="Times New Roman"/>
                <w:sz w:val="26"/>
                <w:szCs w:val="26"/>
                <w:lang w:eastAsia="ru-RU"/>
              </w:rPr>
              <w:t xml:space="preserve"> </w:t>
            </w:r>
            <w:r w:rsidRPr="00D0209E">
              <w:rPr>
                <w:rFonts w:ascii="Times New Roman" w:hAnsi="Times New Roman"/>
                <w:sz w:val="26"/>
                <w:szCs w:val="26"/>
                <w:lang w:eastAsia="ru-RU"/>
              </w:rPr>
              <w:t>3» имени С.П. Угаровой»</w:t>
            </w:r>
          </w:p>
          <w:p w:rsidR="00F97253" w:rsidRPr="00D0209E" w:rsidRDefault="00F97253" w:rsidP="00D0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6"/>
                <w:szCs w:val="26"/>
                <w:lang w:eastAsia="ru-RU"/>
              </w:rPr>
            </w:pPr>
            <w:r w:rsidRPr="00D0209E">
              <w:rPr>
                <w:rFonts w:ascii="Times New Roman" w:hAnsi="Times New Roman"/>
                <w:sz w:val="26"/>
                <w:szCs w:val="26"/>
                <w:lang w:eastAsia="ru-RU"/>
              </w:rPr>
              <w:t>Лобанова Н.В., методист МБУ ДО «ЦДО «Одаренность»</w:t>
            </w:r>
          </w:p>
          <w:p w:rsidR="00F97253" w:rsidRPr="00D0209E" w:rsidRDefault="00F97253" w:rsidP="00D02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6"/>
                <w:szCs w:val="26"/>
                <w:lang w:eastAsia="ru-RU"/>
              </w:rPr>
            </w:pPr>
            <w:r w:rsidRPr="00D0209E">
              <w:rPr>
                <w:rFonts w:ascii="Times New Roman" w:hAnsi="Times New Roman"/>
                <w:sz w:val="26"/>
                <w:szCs w:val="26"/>
                <w:lang w:eastAsia="ru-RU"/>
              </w:rPr>
              <w:t>Амитина О.В., методист МБУ ДО «ЦДО «Одаренность»</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Нормативно-правовое обеспечение программы</w:t>
            </w:r>
          </w:p>
        </w:tc>
        <w:tc>
          <w:tcPr>
            <w:tcW w:w="3270" w:type="pct"/>
          </w:tcPr>
          <w:p w:rsidR="00F97253" w:rsidRPr="00D0209E" w:rsidRDefault="00E754AB" w:rsidP="00D0209E">
            <w:pPr>
              <w:spacing w:after="0" w:line="240" w:lineRule="auto"/>
              <w:jc w:val="both"/>
              <w:rPr>
                <w:rFonts w:ascii="Times New Roman" w:hAnsi="Times New Roman"/>
                <w:sz w:val="26"/>
                <w:szCs w:val="26"/>
                <w:shd w:val="clear" w:color="auto" w:fill="FFFFFF"/>
                <w:lang w:eastAsia="ru-RU"/>
              </w:rPr>
            </w:pPr>
            <w:r w:rsidRPr="00D0209E">
              <w:rPr>
                <w:rFonts w:ascii="Times New Roman" w:hAnsi="Times New Roman"/>
                <w:sz w:val="26"/>
                <w:szCs w:val="26"/>
                <w:lang w:eastAsia="ru-RU"/>
              </w:rPr>
              <w:t>–</w:t>
            </w:r>
            <w:r w:rsidR="00F97253" w:rsidRPr="00D0209E">
              <w:rPr>
                <w:rFonts w:ascii="Times New Roman" w:hAnsi="Times New Roman"/>
                <w:sz w:val="26"/>
                <w:szCs w:val="26"/>
                <w:lang w:eastAsia="ru-RU"/>
              </w:rPr>
              <w:t xml:space="preserve"> </w:t>
            </w:r>
            <w:hyperlink r:id="rId18" w:tgtFrame="_blank" w:history="1">
              <w:r w:rsidR="00F97253" w:rsidRPr="00D0209E">
                <w:rPr>
                  <w:rFonts w:ascii="Times New Roman" w:hAnsi="Times New Roman"/>
                  <w:sz w:val="26"/>
                  <w:szCs w:val="26"/>
                  <w:bdr w:val="none" w:sz="0" w:space="0" w:color="auto" w:frame="1"/>
                  <w:lang w:eastAsia="ru-RU"/>
                </w:rPr>
                <w:t>Ф</w:t>
              </w:r>
              <w:r w:rsidR="00FA4218" w:rsidRPr="00D0209E">
                <w:rPr>
                  <w:rFonts w:ascii="Times New Roman" w:hAnsi="Times New Roman"/>
                  <w:sz w:val="26"/>
                  <w:szCs w:val="26"/>
                  <w:bdr w:val="none" w:sz="0" w:space="0" w:color="auto" w:frame="1"/>
                  <w:lang w:eastAsia="ru-RU"/>
                </w:rPr>
                <w:t xml:space="preserve">едеральный закон от 29.12.2012 № </w:t>
              </w:r>
              <w:r w:rsidR="00F97253" w:rsidRPr="00D0209E">
                <w:rPr>
                  <w:rFonts w:ascii="Times New Roman" w:hAnsi="Times New Roman"/>
                  <w:sz w:val="26"/>
                  <w:szCs w:val="26"/>
                  <w:bdr w:val="none" w:sz="0" w:space="0" w:color="auto" w:frame="1"/>
                  <w:lang w:eastAsia="ru-RU"/>
                </w:rPr>
                <w:t>273-ФЗ «Об образовании в Российской Федерации»</w:t>
              </w:r>
            </w:hyperlink>
            <w:r w:rsidR="00F97253" w:rsidRPr="00D0209E">
              <w:rPr>
                <w:rFonts w:ascii="Times New Roman" w:hAnsi="Times New Roman"/>
                <w:sz w:val="26"/>
                <w:szCs w:val="26"/>
                <w:bdr w:val="none" w:sz="0" w:space="0" w:color="auto" w:frame="1"/>
                <w:lang w:eastAsia="ru-RU"/>
              </w:rPr>
              <w:t>;</w:t>
            </w:r>
          </w:p>
          <w:p w:rsidR="00F97253" w:rsidRPr="00D0209E" w:rsidRDefault="00E754AB" w:rsidP="00D0209E">
            <w:pPr>
              <w:spacing w:after="0" w:line="240" w:lineRule="auto"/>
              <w:jc w:val="both"/>
              <w:rPr>
                <w:rFonts w:ascii="Times New Roman" w:hAnsi="Times New Roman"/>
                <w:sz w:val="26"/>
                <w:szCs w:val="26"/>
                <w:shd w:val="clear" w:color="auto" w:fill="FFFFFF"/>
                <w:lang w:eastAsia="ru-RU"/>
              </w:rPr>
            </w:pPr>
            <w:r w:rsidRPr="00D0209E">
              <w:rPr>
                <w:rFonts w:ascii="Times New Roman" w:hAnsi="Times New Roman"/>
                <w:sz w:val="26"/>
                <w:szCs w:val="26"/>
                <w:shd w:val="clear" w:color="auto" w:fill="FFFFFF"/>
                <w:lang w:eastAsia="ru-RU"/>
              </w:rPr>
              <w:t>–</w:t>
            </w:r>
            <w:r w:rsidR="00F97253" w:rsidRPr="00D0209E">
              <w:rPr>
                <w:rFonts w:ascii="Times New Roman" w:hAnsi="Times New Roman"/>
                <w:sz w:val="26"/>
                <w:szCs w:val="26"/>
                <w:shd w:val="clear" w:color="auto" w:fill="FFFFFF"/>
                <w:lang w:eastAsia="ru-RU"/>
              </w:rPr>
              <w:t xml:space="preserve"> Стратегия развития воспитания в Российской Федерации на период до 2025 года (утв. распоряжением Правительства Российской Федерации от 29 мая 2015 года N 996-р);</w:t>
            </w:r>
          </w:p>
          <w:p w:rsidR="00F97253" w:rsidRPr="00D0209E" w:rsidRDefault="00E754AB" w:rsidP="00D0209E">
            <w:pPr>
              <w:spacing w:after="0" w:line="240" w:lineRule="auto"/>
              <w:jc w:val="both"/>
              <w:rPr>
                <w:rFonts w:ascii="Times New Roman" w:hAnsi="Times New Roman"/>
                <w:sz w:val="26"/>
                <w:szCs w:val="26"/>
                <w:shd w:val="clear" w:color="auto" w:fill="FFFFFF"/>
                <w:lang w:eastAsia="ru-RU"/>
              </w:rPr>
            </w:pPr>
            <w:r w:rsidRPr="00D0209E">
              <w:rPr>
                <w:rFonts w:ascii="Times New Roman" w:hAnsi="Times New Roman"/>
                <w:sz w:val="26"/>
                <w:szCs w:val="26"/>
                <w:lang w:eastAsia="ru-RU"/>
              </w:rPr>
              <w:t>–</w:t>
            </w:r>
            <w:r w:rsidR="00F97253" w:rsidRPr="00D0209E">
              <w:rPr>
                <w:rFonts w:ascii="Times New Roman" w:hAnsi="Times New Roman"/>
                <w:sz w:val="26"/>
                <w:szCs w:val="26"/>
                <w:lang w:eastAsia="ru-RU"/>
              </w:rPr>
              <w:t xml:space="preserve"> Стратегия  развития  дошкольного, общего и  дополнительного образования  Белгородской области на 2013-2020 годы (</w:t>
            </w:r>
            <w:r w:rsidR="00F97253" w:rsidRPr="00D0209E">
              <w:rPr>
                <w:rFonts w:ascii="Times New Roman" w:hAnsi="Times New Roman"/>
                <w:sz w:val="26"/>
                <w:szCs w:val="26"/>
                <w:shd w:val="clear" w:color="auto" w:fill="FFFFFF"/>
                <w:lang w:eastAsia="ru-RU"/>
              </w:rPr>
              <w:t>в реакции постановления Правительства Белгородской области от 19.06.2017 г. N 233-пп);</w:t>
            </w:r>
          </w:p>
          <w:p w:rsidR="00F97253" w:rsidRPr="00D0209E" w:rsidRDefault="00E754AB" w:rsidP="00D0209E">
            <w:pPr>
              <w:spacing w:after="0" w:line="240" w:lineRule="auto"/>
              <w:jc w:val="both"/>
              <w:rPr>
                <w:rFonts w:ascii="Times New Roman" w:hAnsi="Times New Roman"/>
                <w:sz w:val="26"/>
                <w:szCs w:val="26"/>
                <w:shd w:val="clear" w:color="auto" w:fill="FFFFFF"/>
                <w:lang w:eastAsia="ru-RU"/>
              </w:rPr>
            </w:pPr>
            <w:r w:rsidRPr="00D0209E">
              <w:rPr>
                <w:rFonts w:ascii="Times New Roman" w:hAnsi="Times New Roman"/>
                <w:sz w:val="26"/>
                <w:szCs w:val="26"/>
                <w:shd w:val="clear" w:color="auto" w:fill="FFFFFF"/>
                <w:lang w:eastAsia="ru-RU"/>
              </w:rPr>
              <w:t>–</w:t>
            </w:r>
            <w:r w:rsidR="00F97253" w:rsidRPr="00D0209E">
              <w:rPr>
                <w:rFonts w:ascii="Times New Roman" w:hAnsi="Times New Roman"/>
                <w:sz w:val="26"/>
                <w:szCs w:val="26"/>
                <w:shd w:val="clear" w:color="auto" w:fill="FFFFFF"/>
                <w:lang w:eastAsia="ru-RU"/>
              </w:rPr>
              <w:t xml:space="preserve"> Ведомственная целевая программа «Развитие сферы отдыха и оздоровления детей» (утв. Распоряжением Павительства</w:t>
            </w:r>
            <w:r w:rsidR="00D0209E" w:rsidRPr="00D0209E">
              <w:rPr>
                <w:rFonts w:ascii="Times New Roman" w:hAnsi="Times New Roman"/>
                <w:sz w:val="26"/>
                <w:szCs w:val="26"/>
                <w:shd w:val="clear" w:color="auto" w:fill="FFFFFF"/>
                <w:lang w:eastAsia="ru-RU"/>
              </w:rPr>
              <w:t xml:space="preserve"> </w:t>
            </w:r>
            <w:r w:rsidR="00F97253" w:rsidRPr="00D0209E">
              <w:rPr>
                <w:rFonts w:ascii="Times New Roman" w:hAnsi="Times New Roman"/>
                <w:sz w:val="26"/>
                <w:szCs w:val="26"/>
                <w:shd w:val="clear" w:color="auto" w:fill="FFFFFF"/>
                <w:lang w:eastAsia="ru-RU"/>
              </w:rPr>
              <w:t>РФ</w:t>
            </w:r>
            <w:r w:rsidR="00D0209E" w:rsidRPr="00D0209E">
              <w:rPr>
                <w:rFonts w:ascii="Times New Roman" w:hAnsi="Times New Roman"/>
                <w:sz w:val="26"/>
                <w:szCs w:val="26"/>
                <w:shd w:val="clear" w:color="auto" w:fill="FFFFFF"/>
                <w:lang w:eastAsia="ru-RU"/>
              </w:rPr>
              <w:t xml:space="preserve"> от 28 ноября 2019 г. №</w:t>
            </w:r>
            <w:r w:rsidR="00F97253" w:rsidRPr="00D0209E">
              <w:rPr>
                <w:rFonts w:ascii="Times New Roman" w:hAnsi="Times New Roman"/>
                <w:sz w:val="26"/>
                <w:szCs w:val="26"/>
                <w:shd w:val="clear" w:color="auto" w:fill="FFFFFF"/>
                <w:lang w:eastAsia="ru-RU"/>
              </w:rPr>
              <w:t xml:space="preserve"> Р-121);</w:t>
            </w:r>
          </w:p>
          <w:p w:rsidR="00F97253" w:rsidRPr="00D0209E" w:rsidRDefault="00E754AB"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w:t>
            </w:r>
            <w:r w:rsidR="00F97253" w:rsidRPr="00D0209E">
              <w:rPr>
                <w:rFonts w:ascii="Times New Roman" w:hAnsi="Times New Roman"/>
                <w:sz w:val="26"/>
                <w:szCs w:val="26"/>
                <w:lang w:eastAsia="ru-RU"/>
              </w:rPr>
              <w:t xml:space="preserve"> Стратегия развития образования Белгородской области «Доброжелательная школа» на период 2020-2021 годы</w:t>
            </w:r>
            <w:r w:rsidR="000F0467" w:rsidRPr="00D0209E">
              <w:rPr>
                <w:rFonts w:ascii="Times New Roman" w:hAnsi="Times New Roman"/>
                <w:sz w:val="26"/>
                <w:szCs w:val="26"/>
                <w:lang w:eastAsia="ru-RU"/>
              </w:rPr>
              <w:t xml:space="preserve"> (утв.</w:t>
            </w:r>
            <w:r w:rsidR="00F97253" w:rsidRPr="00D0209E">
              <w:rPr>
                <w:rFonts w:ascii="Times New Roman" w:hAnsi="Times New Roman"/>
                <w:sz w:val="26"/>
                <w:szCs w:val="26"/>
                <w:lang w:eastAsia="ru-RU"/>
              </w:rPr>
              <w:t xml:space="preserve"> постановлением Правительства Белгородской области от 20.01.2020 г. №</w:t>
            </w:r>
            <w:r w:rsidR="00D0209E" w:rsidRPr="00D0209E">
              <w:rPr>
                <w:rFonts w:ascii="Times New Roman" w:hAnsi="Times New Roman"/>
                <w:sz w:val="26"/>
                <w:szCs w:val="26"/>
                <w:lang w:eastAsia="ru-RU"/>
              </w:rPr>
              <w:t xml:space="preserve"> </w:t>
            </w:r>
            <w:r w:rsidR="00F97253" w:rsidRPr="00D0209E">
              <w:rPr>
                <w:rFonts w:ascii="Times New Roman" w:hAnsi="Times New Roman"/>
                <w:sz w:val="26"/>
                <w:szCs w:val="26"/>
                <w:lang w:eastAsia="ru-RU"/>
              </w:rPr>
              <w:t>17-пп);</w:t>
            </w:r>
          </w:p>
          <w:p w:rsidR="00F97253" w:rsidRPr="00D0209E" w:rsidRDefault="00E754AB" w:rsidP="00D0209E">
            <w:pPr>
              <w:keepNext/>
              <w:keepLines/>
              <w:shd w:val="clear" w:color="auto" w:fill="FFFFFF"/>
              <w:spacing w:after="0" w:line="240" w:lineRule="auto"/>
              <w:jc w:val="both"/>
              <w:outlineLvl w:val="1"/>
              <w:rPr>
                <w:rFonts w:ascii="Times New Roman" w:eastAsia="Times New Roman" w:hAnsi="Times New Roman"/>
                <w:sz w:val="26"/>
                <w:szCs w:val="26"/>
                <w:lang w:eastAsia="ru-RU"/>
              </w:rPr>
            </w:pPr>
            <w:r w:rsidRPr="00D0209E">
              <w:rPr>
                <w:rFonts w:ascii="Times New Roman" w:eastAsia="Times New Roman" w:hAnsi="Times New Roman"/>
                <w:sz w:val="26"/>
                <w:szCs w:val="26"/>
                <w:lang w:eastAsia="ru-RU"/>
              </w:rPr>
              <w:t>–</w:t>
            </w:r>
            <w:r w:rsidR="00F97253" w:rsidRPr="00D0209E">
              <w:rPr>
                <w:rFonts w:ascii="Times New Roman" w:eastAsia="Times New Roman" w:hAnsi="Times New Roman"/>
                <w:sz w:val="26"/>
                <w:szCs w:val="26"/>
                <w:lang w:eastAsia="ru-RU"/>
              </w:rPr>
              <w:t xml:space="preserve"> Методические рекомендации MP 3.1/2.4.0185-20 «Рекомендации по организации работы организаций отдыха детей и их оздоровления в условиях сохранения рисков распространения COVID-19»</w:t>
            </w:r>
            <w:r w:rsidR="00D0209E" w:rsidRPr="00D0209E">
              <w:rPr>
                <w:rFonts w:ascii="Times New Roman" w:eastAsia="Times New Roman" w:hAnsi="Times New Roman"/>
                <w:sz w:val="26"/>
                <w:szCs w:val="26"/>
                <w:lang w:eastAsia="ru-RU"/>
              </w:rPr>
              <w:t xml:space="preserve">     </w:t>
            </w:r>
            <w:r w:rsidR="00F97253" w:rsidRPr="00D0209E">
              <w:rPr>
                <w:rFonts w:ascii="Times New Roman" w:eastAsia="Times New Roman" w:hAnsi="Times New Roman"/>
                <w:sz w:val="26"/>
                <w:szCs w:val="26"/>
                <w:lang w:eastAsia="ru-RU"/>
              </w:rPr>
              <w:t xml:space="preserve"> (утв. Федеральной службой по надзору в сфере защиты прав потребителей и благополучия человека 25 мая 2020 г.);</w:t>
            </w:r>
          </w:p>
          <w:p w:rsidR="00F97253" w:rsidRPr="00D0209E" w:rsidRDefault="00E754AB" w:rsidP="00D0209E">
            <w:pPr>
              <w:keepNext/>
              <w:keepLines/>
              <w:shd w:val="clear" w:color="auto" w:fill="FFFFFF"/>
              <w:spacing w:after="0" w:line="240" w:lineRule="auto"/>
              <w:jc w:val="both"/>
              <w:outlineLvl w:val="1"/>
              <w:rPr>
                <w:rFonts w:ascii="Times New Roman" w:eastAsia="Times New Roman" w:hAnsi="Times New Roman"/>
                <w:sz w:val="26"/>
                <w:szCs w:val="26"/>
                <w:lang w:eastAsia="ru-RU"/>
              </w:rPr>
            </w:pPr>
            <w:r w:rsidRPr="00D0209E">
              <w:rPr>
                <w:rFonts w:ascii="Times New Roman" w:eastAsia="Times New Roman" w:hAnsi="Times New Roman"/>
                <w:sz w:val="26"/>
                <w:szCs w:val="26"/>
                <w:lang w:eastAsia="ru-RU"/>
              </w:rPr>
              <w:t>–</w:t>
            </w:r>
            <w:r w:rsidR="00F97253" w:rsidRPr="00D0209E">
              <w:rPr>
                <w:rFonts w:ascii="Times New Roman" w:eastAsia="Times New Roman" w:hAnsi="Times New Roman"/>
                <w:sz w:val="26"/>
                <w:szCs w:val="26"/>
                <w:lang w:eastAsia="ru-RU"/>
              </w:rPr>
              <w:t xml:space="preserve"> Письмо Министерства просвещения РФ </w:t>
            </w:r>
            <w:r w:rsidR="00D0209E" w:rsidRPr="00D0209E">
              <w:rPr>
                <w:rFonts w:ascii="Times New Roman" w:eastAsia="Times New Roman" w:hAnsi="Times New Roman"/>
                <w:sz w:val="26"/>
                <w:szCs w:val="26"/>
                <w:lang w:eastAsia="ru-RU"/>
              </w:rPr>
              <w:t xml:space="preserve">                           </w:t>
            </w:r>
            <w:r w:rsidR="00F97253" w:rsidRPr="00D0209E">
              <w:rPr>
                <w:rFonts w:ascii="Times New Roman" w:eastAsia="Times New Roman" w:hAnsi="Times New Roman"/>
                <w:sz w:val="26"/>
                <w:szCs w:val="26"/>
                <w:lang w:eastAsia="ru-RU"/>
              </w:rPr>
              <w:t>от 22 апреля 2020 г. № СК-301/06 «Об организации оздоровительной кампании 2020 года»;</w:t>
            </w:r>
          </w:p>
          <w:p w:rsidR="00F97253" w:rsidRPr="00D0209E" w:rsidRDefault="00E754AB"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w:t>
            </w:r>
            <w:r w:rsidR="00F97253" w:rsidRPr="00D0209E">
              <w:rPr>
                <w:rFonts w:ascii="Times New Roman" w:hAnsi="Times New Roman"/>
                <w:sz w:val="26"/>
                <w:szCs w:val="26"/>
                <w:lang w:eastAsia="ru-RU"/>
              </w:rPr>
              <w:t xml:space="preserve"> Санитарно-эпидемиоло</w:t>
            </w:r>
            <w:r w:rsidR="00D0209E" w:rsidRPr="00D0209E">
              <w:rPr>
                <w:rFonts w:ascii="Times New Roman" w:hAnsi="Times New Roman"/>
                <w:sz w:val="26"/>
                <w:szCs w:val="26"/>
                <w:lang w:eastAsia="ru-RU"/>
              </w:rPr>
              <w:t>гические правила и нормы СанПиН</w:t>
            </w:r>
            <w:r w:rsidR="00F97253" w:rsidRPr="00D0209E">
              <w:rPr>
                <w:rFonts w:ascii="Times New Roman" w:hAnsi="Times New Roman"/>
                <w:sz w:val="26"/>
                <w:szCs w:val="26"/>
                <w:lang w:eastAsia="ru-RU"/>
              </w:rPr>
              <w:t xml:space="preserve"> (</w:t>
            </w:r>
            <w:r w:rsidR="00D0209E" w:rsidRPr="00D0209E">
              <w:rPr>
                <w:rFonts w:ascii="Times New Roman" w:hAnsi="Times New Roman"/>
                <w:sz w:val="26"/>
                <w:szCs w:val="26"/>
                <w:lang w:eastAsia="ru-RU"/>
              </w:rPr>
              <w:t xml:space="preserve">зарегистрировано </w:t>
            </w:r>
            <w:r w:rsidR="00F97253" w:rsidRPr="00D0209E">
              <w:rPr>
                <w:rFonts w:ascii="Times New Roman" w:hAnsi="Times New Roman"/>
                <w:sz w:val="26"/>
                <w:szCs w:val="26"/>
                <w:lang w:eastAsia="ru-RU"/>
              </w:rPr>
              <w:t xml:space="preserve">в Минюсте России </w:t>
            </w:r>
            <w:r w:rsidR="00D0209E" w:rsidRPr="00D0209E">
              <w:rPr>
                <w:rFonts w:ascii="Times New Roman" w:hAnsi="Times New Roman"/>
                <w:sz w:val="26"/>
                <w:szCs w:val="26"/>
                <w:lang w:eastAsia="ru-RU"/>
              </w:rPr>
              <w:t xml:space="preserve">                     </w:t>
            </w:r>
            <w:r w:rsidR="00F97253" w:rsidRPr="00D0209E">
              <w:rPr>
                <w:rFonts w:ascii="Times New Roman" w:hAnsi="Times New Roman"/>
                <w:sz w:val="26"/>
                <w:szCs w:val="26"/>
                <w:lang w:eastAsia="ru-RU"/>
              </w:rPr>
              <w:t>20 августа 2014 года №</w:t>
            </w:r>
            <w:r w:rsidR="00D0209E" w:rsidRPr="00D0209E">
              <w:rPr>
                <w:rFonts w:ascii="Times New Roman" w:hAnsi="Times New Roman"/>
                <w:sz w:val="26"/>
                <w:szCs w:val="26"/>
                <w:lang w:eastAsia="ru-RU"/>
              </w:rPr>
              <w:t xml:space="preserve"> 33660)</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Целевая группа (возраст детей и специфика программы)</w:t>
            </w:r>
          </w:p>
        </w:tc>
        <w:tc>
          <w:tcPr>
            <w:tcW w:w="3270"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Возраст детей 7 – 11 лет.</w:t>
            </w:r>
          </w:p>
          <w:p w:rsidR="000F0467"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Специфика программы «Наноград. Новая реальность»</w:t>
            </w:r>
            <w:r w:rsidR="00E754AB" w:rsidRPr="00D0209E">
              <w:rPr>
                <w:rFonts w:ascii="Times New Roman" w:hAnsi="Times New Roman"/>
                <w:sz w:val="26"/>
                <w:szCs w:val="26"/>
                <w:lang w:eastAsia="ru-RU"/>
              </w:rPr>
              <w:t xml:space="preserve"> </w:t>
            </w:r>
            <w:r w:rsidRPr="00D0209E">
              <w:rPr>
                <w:rFonts w:ascii="Times New Roman" w:hAnsi="Times New Roman"/>
                <w:sz w:val="26"/>
                <w:szCs w:val="26"/>
                <w:lang w:eastAsia="ru-RU"/>
              </w:rPr>
              <w:t>состоит в том, что в условиях, вызванных введением ограничительных мер по нераспространению новой коронавирусной инфекции (COVID-19), дети получают качественно организованный летний отдых, дополнительное образование</w:t>
            </w:r>
            <w:r w:rsidR="00D0209E" w:rsidRPr="00D0209E">
              <w:rPr>
                <w:rFonts w:ascii="Times New Roman" w:hAnsi="Times New Roman"/>
                <w:sz w:val="26"/>
                <w:szCs w:val="26"/>
                <w:lang w:eastAsia="ru-RU"/>
              </w:rPr>
              <w:t xml:space="preserve">, оздоравливаются, приобретают </w:t>
            </w:r>
            <w:r w:rsidRPr="00D0209E">
              <w:rPr>
                <w:rFonts w:ascii="Times New Roman" w:hAnsi="Times New Roman"/>
                <w:sz w:val="26"/>
                <w:szCs w:val="26"/>
                <w:lang w:eastAsia="ru-RU"/>
              </w:rPr>
              <w:t>конкретные знания, умения и навыки проектной деятельности, лидерства, повышают уровень духовно-нрав</w:t>
            </w:r>
            <w:r w:rsidR="00D0209E" w:rsidRPr="00D0209E">
              <w:rPr>
                <w:rFonts w:ascii="Times New Roman" w:hAnsi="Times New Roman"/>
                <w:sz w:val="26"/>
                <w:szCs w:val="26"/>
                <w:lang w:eastAsia="ru-RU"/>
              </w:rPr>
              <w:t xml:space="preserve">ственной составляющей личности </w:t>
            </w:r>
            <w:r w:rsidRPr="00D0209E">
              <w:rPr>
                <w:rFonts w:ascii="Times New Roman" w:hAnsi="Times New Roman"/>
                <w:sz w:val="26"/>
                <w:szCs w:val="26"/>
                <w:lang w:eastAsia="ru-RU"/>
              </w:rPr>
              <w:t>в составе малых групп (отрядов) при отсутствии общелагерных массовых мероприятий</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Условия реализации программы</w:t>
            </w:r>
          </w:p>
        </w:tc>
        <w:tc>
          <w:tcPr>
            <w:tcW w:w="3270" w:type="pct"/>
          </w:tcPr>
          <w:p w:rsidR="000F0467"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Программа</w:t>
            </w:r>
            <w:r w:rsidR="00D0209E" w:rsidRPr="00D0209E">
              <w:rPr>
                <w:rFonts w:ascii="Times New Roman" w:hAnsi="Times New Roman"/>
                <w:sz w:val="26"/>
                <w:szCs w:val="26"/>
                <w:lang w:eastAsia="ru-RU"/>
              </w:rPr>
              <w:t xml:space="preserve"> </w:t>
            </w:r>
            <w:r w:rsidRPr="00D0209E">
              <w:rPr>
                <w:rFonts w:ascii="Times New Roman" w:hAnsi="Times New Roman"/>
                <w:sz w:val="26"/>
                <w:szCs w:val="26"/>
                <w:lang w:eastAsia="ru-RU"/>
              </w:rPr>
              <w:t>«Наноград. Новая реальность» реализуется в условиях летнего оздоровительного лагеря с дневным пребыванием детей в период введения ограничительных мер по нераспространению новой коронавирусной инфекции (COVID-19)</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 xml:space="preserve">Краткая аннотация программы </w:t>
            </w:r>
          </w:p>
        </w:tc>
        <w:tc>
          <w:tcPr>
            <w:tcW w:w="3270" w:type="pct"/>
          </w:tcPr>
          <w:p w:rsidR="00F97253" w:rsidRPr="00D0209E" w:rsidRDefault="00F97253" w:rsidP="00D0209E">
            <w:pPr>
              <w:autoSpaceDE w:val="0"/>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 xml:space="preserve">Летний оздоровительный лагерь с дневным пребыванием детей «Наноград» организует работу </w:t>
            </w:r>
            <w:r w:rsidR="00D0209E">
              <w:rPr>
                <w:rFonts w:ascii="Times New Roman" w:hAnsi="Times New Roman"/>
                <w:sz w:val="26"/>
                <w:szCs w:val="26"/>
                <w:lang w:eastAsia="ru-RU"/>
              </w:rPr>
              <w:t xml:space="preserve">                в течение 21 дня </w:t>
            </w:r>
            <w:r w:rsidRPr="00D0209E">
              <w:rPr>
                <w:rFonts w:ascii="Times New Roman" w:hAnsi="Times New Roman"/>
                <w:sz w:val="26"/>
                <w:szCs w:val="26"/>
                <w:lang w:eastAsia="ru-RU"/>
              </w:rPr>
              <w:t>лагерной с</w:t>
            </w:r>
            <w:r w:rsidR="00D0209E">
              <w:rPr>
                <w:rFonts w:ascii="Times New Roman" w:hAnsi="Times New Roman"/>
                <w:sz w:val="26"/>
                <w:szCs w:val="26"/>
                <w:lang w:eastAsia="ru-RU"/>
              </w:rPr>
              <w:t xml:space="preserve">мены с общим охватом детей 120 </w:t>
            </w:r>
            <w:r w:rsidRPr="00D0209E">
              <w:rPr>
                <w:rFonts w:ascii="Times New Roman" w:hAnsi="Times New Roman"/>
                <w:sz w:val="26"/>
                <w:szCs w:val="26"/>
                <w:lang w:eastAsia="ru-RU"/>
              </w:rPr>
              <w:t>человек.</w:t>
            </w:r>
          </w:p>
          <w:p w:rsidR="000F0467" w:rsidRPr="00D0209E" w:rsidRDefault="00F97253" w:rsidP="00D0209E">
            <w:pPr>
              <w:autoSpaceDE w:val="0"/>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Программа лагеря построена на ос</w:t>
            </w:r>
            <w:r w:rsidR="00D0209E">
              <w:rPr>
                <w:rFonts w:ascii="Times New Roman" w:hAnsi="Times New Roman"/>
                <w:sz w:val="26"/>
                <w:szCs w:val="26"/>
                <w:lang w:eastAsia="ru-RU"/>
              </w:rPr>
              <w:t xml:space="preserve">нове интеграции летнего отдыха </w:t>
            </w:r>
            <w:r w:rsidRPr="00D0209E">
              <w:rPr>
                <w:rFonts w:ascii="Times New Roman" w:hAnsi="Times New Roman"/>
                <w:sz w:val="26"/>
                <w:szCs w:val="26"/>
                <w:lang w:eastAsia="ru-RU"/>
              </w:rPr>
              <w:t>и дополнительного образования,</w:t>
            </w:r>
            <w:r w:rsidR="00D0209E">
              <w:rPr>
                <w:rFonts w:ascii="Times New Roman" w:hAnsi="Times New Roman"/>
                <w:sz w:val="26"/>
                <w:szCs w:val="26"/>
                <w:lang w:eastAsia="ru-RU"/>
              </w:rPr>
              <w:t xml:space="preserve">                </w:t>
            </w:r>
            <w:r w:rsidRPr="00D0209E">
              <w:rPr>
                <w:rFonts w:ascii="Times New Roman" w:hAnsi="Times New Roman"/>
                <w:sz w:val="26"/>
                <w:szCs w:val="26"/>
                <w:lang w:eastAsia="ru-RU"/>
              </w:rPr>
              <w:t xml:space="preserve"> в ходе чего учащиеся, посещающие лагерь, активно погружаются в познание, творчество, исследование,  созидание. Участники программы не только осваивают новые компетенции, но и учатся конструктивно взаимодействовать в рамках сетевого содружества, объединяющего школьников </w:t>
            </w:r>
            <w:r w:rsidR="00D0209E">
              <w:rPr>
                <w:rFonts w:ascii="Times New Roman" w:hAnsi="Times New Roman"/>
                <w:sz w:val="26"/>
                <w:szCs w:val="26"/>
                <w:lang w:eastAsia="ru-RU"/>
              </w:rPr>
              <w:t xml:space="preserve">                                </w:t>
            </w:r>
            <w:r w:rsidRPr="00D0209E">
              <w:rPr>
                <w:rFonts w:ascii="Times New Roman" w:hAnsi="Times New Roman"/>
                <w:sz w:val="26"/>
                <w:szCs w:val="26"/>
                <w:lang w:eastAsia="ru-RU"/>
              </w:rPr>
              <w:t>и педагогов</w:t>
            </w:r>
          </w:p>
        </w:tc>
      </w:tr>
      <w:tr w:rsidR="00F97253" w:rsidRPr="00D0209E" w:rsidTr="0011535E">
        <w:tc>
          <w:tcPr>
            <w:tcW w:w="363" w:type="pct"/>
          </w:tcPr>
          <w:p w:rsidR="00F97253" w:rsidRPr="00D0209E" w:rsidRDefault="00F97253" w:rsidP="00D0209E">
            <w:pPr>
              <w:pStyle w:val="a5"/>
              <w:numPr>
                <w:ilvl w:val="0"/>
                <w:numId w:val="72"/>
              </w:numPr>
              <w:jc w:val="cente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Критерии эффективности программы</w:t>
            </w:r>
          </w:p>
        </w:tc>
        <w:tc>
          <w:tcPr>
            <w:tcW w:w="3270" w:type="pct"/>
          </w:tcPr>
          <w:p w:rsidR="000F0467"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Положительная динамика оздоровления детей;</w:t>
            </w:r>
            <w:r w:rsidR="00E754AB" w:rsidRPr="00D0209E">
              <w:rPr>
                <w:rFonts w:ascii="Times New Roman" w:hAnsi="Times New Roman"/>
                <w:sz w:val="26"/>
                <w:szCs w:val="26"/>
                <w:lang w:eastAsia="ru-RU"/>
              </w:rPr>
              <w:t xml:space="preserve"> </w:t>
            </w:r>
            <w:r w:rsidR="00D0209E">
              <w:rPr>
                <w:rFonts w:ascii="Times New Roman" w:hAnsi="Times New Roman"/>
                <w:sz w:val="26"/>
                <w:szCs w:val="26"/>
                <w:lang w:eastAsia="ru-RU"/>
              </w:rPr>
              <w:t>удовлетворё</w:t>
            </w:r>
            <w:r w:rsidRPr="00D0209E">
              <w:rPr>
                <w:rFonts w:ascii="Times New Roman" w:hAnsi="Times New Roman"/>
                <w:sz w:val="26"/>
                <w:szCs w:val="26"/>
                <w:lang w:eastAsia="ru-RU"/>
              </w:rPr>
              <w:t xml:space="preserve">нность детей своей деятельностью </w:t>
            </w:r>
            <w:r w:rsidR="00D0209E">
              <w:rPr>
                <w:rFonts w:ascii="Times New Roman" w:hAnsi="Times New Roman"/>
                <w:sz w:val="26"/>
                <w:szCs w:val="26"/>
                <w:lang w:eastAsia="ru-RU"/>
              </w:rPr>
              <w:t xml:space="preserve">                     </w:t>
            </w:r>
            <w:r w:rsidRPr="00D0209E">
              <w:rPr>
                <w:rFonts w:ascii="Times New Roman" w:hAnsi="Times New Roman"/>
                <w:sz w:val="26"/>
                <w:szCs w:val="26"/>
                <w:lang w:eastAsia="ru-RU"/>
              </w:rPr>
              <w:t>в лагере;</w:t>
            </w:r>
            <w:r w:rsidR="00E754AB" w:rsidRPr="00D0209E">
              <w:rPr>
                <w:rFonts w:ascii="Times New Roman" w:hAnsi="Times New Roman"/>
                <w:sz w:val="26"/>
                <w:szCs w:val="26"/>
                <w:lang w:eastAsia="ru-RU"/>
              </w:rPr>
              <w:t xml:space="preserve"> </w:t>
            </w:r>
            <w:r w:rsidRPr="00D0209E">
              <w:rPr>
                <w:rFonts w:ascii="Times New Roman" w:hAnsi="Times New Roman"/>
                <w:sz w:val="26"/>
                <w:szCs w:val="26"/>
                <w:lang w:eastAsia="ru-RU"/>
              </w:rPr>
              <w:t>повышение творческой активности детей, проявление инициативы и любознательности;</w:t>
            </w:r>
            <w:r w:rsidR="00E754AB" w:rsidRPr="00D0209E">
              <w:rPr>
                <w:rFonts w:ascii="Times New Roman" w:hAnsi="Times New Roman"/>
                <w:sz w:val="26"/>
                <w:szCs w:val="26"/>
                <w:lang w:eastAsia="ru-RU"/>
              </w:rPr>
              <w:t xml:space="preserve"> </w:t>
            </w:r>
            <w:r w:rsidR="00D0209E">
              <w:rPr>
                <w:rFonts w:ascii="Times New Roman" w:hAnsi="Times New Roman"/>
                <w:sz w:val="26"/>
                <w:szCs w:val="26"/>
                <w:lang w:eastAsia="ru-RU"/>
              </w:rPr>
              <w:t>изменение</w:t>
            </w:r>
            <w:r w:rsidRPr="00D0209E">
              <w:rPr>
                <w:rFonts w:ascii="Times New Roman" w:hAnsi="Times New Roman"/>
                <w:sz w:val="26"/>
                <w:szCs w:val="26"/>
                <w:lang w:eastAsia="ru-RU"/>
              </w:rPr>
              <w:t xml:space="preserve"> ценностных ориентаций;</w:t>
            </w:r>
            <w:r w:rsidR="00E754AB" w:rsidRPr="00D0209E">
              <w:rPr>
                <w:rFonts w:ascii="Times New Roman" w:hAnsi="Times New Roman"/>
                <w:sz w:val="26"/>
                <w:szCs w:val="26"/>
                <w:lang w:eastAsia="ru-RU"/>
              </w:rPr>
              <w:t xml:space="preserve"> </w:t>
            </w:r>
            <w:r w:rsidRPr="00D0209E">
              <w:rPr>
                <w:rFonts w:ascii="Times New Roman" w:eastAsia="Times New Roman" w:hAnsi="Times New Roman"/>
                <w:sz w:val="26"/>
                <w:szCs w:val="26"/>
                <w:lang w:eastAsia="ru-RU"/>
              </w:rPr>
              <w:t>проявление у детей мотивации к конструктивному взаимодействию и сотрудничеству со сверстниками и педагогами;</w:t>
            </w:r>
            <w:r w:rsidR="00E754AB" w:rsidRPr="00D0209E">
              <w:rPr>
                <w:rFonts w:ascii="Times New Roman" w:hAnsi="Times New Roman"/>
                <w:sz w:val="26"/>
                <w:szCs w:val="26"/>
                <w:lang w:eastAsia="ru-RU"/>
              </w:rPr>
              <w:t xml:space="preserve"> </w:t>
            </w:r>
            <w:r w:rsidRPr="00D0209E">
              <w:rPr>
                <w:rFonts w:ascii="Times New Roman" w:hAnsi="Times New Roman"/>
                <w:sz w:val="26"/>
                <w:szCs w:val="26"/>
                <w:lang w:eastAsia="ru-RU"/>
              </w:rPr>
              <w:t>личностный рост участников смены</w:t>
            </w:r>
          </w:p>
        </w:tc>
      </w:tr>
      <w:tr w:rsidR="00F97253" w:rsidRPr="00D0209E" w:rsidTr="0011535E">
        <w:tc>
          <w:tcPr>
            <w:tcW w:w="363" w:type="pct"/>
          </w:tcPr>
          <w:p w:rsidR="00F97253" w:rsidRPr="00D0209E" w:rsidRDefault="00F97253" w:rsidP="00D0209E">
            <w:pPr>
              <w:pStyle w:val="a5"/>
              <w:numPr>
                <w:ilvl w:val="0"/>
                <w:numId w:val="72"/>
              </w:numPr>
              <w:rPr>
                <w:b/>
                <w:bCs/>
                <w:sz w:val="26"/>
                <w:szCs w:val="26"/>
              </w:rPr>
            </w:pPr>
          </w:p>
        </w:tc>
        <w:tc>
          <w:tcPr>
            <w:tcW w:w="1367"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Социально-экономическая значимость</w:t>
            </w:r>
          </w:p>
        </w:tc>
        <w:tc>
          <w:tcPr>
            <w:tcW w:w="3270" w:type="pct"/>
          </w:tcPr>
          <w:p w:rsidR="00F97253" w:rsidRPr="00D0209E" w:rsidRDefault="00F97253" w:rsidP="00D0209E">
            <w:pPr>
              <w:spacing w:after="0" w:line="240" w:lineRule="auto"/>
              <w:jc w:val="both"/>
              <w:rPr>
                <w:rFonts w:ascii="Times New Roman" w:hAnsi="Times New Roman"/>
                <w:sz w:val="26"/>
                <w:szCs w:val="26"/>
                <w:lang w:eastAsia="ru-RU"/>
              </w:rPr>
            </w:pPr>
            <w:r w:rsidRPr="00D0209E">
              <w:rPr>
                <w:rFonts w:ascii="Times New Roman" w:hAnsi="Times New Roman"/>
                <w:sz w:val="26"/>
                <w:szCs w:val="26"/>
                <w:lang w:eastAsia="ru-RU"/>
              </w:rPr>
              <w:t>1. Повышение доли детей, получивших выраженный оздоровительный эффект, в общей численности детей, охваченных организованным отдыхом и оздоровлением в 2020 году</w:t>
            </w:r>
            <w:r w:rsidR="00D0209E">
              <w:rPr>
                <w:rFonts w:ascii="Times New Roman" w:hAnsi="Times New Roman"/>
                <w:sz w:val="26"/>
                <w:szCs w:val="26"/>
                <w:lang w:eastAsia="ru-RU"/>
              </w:rPr>
              <w:t>,</w:t>
            </w:r>
            <w:r w:rsidRPr="00D0209E">
              <w:rPr>
                <w:rFonts w:ascii="Times New Roman" w:hAnsi="Times New Roman"/>
                <w:sz w:val="26"/>
                <w:szCs w:val="26"/>
                <w:lang w:eastAsia="ru-RU"/>
              </w:rPr>
              <w:t xml:space="preserve"> составило 96,8 %.</w:t>
            </w:r>
          </w:p>
          <w:p w:rsidR="000F0467" w:rsidRPr="00D0209E" w:rsidRDefault="00D0209E" w:rsidP="00D0209E">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2. Удовлетворё</w:t>
            </w:r>
            <w:r w:rsidR="00F97253" w:rsidRPr="00D0209E">
              <w:rPr>
                <w:rFonts w:ascii="Times New Roman" w:hAnsi="Times New Roman"/>
                <w:sz w:val="26"/>
                <w:szCs w:val="26"/>
                <w:lang w:eastAsia="ru-RU"/>
              </w:rPr>
              <w:t>нность качеством и содержанием услуг летнего отдыха и оздоровления – 96,4%</w:t>
            </w:r>
          </w:p>
        </w:tc>
      </w:tr>
    </w:tbl>
    <w:p w:rsidR="00D0209E" w:rsidRDefault="00D0209E" w:rsidP="000C1D12">
      <w:pPr>
        <w:spacing w:after="0" w:line="240" w:lineRule="auto"/>
        <w:jc w:val="center"/>
        <w:rPr>
          <w:rFonts w:ascii="Times New Roman" w:hAnsi="Times New Roman"/>
          <w:b/>
          <w:sz w:val="28"/>
          <w:szCs w:val="28"/>
        </w:rPr>
      </w:pPr>
    </w:p>
    <w:p w:rsidR="00D0209E" w:rsidRDefault="00D0209E">
      <w:pPr>
        <w:spacing w:after="0" w:line="240" w:lineRule="auto"/>
        <w:rPr>
          <w:rFonts w:ascii="Times New Roman" w:hAnsi="Times New Roman"/>
          <w:b/>
          <w:sz w:val="28"/>
          <w:szCs w:val="28"/>
        </w:rPr>
      </w:pPr>
      <w:r>
        <w:rPr>
          <w:rFonts w:ascii="Times New Roman" w:hAnsi="Times New Roman"/>
          <w:b/>
          <w:sz w:val="28"/>
          <w:szCs w:val="28"/>
        </w:rPr>
        <w:br w:type="page"/>
      </w:r>
    </w:p>
    <w:p w:rsidR="00F97253" w:rsidRDefault="00F97253" w:rsidP="000C1D12">
      <w:pPr>
        <w:spacing w:after="0" w:line="240" w:lineRule="auto"/>
        <w:jc w:val="center"/>
        <w:rPr>
          <w:rFonts w:ascii="Times New Roman" w:hAnsi="Times New Roman"/>
          <w:b/>
          <w:sz w:val="28"/>
          <w:szCs w:val="28"/>
        </w:rPr>
      </w:pPr>
      <w:r w:rsidRPr="00BB444E">
        <w:rPr>
          <w:rFonts w:ascii="Times New Roman" w:hAnsi="Times New Roman"/>
          <w:b/>
          <w:sz w:val="28"/>
          <w:szCs w:val="28"/>
        </w:rPr>
        <w:t>П</w:t>
      </w:r>
      <w:r w:rsidR="00BB444E" w:rsidRPr="00BB444E">
        <w:rPr>
          <w:rFonts w:ascii="Times New Roman" w:hAnsi="Times New Roman"/>
          <w:b/>
          <w:sz w:val="28"/>
          <w:szCs w:val="28"/>
        </w:rPr>
        <w:t>ояснительная записка</w:t>
      </w:r>
    </w:p>
    <w:p w:rsidR="00F97253" w:rsidRPr="00D0209E" w:rsidRDefault="00E754AB"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 xml:space="preserve">Одним из приоритетных </w:t>
      </w:r>
      <w:r w:rsidR="00D0209E">
        <w:rPr>
          <w:rFonts w:ascii="Times New Roman" w:hAnsi="Times New Roman"/>
          <w:sz w:val="28"/>
          <w:szCs w:val="28"/>
        </w:rPr>
        <w:t xml:space="preserve">направлений «Стратегии развития дошкольного, общего и </w:t>
      </w:r>
      <w:r w:rsidR="00F97253" w:rsidRPr="00D0209E">
        <w:rPr>
          <w:rFonts w:ascii="Times New Roman" w:hAnsi="Times New Roman"/>
          <w:sz w:val="28"/>
          <w:szCs w:val="28"/>
        </w:rPr>
        <w:t>до</w:t>
      </w:r>
      <w:r w:rsidR="00D0209E">
        <w:rPr>
          <w:rFonts w:ascii="Times New Roman" w:hAnsi="Times New Roman"/>
          <w:sz w:val="28"/>
          <w:szCs w:val="28"/>
        </w:rPr>
        <w:t xml:space="preserve">полнительного образования </w:t>
      </w:r>
      <w:r w:rsidR="00F97253" w:rsidRPr="00D0209E">
        <w:rPr>
          <w:rFonts w:ascii="Times New Roman" w:hAnsi="Times New Roman"/>
          <w:sz w:val="28"/>
          <w:szCs w:val="28"/>
        </w:rPr>
        <w:t>Белгородской области на 2013-2020 годы», региональной стратегии «Доброжелательная школа»</w:t>
      </w:r>
      <w:r w:rsidRPr="00D0209E">
        <w:rPr>
          <w:rFonts w:ascii="Times New Roman" w:hAnsi="Times New Roman"/>
          <w:sz w:val="28"/>
          <w:szCs w:val="28"/>
        </w:rPr>
        <w:t xml:space="preserve"> является </w:t>
      </w:r>
      <w:r w:rsidR="00D0209E">
        <w:rPr>
          <w:rFonts w:ascii="Times New Roman" w:hAnsi="Times New Roman"/>
          <w:sz w:val="28"/>
          <w:szCs w:val="28"/>
        </w:rPr>
        <w:t xml:space="preserve">формирование образованной, творческой, </w:t>
      </w:r>
      <w:r w:rsidR="00F97253" w:rsidRPr="00D0209E">
        <w:rPr>
          <w:rFonts w:ascii="Times New Roman" w:hAnsi="Times New Roman"/>
          <w:sz w:val="28"/>
          <w:szCs w:val="28"/>
        </w:rPr>
        <w:t>физи</w:t>
      </w:r>
      <w:r w:rsidR="00D0209E">
        <w:rPr>
          <w:rFonts w:ascii="Times New Roman" w:hAnsi="Times New Roman"/>
          <w:sz w:val="28"/>
          <w:szCs w:val="28"/>
        </w:rPr>
        <w:t xml:space="preserve">чески </w:t>
      </w:r>
      <w:r w:rsidR="00F97253" w:rsidRPr="00D0209E">
        <w:rPr>
          <w:rFonts w:ascii="Times New Roman" w:hAnsi="Times New Roman"/>
          <w:sz w:val="28"/>
          <w:szCs w:val="28"/>
        </w:rPr>
        <w:t>здоровой</w:t>
      </w:r>
      <w:r w:rsidR="00D0209E">
        <w:rPr>
          <w:rFonts w:ascii="Times New Roman" w:hAnsi="Times New Roman"/>
          <w:sz w:val="28"/>
          <w:szCs w:val="28"/>
        </w:rPr>
        <w:t xml:space="preserve"> </w:t>
      </w:r>
      <w:r w:rsidRPr="00D0209E">
        <w:rPr>
          <w:rFonts w:ascii="Times New Roman" w:hAnsi="Times New Roman"/>
          <w:sz w:val="28"/>
          <w:szCs w:val="28"/>
        </w:rPr>
        <w:t xml:space="preserve">личности </w:t>
      </w:r>
      <w:r w:rsidR="00D0209E">
        <w:rPr>
          <w:rFonts w:ascii="Times New Roman" w:hAnsi="Times New Roman"/>
          <w:sz w:val="28"/>
          <w:szCs w:val="28"/>
        </w:rPr>
        <w:t xml:space="preserve"> молодых</w:t>
      </w:r>
      <w:r w:rsidR="00F97253" w:rsidRPr="00D0209E">
        <w:rPr>
          <w:rFonts w:ascii="Times New Roman" w:hAnsi="Times New Roman"/>
          <w:sz w:val="28"/>
          <w:szCs w:val="28"/>
        </w:rPr>
        <w:t xml:space="preserve"> граждан.</w:t>
      </w:r>
    </w:p>
    <w:p w:rsidR="00E754AB"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Летний период – активная пора оздоровления, личностного развития</w:t>
      </w:r>
      <w:r w:rsidR="00D0209E">
        <w:rPr>
          <w:rFonts w:ascii="Times New Roman" w:hAnsi="Times New Roman"/>
          <w:sz w:val="28"/>
          <w:szCs w:val="28"/>
        </w:rPr>
        <w:t xml:space="preserve">                      </w:t>
      </w:r>
      <w:r w:rsidRPr="00D0209E">
        <w:rPr>
          <w:rFonts w:ascii="Times New Roman" w:hAnsi="Times New Roman"/>
          <w:sz w:val="28"/>
          <w:szCs w:val="28"/>
        </w:rPr>
        <w:t xml:space="preserve"> и социализации школьников.  </w:t>
      </w:r>
    </w:p>
    <w:p w:rsidR="00F97253"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Под оздоровительной деятельностью понимается создание комплекса условий и реализация мероприятий, обеспечивающих охрану и укрепление здоровья детей и подростков, профилактику заболеваний, текущее санитарно-гигиеническое обслуживание, режим питания и отдыха в экологически благоприятной среде, закалку организма, занятия физической культурой</w:t>
      </w:r>
      <w:r w:rsidR="00D0209E">
        <w:rPr>
          <w:rFonts w:ascii="Times New Roman" w:hAnsi="Times New Roman"/>
          <w:sz w:val="28"/>
          <w:szCs w:val="28"/>
        </w:rPr>
        <w:t xml:space="preserve">                      </w:t>
      </w:r>
      <w:r w:rsidRPr="00D0209E">
        <w:rPr>
          <w:rFonts w:ascii="Times New Roman" w:hAnsi="Times New Roman"/>
          <w:sz w:val="28"/>
          <w:szCs w:val="28"/>
        </w:rPr>
        <w:t xml:space="preserve"> и спортом. </w:t>
      </w:r>
    </w:p>
    <w:p w:rsidR="00F97253" w:rsidRPr="00D0209E" w:rsidRDefault="00F97253" w:rsidP="00D0209E">
      <w:pPr>
        <w:pStyle w:val="1"/>
        <w:shd w:val="clear" w:color="auto" w:fill="FFFFFF"/>
        <w:ind w:firstLine="708"/>
        <w:jc w:val="both"/>
        <w:rPr>
          <w:b w:val="0"/>
          <w:bCs w:val="0"/>
          <w:sz w:val="28"/>
          <w:szCs w:val="28"/>
        </w:rPr>
      </w:pPr>
      <w:r w:rsidRPr="00D0209E">
        <w:rPr>
          <w:b w:val="0"/>
          <w:bCs w:val="0"/>
          <w:sz w:val="28"/>
          <w:szCs w:val="28"/>
        </w:rPr>
        <w:t xml:space="preserve">Актуальность темы оздоровления подрастающего поколения подтверждают статистики. Здоровые дети в Белгородской области составляют лишь 25-30% (по данным Отчёта Губернатора области Евгения Савченко </w:t>
      </w:r>
      <w:r w:rsidR="00D0209E">
        <w:rPr>
          <w:b w:val="0"/>
          <w:bCs w:val="0"/>
          <w:sz w:val="28"/>
          <w:szCs w:val="28"/>
        </w:rPr>
        <w:t xml:space="preserve">                      </w:t>
      </w:r>
      <w:r w:rsidRPr="00D0209E">
        <w:rPr>
          <w:b w:val="0"/>
          <w:bCs w:val="0"/>
          <w:sz w:val="28"/>
          <w:szCs w:val="28"/>
        </w:rPr>
        <w:t>о результатах деятельности Правительства области в 2019 году).</w:t>
      </w:r>
      <w:r w:rsidR="00E754AB" w:rsidRPr="00D0209E">
        <w:rPr>
          <w:b w:val="0"/>
          <w:bCs w:val="0"/>
          <w:sz w:val="28"/>
          <w:szCs w:val="28"/>
        </w:rPr>
        <w:t xml:space="preserve"> </w:t>
      </w:r>
      <w:r w:rsidRPr="00D0209E">
        <w:rPr>
          <w:b w:val="0"/>
          <w:bCs w:val="0"/>
          <w:sz w:val="28"/>
          <w:szCs w:val="28"/>
        </w:rPr>
        <w:t>Возросла численность детей с хронической патологией. Среди заболеваний, имеющих наибольший рост, отмечаются заболевания опорно-двигательного аппарата, органов пищеварения, зрения, нервной си</w:t>
      </w:r>
      <w:r w:rsidR="00E754AB" w:rsidRPr="00D0209E">
        <w:rPr>
          <w:b w:val="0"/>
          <w:bCs w:val="0"/>
          <w:sz w:val="28"/>
          <w:szCs w:val="28"/>
        </w:rPr>
        <w:t>стемы.</w:t>
      </w:r>
      <w:r w:rsidR="008019A2" w:rsidRPr="00D0209E">
        <w:rPr>
          <w:b w:val="0"/>
          <w:bCs w:val="0"/>
          <w:sz w:val="28"/>
          <w:szCs w:val="28"/>
        </w:rPr>
        <w:t xml:space="preserve"> </w:t>
      </w:r>
      <w:r w:rsidR="00E754AB" w:rsidRPr="00D0209E">
        <w:rPr>
          <w:b w:val="0"/>
          <w:bCs w:val="0"/>
          <w:sz w:val="28"/>
          <w:szCs w:val="28"/>
        </w:rPr>
        <w:t xml:space="preserve">Увеличилось число детей </w:t>
      </w:r>
      <w:r w:rsidR="00914BE4">
        <w:rPr>
          <w:b w:val="0"/>
          <w:bCs w:val="0"/>
          <w:sz w:val="28"/>
          <w:szCs w:val="28"/>
        </w:rPr>
        <w:t xml:space="preserve">                     </w:t>
      </w:r>
      <w:r w:rsidRPr="00D0209E">
        <w:rPr>
          <w:b w:val="0"/>
          <w:bCs w:val="0"/>
          <w:sz w:val="28"/>
          <w:szCs w:val="28"/>
        </w:rPr>
        <w:t>с нейроциркуляторной дистонией. У детей снижается сопротивляемость, адаптационные возможности, физическая выносливость.</w:t>
      </w:r>
    </w:p>
    <w:p w:rsidR="00F97253"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Развитие – ещё одно ключевое понятие, определяющее содержание деятельности в летнем оздоровительном лагере, деятельности, которая способствовала бы самореализации детей. Поэтому вся деятельность лагеря должна быть направлена на создание условий для физического и нравственного саморазвития детей, развития их гражданской активности, творческой</w:t>
      </w:r>
      <w:r w:rsidR="00914BE4">
        <w:rPr>
          <w:rFonts w:ascii="Times New Roman" w:hAnsi="Times New Roman"/>
          <w:sz w:val="28"/>
          <w:szCs w:val="28"/>
        </w:rPr>
        <w:t xml:space="preserve">                          </w:t>
      </w:r>
      <w:r w:rsidRPr="00D0209E">
        <w:rPr>
          <w:rFonts w:ascii="Times New Roman" w:hAnsi="Times New Roman"/>
          <w:sz w:val="28"/>
          <w:szCs w:val="28"/>
        </w:rPr>
        <w:t xml:space="preserve"> и эмоциональной сферы.</w:t>
      </w:r>
    </w:p>
    <w:p w:rsidR="00E754AB"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Таким образом, сохранение физического, психич</w:t>
      </w:r>
      <w:r w:rsidR="00D0209E">
        <w:rPr>
          <w:rFonts w:ascii="Times New Roman" w:hAnsi="Times New Roman"/>
          <w:sz w:val="28"/>
          <w:szCs w:val="28"/>
        </w:rPr>
        <w:t>еского и нравственного здоровья</w:t>
      </w:r>
      <w:r w:rsidRPr="00D0209E">
        <w:rPr>
          <w:rFonts w:ascii="Times New Roman" w:hAnsi="Times New Roman"/>
          <w:sz w:val="28"/>
          <w:szCs w:val="28"/>
        </w:rPr>
        <w:t xml:space="preserve"> в соответствии с заявленными государственными приоритетами является одной из главных задач педагогического коллектива лагеря.</w:t>
      </w:r>
    </w:p>
    <w:p w:rsidR="00F97253"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Летняя оздоровительная кампания 2020 года имеет ряд отличительных особенностей от предыдущих как по организации процесса, так и по содержанию деятельности. Это связано с введением ограничительных мер</w:t>
      </w:r>
      <w:r w:rsidR="00914BE4">
        <w:rPr>
          <w:rFonts w:ascii="Times New Roman" w:hAnsi="Times New Roman"/>
          <w:sz w:val="28"/>
          <w:szCs w:val="28"/>
        </w:rPr>
        <w:t xml:space="preserve">              </w:t>
      </w:r>
      <w:r w:rsidRPr="00D0209E">
        <w:rPr>
          <w:rFonts w:ascii="Times New Roman" w:hAnsi="Times New Roman"/>
          <w:sz w:val="28"/>
          <w:szCs w:val="28"/>
        </w:rPr>
        <w:t xml:space="preserve"> по нераспространению новой коронавирусной инфекции</w:t>
      </w:r>
      <w:r w:rsidR="00E754AB" w:rsidRPr="00D0209E">
        <w:rPr>
          <w:rFonts w:ascii="Times New Roman" w:hAnsi="Times New Roman"/>
          <w:sz w:val="28"/>
          <w:szCs w:val="28"/>
        </w:rPr>
        <w:t xml:space="preserve"> </w:t>
      </w:r>
      <w:r w:rsidRPr="00D0209E">
        <w:rPr>
          <w:rFonts w:ascii="Times New Roman" w:hAnsi="Times New Roman"/>
          <w:sz w:val="28"/>
          <w:szCs w:val="28"/>
          <w:lang w:val="en-US"/>
        </w:rPr>
        <w:t>COVID</w:t>
      </w:r>
      <w:r w:rsidRPr="00D0209E">
        <w:rPr>
          <w:rFonts w:ascii="Times New Roman" w:hAnsi="Times New Roman"/>
          <w:sz w:val="28"/>
          <w:szCs w:val="28"/>
        </w:rPr>
        <w:t xml:space="preserve">-19 </w:t>
      </w:r>
      <w:r w:rsidR="00914BE4">
        <w:rPr>
          <w:rFonts w:ascii="Times New Roman" w:hAnsi="Times New Roman"/>
          <w:sz w:val="28"/>
          <w:szCs w:val="28"/>
        </w:rPr>
        <w:t xml:space="preserve">                           </w:t>
      </w:r>
      <w:r w:rsidRPr="00D0209E">
        <w:rPr>
          <w:rFonts w:ascii="Times New Roman" w:hAnsi="Times New Roman"/>
          <w:sz w:val="28"/>
          <w:szCs w:val="28"/>
        </w:rPr>
        <w:t xml:space="preserve">на территории Российской Федерации, в целом, и в Белгородской области, </w:t>
      </w:r>
      <w:r w:rsidR="00914BE4">
        <w:rPr>
          <w:rFonts w:ascii="Times New Roman" w:hAnsi="Times New Roman"/>
          <w:sz w:val="28"/>
          <w:szCs w:val="28"/>
        </w:rPr>
        <w:t xml:space="preserve">                     </w:t>
      </w:r>
      <w:r w:rsidRPr="00D0209E">
        <w:rPr>
          <w:rFonts w:ascii="Times New Roman" w:hAnsi="Times New Roman"/>
          <w:sz w:val="28"/>
          <w:szCs w:val="28"/>
        </w:rPr>
        <w:t xml:space="preserve">в частности. </w:t>
      </w:r>
    </w:p>
    <w:p w:rsidR="00F97253" w:rsidRPr="00D0209E" w:rsidRDefault="00F97253" w:rsidP="00D0209E">
      <w:pPr>
        <w:spacing w:after="0" w:line="240" w:lineRule="auto"/>
        <w:ind w:firstLine="708"/>
        <w:jc w:val="both"/>
        <w:rPr>
          <w:rFonts w:ascii="Times New Roman" w:hAnsi="Times New Roman"/>
          <w:sz w:val="28"/>
          <w:szCs w:val="28"/>
        </w:rPr>
      </w:pPr>
      <w:r w:rsidRPr="00D0209E">
        <w:rPr>
          <w:rFonts w:ascii="Times New Roman" w:hAnsi="Times New Roman"/>
          <w:sz w:val="28"/>
          <w:szCs w:val="28"/>
        </w:rPr>
        <w:t xml:space="preserve">В целях обеспечения полноценного отдыха и оздоровления детей </w:t>
      </w:r>
      <w:r w:rsidR="00914BE4">
        <w:rPr>
          <w:rFonts w:ascii="Times New Roman" w:hAnsi="Times New Roman"/>
          <w:sz w:val="28"/>
          <w:szCs w:val="28"/>
        </w:rPr>
        <w:t xml:space="preserve">                          </w:t>
      </w:r>
      <w:r w:rsidRPr="00D0209E">
        <w:rPr>
          <w:rFonts w:ascii="Times New Roman" w:hAnsi="Times New Roman"/>
          <w:sz w:val="28"/>
          <w:szCs w:val="28"/>
        </w:rPr>
        <w:t xml:space="preserve">и подростков в период пандемии коронавируса разработана программа деятельности «Наноград. Новая реальность». </w:t>
      </w:r>
    </w:p>
    <w:p w:rsidR="00F97253" w:rsidRPr="00E754AB" w:rsidRDefault="00F97253" w:rsidP="00E754AB">
      <w:pPr>
        <w:spacing w:after="0" w:line="240" w:lineRule="auto"/>
        <w:ind w:firstLine="425"/>
        <w:jc w:val="both"/>
        <w:rPr>
          <w:rFonts w:ascii="Times New Roman" w:hAnsi="Times New Roman"/>
          <w:sz w:val="28"/>
          <w:szCs w:val="28"/>
        </w:rPr>
      </w:pPr>
      <w:r w:rsidRPr="00E754AB">
        <w:rPr>
          <w:rFonts w:ascii="Times New Roman" w:hAnsi="Times New Roman"/>
          <w:sz w:val="28"/>
          <w:szCs w:val="28"/>
        </w:rPr>
        <w:t xml:space="preserve">Основой для разработки программы являются нормативно-правовые акты </w:t>
      </w:r>
      <w:r w:rsidR="00914BE4">
        <w:rPr>
          <w:rFonts w:ascii="Times New Roman" w:hAnsi="Times New Roman"/>
          <w:sz w:val="28"/>
          <w:szCs w:val="28"/>
        </w:rPr>
        <w:t xml:space="preserve">                   </w:t>
      </w:r>
      <w:r w:rsidRPr="00E754AB">
        <w:rPr>
          <w:rFonts w:ascii="Times New Roman" w:hAnsi="Times New Roman"/>
          <w:sz w:val="28"/>
          <w:szCs w:val="28"/>
        </w:rPr>
        <w:t xml:space="preserve">и методические рекомендации: </w:t>
      </w:r>
    </w:p>
    <w:p w:rsidR="00F97253" w:rsidRPr="00E754AB" w:rsidRDefault="008019A2" w:rsidP="00E754AB">
      <w:pPr>
        <w:spacing w:after="0" w:line="240" w:lineRule="auto"/>
        <w:ind w:firstLine="425"/>
        <w:jc w:val="both"/>
        <w:rPr>
          <w:rFonts w:ascii="Times New Roman" w:hAnsi="Times New Roman"/>
          <w:sz w:val="28"/>
          <w:szCs w:val="28"/>
          <w:shd w:val="clear" w:color="auto" w:fill="FFFFFF"/>
        </w:rPr>
      </w:pPr>
      <w:r>
        <w:rPr>
          <w:rFonts w:ascii="Times New Roman" w:hAnsi="Times New Roman"/>
          <w:sz w:val="28"/>
          <w:szCs w:val="28"/>
        </w:rPr>
        <w:t>–</w:t>
      </w:r>
      <w:r w:rsidR="00F97253" w:rsidRPr="00E754AB">
        <w:rPr>
          <w:rFonts w:ascii="Times New Roman" w:hAnsi="Times New Roman"/>
          <w:sz w:val="28"/>
          <w:szCs w:val="28"/>
        </w:rPr>
        <w:t xml:space="preserve"> </w:t>
      </w:r>
      <w:hyperlink r:id="rId19" w:tgtFrame="_blank" w:history="1">
        <w:r w:rsidR="00F97253" w:rsidRPr="00E754AB">
          <w:rPr>
            <w:rStyle w:val="color35"/>
            <w:rFonts w:ascii="Times New Roman" w:eastAsia="Times New Roman" w:hAnsi="Times New Roman"/>
            <w:sz w:val="28"/>
            <w:szCs w:val="28"/>
            <w:bdr w:val="none" w:sz="0" w:space="0" w:color="auto" w:frame="1"/>
          </w:rPr>
          <w:t>Федеральный закон от 29.12.2012</w:t>
        </w:r>
        <w:r w:rsidR="00914BE4">
          <w:rPr>
            <w:rStyle w:val="color35"/>
            <w:rFonts w:ascii="Times New Roman" w:eastAsia="Times New Roman" w:hAnsi="Times New Roman"/>
            <w:sz w:val="28"/>
            <w:szCs w:val="28"/>
            <w:bdr w:val="none" w:sz="0" w:space="0" w:color="auto" w:frame="1"/>
          </w:rPr>
          <w:t xml:space="preserve"> г. № </w:t>
        </w:r>
        <w:r w:rsidR="00F97253" w:rsidRPr="00E754AB">
          <w:rPr>
            <w:rStyle w:val="color35"/>
            <w:rFonts w:ascii="Times New Roman" w:eastAsia="Times New Roman" w:hAnsi="Times New Roman"/>
            <w:sz w:val="28"/>
            <w:szCs w:val="28"/>
            <w:bdr w:val="none" w:sz="0" w:space="0" w:color="auto" w:frame="1"/>
          </w:rPr>
          <w:t xml:space="preserve">273-ФЗ «Об образовании </w:t>
        </w:r>
        <w:r w:rsidR="00914BE4">
          <w:rPr>
            <w:rStyle w:val="color35"/>
            <w:rFonts w:ascii="Times New Roman" w:eastAsia="Times New Roman" w:hAnsi="Times New Roman"/>
            <w:sz w:val="28"/>
            <w:szCs w:val="28"/>
            <w:bdr w:val="none" w:sz="0" w:space="0" w:color="auto" w:frame="1"/>
          </w:rPr>
          <w:t xml:space="preserve">                          </w:t>
        </w:r>
        <w:r w:rsidR="00F97253" w:rsidRPr="00E754AB">
          <w:rPr>
            <w:rStyle w:val="color35"/>
            <w:rFonts w:ascii="Times New Roman" w:eastAsia="Times New Roman" w:hAnsi="Times New Roman"/>
            <w:sz w:val="28"/>
            <w:szCs w:val="28"/>
            <w:bdr w:val="none" w:sz="0" w:space="0" w:color="auto" w:frame="1"/>
          </w:rPr>
          <w:t>в Российской Федерации»</w:t>
        </w:r>
      </w:hyperlink>
      <w:r w:rsidR="00F97253" w:rsidRPr="00E754AB">
        <w:rPr>
          <w:rFonts w:ascii="Times New Roman" w:hAnsi="Times New Roman"/>
          <w:sz w:val="28"/>
          <w:szCs w:val="28"/>
        </w:rPr>
        <w:t>,</w:t>
      </w:r>
    </w:p>
    <w:p w:rsidR="00F97253" w:rsidRPr="00E754AB" w:rsidRDefault="008019A2" w:rsidP="00E754AB">
      <w:pPr>
        <w:spacing w:after="0" w:line="240" w:lineRule="auto"/>
        <w:ind w:firstLine="425"/>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F97253" w:rsidRPr="00E754AB">
        <w:rPr>
          <w:rFonts w:ascii="Times New Roman" w:hAnsi="Times New Roman"/>
          <w:sz w:val="28"/>
          <w:szCs w:val="28"/>
          <w:shd w:val="clear" w:color="auto" w:fill="FFFFFF"/>
        </w:rPr>
        <w:t xml:space="preserve"> Стратегия развития воспитания в Российской Федерации на период </w:t>
      </w:r>
      <w:r w:rsidR="00914BE4">
        <w:rPr>
          <w:rFonts w:ascii="Times New Roman" w:hAnsi="Times New Roman"/>
          <w:sz w:val="28"/>
          <w:szCs w:val="28"/>
          <w:shd w:val="clear" w:color="auto" w:fill="FFFFFF"/>
        </w:rPr>
        <w:t xml:space="preserve">                   </w:t>
      </w:r>
      <w:r w:rsidR="00F97253" w:rsidRPr="00E754AB">
        <w:rPr>
          <w:rFonts w:ascii="Times New Roman" w:hAnsi="Times New Roman"/>
          <w:sz w:val="28"/>
          <w:szCs w:val="28"/>
          <w:shd w:val="clear" w:color="auto" w:fill="FFFFFF"/>
        </w:rPr>
        <w:t xml:space="preserve">до 2025 года (утв. распоряжением Правительства Российской Федерации </w:t>
      </w:r>
      <w:r w:rsidR="00914BE4">
        <w:rPr>
          <w:rFonts w:ascii="Times New Roman" w:hAnsi="Times New Roman"/>
          <w:sz w:val="28"/>
          <w:szCs w:val="28"/>
          <w:shd w:val="clear" w:color="auto" w:fill="FFFFFF"/>
        </w:rPr>
        <w:t xml:space="preserve">                   </w:t>
      </w:r>
      <w:r w:rsidR="00F97253" w:rsidRPr="00E754AB">
        <w:rPr>
          <w:rFonts w:ascii="Times New Roman" w:hAnsi="Times New Roman"/>
          <w:sz w:val="28"/>
          <w:szCs w:val="28"/>
          <w:shd w:val="clear" w:color="auto" w:fill="FFFFFF"/>
        </w:rPr>
        <w:t>от</w:t>
      </w:r>
      <w:r w:rsidR="00914BE4">
        <w:rPr>
          <w:rFonts w:ascii="Times New Roman" w:hAnsi="Times New Roman"/>
          <w:sz w:val="28"/>
          <w:szCs w:val="28"/>
          <w:shd w:val="clear" w:color="auto" w:fill="FFFFFF"/>
        </w:rPr>
        <w:t xml:space="preserve"> 29 мая 2015 года № 996-р);</w:t>
      </w:r>
    </w:p>
    <w:p w:rsidR="00F97253" w:rsidRPr="00E754AB" w:rsidRDefault="008019A2" w:rsidP="00E754AB">
      <w:pPr>
        <w:spacing w:after="0" w:line="240" w:lineRule="auto"/>
        <w:ind w:firstLine="425"/>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00F97253" w:rsidRPr="00E754AB">
        <w:rPr>
          <w:rFonts w:ascii="Times New Roman" w:hAnsi="Times New Roman"/>
          <w:sz w:val="28"/>
          <w:szCs w:val="28"/>
          <w:shd w:val="clear" w:color="auto" w:fill="FFFFFF"/>
        </w:rPr>
        <w:t xml:space="preserve"> Ведомственная целевая программа «Развитие сферы отдыха</w:t>
      </w:r>
      <w:r w:rsidR="00914BE4">
        <w:rPr>
          <w:rFonts w:ascii="Times New Roman" w:hAnsi="Times New Roman"/>
          <w:sz w:val="28"/>
          <w:szCs w:val="28"/>
          <w:shd w:val="clear" w:color="auto" w:fill="FFFFFF"/>
        </w:rPr>
        <w:t xml:space="preserve">                                   </w:t>
      </w:r>
      <w:r w:rsidR="00F97253" w:rsidRPr="00E754AB">
        <w:rPr>
          <w:rFonts w:ascii="Times New Roman" w:hAnsi="Times New Roman"/>
          <w:sz w:val="28"/>
          <w:szCs w:val="28"/>
          <w:shd w:val="clear" w:color="auto" w:fill="FFFFFF"/>
        </w:rPr>
        <w:t xml:space="preserve"> и оздоровления детей» (утв. </w:t>
      </w:r>
      <w:r w:rsidR="00914BE4" w:rsidRPr="00E754AB">
        <w:rPr>
          <w:rFonts w:ascii="Times New Roman" w:hAnsi="Times New Roman"/>
          <w:sz w:val="28"/>
          <w:szCs w:val="28"/>
          <w:shd w:val="clear" w:color="auto" w:fill="FFFFFF"/>
        </w:rPr>
        <w:t xml:space="preserve">распоряжением </w:t>
      </w:r>
      <w:r w:rsidR="00F97253" w:rsidRPr="00E754AB">
        <w:rPr>
          <w:rFonts w:ascii="Times New Roman" w:hAnsi="Times New Roman"/>
          <w:sz w:val="28"/>
          <w:szCs w:val="28"/>
          <w:shd w:val="clear" w:color="auto" w:fill="FFFFFF"/>
        </w:rPr>
        <w:t>П</w:t>
      </w:r>
      <w:r>
        <w:rPr>
          <w:rFonts w:ascii="Times New Roman" w:hAnsi="Times New Roman"/>
          <w:sz w:val="28"/>
          <w:szCs w:val="28"/>
          <w:shd w:val="clear" w:color="auto" w:fill="FFFFFF"/>
        </w:rPr>
        <w:t>р</w:t>
      </w:r>
      <w:r w:rsidR="00F97253" w:rsidRPr="00E754AB">
        <w:rPr>
          <w:rFonts w:ascii="Times New Roman" w:hAnsi="Times New Roman"/>
          <w:sz w:val="28"/>
          <w:szCs w:val="28"/>
          <w:shd w:val="clear" w:color="auto" w:fill="FFFFFF"/>
        </w:rPr>
        <w:t>авительства</w:t>
      </w:r>
      <w:r>
        <w:rPr>
          <w:rFonts w:ascii="Times New Roman" w:hAnsi="Times New Roman"/>
          <w:sz w:val="28"/>
          <w:szCs w:val="28"/>
          <w:shd w:val="clear" w:color="auto" w:fill="FFFFFF"/>
        </w:rPr>
        <w:t xml:space="preserve"> </w:t>
      </w:r>
      <w:r w:rsidR="00F97253" w:rsidRPr="00E754AB">
        <w:rPr>
          <w:rFonts w:ascii="Times New Roman" w:hAnsi="Times New Roman"/>
          <w:sz w:val="28"/>
          <w:szCs w:val="28"/>
          <w:shd w:val="clear" w:color="auto" w:fill="FFFFFF"/>
        </w:rPr>
        <w:t>РФ</w:t>
      </w:r>
      <w:r>
        <w:rPr>
          <w:rFonts w:ascii="Times New Roman" w:hAnsi="Times New Roman"/>
          <w:sz w:val="28"/>
          <w:szCs w:val="28"/>
          <w:shd w:val="clear" w:color="auto" w:fill="FFFFFF"/>
        </w:rPr>
        <w:t xml:space="preserve"> </w:t>
      </w:r>
      <w:r w:rsidR="00914BE4">
        <w:rPr>
          <w:rFonts w:ascii="Times New Roman" w:hAnsi="Times New Roman"/>
          <w:sz w:val="28"/>
          <w:szCs w:val="28"/>
          <w:shd w:val="clear" w:color="auto" w:fill="FFFFFF"/>
        </w:rPr>
        <w:t xml:space="preserve">                                     от 28 ноября 2019 года №</w:t>
      </w:r>
      <w:r w:rsidR="00F97253" w:rsidRPr="00E754AB">
        <w:rPr>
          <w:rFonts w:ascii="Times New Roman" w:hAnsi="Times New Roman"/>
          <w:sz w:val="28"/>
          <w:szCs w:val="28"/>
          <w:shd w:val="clear" w:color="auto" w:fill="FFFFFF"/>
        </w:rPr>
        <w:t xml:space="preserve"> Р-121);</w:t>
      </w:r>
    </w:p>
    <w:p w:rsidR="00F97253" w:rsidRPr="00E754AB" w:rsidRDefault="008019A2" w:rsidP="00E754AB">
      <w:pPr>
        <w:spacing w:after="0" w:line="240" w:lineRule="auto"/>
        <w:ind w:firstLine="425"/>
        <w:jc w:val="both"/>
        <w:rPr>
          <w:rFonts w:ascii="Times New Roman" w:hAnsi="Times New Roman"/>
          <w:sz w:val="28"/>
          <w:szCs w:val="28"/>
          <w:shd w:val="clear" w:color="auto" w:fill="FFFFFF"/>
        </w:rPr>
      </w:pPr>
      <w:r>
        <w:rPr>
          <w:rFonts w:ascii="Times New Roman" w:hAnsi="Times New Roman"/>
          <w:sz w:val="28"/>
          <w:szCs w:val="28"/>
        </w:rPr>
        <w:t xml:space="preserve">– Стратегия развития дошкольного, общего и дополнительного образования </w:t>
      </w:r>
      <w:r w:rsidR="00F97253" w:rsidRPr="00E754AB">
        <w:rPr>
          <w:rFonts w:ascii="Times New Roman" w:hAnsi="Times New Roman"/>
          <w:sz w:val="28"/>
          <w:szCs w:val="28"/>
        </w:rPr>
        <w:t>Белгоро</w:t>
      </w:r>
      <w:r w:rsidR="0011535E">
        <w:rPr>
          <w:rFonts w:ascii="Times New Roman" w:hAnsi="Times New Roman"/>
          <w:sz w:val="28"/>
          <w:szCs w:val="28"/>
        </w:rPr>
        <w:t>дской области на 2013-2020 годы</w:t>
      </w:r>
      <w:r>
        <w:rPr>
          <w:rFonts w:ascii="Times New Roman" w:hAnsi="Times New Roman"/>
          <w:sz w:val="28"/>
          <w:szCs w:val="28"/>
        </w:rPr>
        <w:t xml:space="preserve"> </w:t>
      </w:r>
      <w:r w:rsidR="00F97253" w:rsidRPr="00E754AB">
        <w:rPr>
          <w:rFonts w:ascii="Times New Roman" w:hAnsi="Times New Roman"/>
          <w:sz w:val="28"/>
          <w:szCs w:val="28"/>
        </w:rPr>
        <w:t>(</w:t>
      </w:r>
      <w:r>
        <w:rPr>
          <w:rFonts w:ascii="Times New Roman" w:hAnsi="Times New Roman"/>
          <w:sz w:val="28"/>
          <w:szCs w:val="28"/>
          <w:shd w:val="clear" w:color="auto" w:fill="FFFFFF"/>
        </w:rPr>
        <w:t xml:space="preserve">в реакции </w:t>
      </w:r>
      <w:r w:rsidR="00F97253" w:rsidRPr="00E754AB">
        <w:rPr>
          <w:rFonts w:ascii="Times New Roman" w:hAnsi="Times New Roman"/>
          <w:sz w:val="28"/>
          <w:szCs w:val="28"/>
          <w:shd w:val="clear" w:color="auto" w:fill="FFFFFF"/>
        </w:rPr>
        <w:t>постановления Правительства Белгоро</w:t>
      </w:r>
      <w:r w:rsidR="00914BE4">
        <w:rPr>
          <w:rFonts w:ascii="Times New Roman" w:hAnsi="Times New Roman"/>
          <w:sz w:val="28"/>
          <w:szCs w:val="28"/>
          <w:shd w:val="clear" w:color="auto" w:fill="FFFFFF"/>
        </w:rPr>
        <w:t>дской области от 19.06.2017 г. № 233-пп);</w:t>
      </w:r>
    </w:p>
    <w:p w:rsidR="00F97253" w:rsidRPr="00E754AB" w:rsidRDefault="008019A2" w:rsidP="00E754AB">
      <w:pPr>
        <w:spacing w:after="0" w:line="240" w:lineRule="auto"/>
        <w:ind w:firstLine="425"/>
        <w:jc w:val="both"/>
        <w:rPr>
          <w:rFonts w:ascii="Times New Roman" w:hAnsi="Times New Roman"/>
          <w:sz w:val="28"/>
          <w:szCs w:val="28"/>
        </w:rPr>
      </w:pPr>
      <w:r>
        <w:rPr>
          <w:rFonts w:ascii="Times New Roman" w:hAnsi="Times New Roman"/>
          <w:sz w:val="28"/>
          <w:szCs w:val="28"/>
        </w:rPr>
        <w:t>–</w:t>
      </w:r>
      <w:r w:rsidR="00F97253" w:rsidRPr="00E754AB">
        <w:rPr>
          <w:rFonts w:ascii="Times New Roman" w:hAnsi="Times New Roman"/>
          <w:sz w:val="28"/>
          <w:szCs w:val="28"/>
        </w:rPr>
        <w:t xml:space="preserve"> Стратегия развития образования Белгородской области «Доброжелательная школа» на</w:t>
      </w:r>
      <w:r w:rsidR="00914BE4">
        <w:rPr>
          <w:rFonts w:ascii="Times New Roman" w:hAnsi="Times New Roman"/>
          <w:sz w:val="28"/>
          <w:szCs w:val="28"/>
        </w:rPr>
        <w:t xml:space="preserve"> период 2020-2021 годы, утверждё</w:t>
      </w:r>
      <w:r w:rsidR="00F97253" w:rsidRPr="00E754AB">
        <w:rPr>
          <w:rFonts w:ascii="Times New Roman" w:hAnsi="Times New Roman"/>
          <w:sz w:val="28"/>
          <w:szCs w:val="28"/>
        </w:rPr>
        <w:t xml:space="preserve">нная постановлением Правительства Белгородской области от 20.01.2020 г. </w:t>
      </w:r>
      <w:r>
        <w:rPr>
          <w:rFonts w:ascii="Times New Roman" w:hAnsi="Times New Roman"/>
          <w:sz w:val="28"/>
          <w:szCs w:val="28"/>
        </w:rPr>
        <w:t xml:space="preserve">             </w:t>
      </w:r>
      <w:r w:rsidR="00F97253" w:rsidRPr="00E754AB">
        <w:rPr>
          <w:rFonts w:ascii="Times New Roman" w:hAnsi="Times New Roman"/>
          <w:sz w:val="28"/>
          <w:szCs w:val="28"/>
        </w:rPr>
        <w:t>№</w:t>
      </w:r>
      <w:r w:rsidR="00914BE4">
        <w:rPr>
          <w:rFonts w:ascii="Times New Roman" w:hAnsi="Times New Roman"/>
          <w:sz w:val="28"/>
          <w:szCs w:val="28"/>
        </w:rPr>
        <w:t xml:space="preserve"> </w:t>
      </w:r>
      <w:r w:rsidR="00F97253" w:rsidRPr="00E754AB">
        <w:rPr>
          <w:rFonts w:ascii="Times New Roman" w:hAnsi="Times New Roman"/>
          <w:sz w:val="28"/>
          <w:szCs w:val="28"/>
        </w:rPr>
        <w:t>17-пп,</w:t>
      </w:r>
    </w:p>
    <w:p w:rsidR="00F97253" w:rsidRPr="00E754AB" w:rsidRDefault="008019A2" w:rsidP="00E754AB">
      <w:pPr>
        <w:spacing w:after="0" w:line="240" w:lineRule="auto"/>
        <w:ind w:firstLine="425"/>
        <w:jc w:val="both"/>
        <w:rPr>
          <w:rFonts w:ascii="Times New Roman" w:hAnsi="Times New Roman"/>
          <w:sz w:val="28"/>
          <w:szCs w:val="28"/>
        </w:rPr>
      </w:pPr>
      <w:r>
        <w:rPr>
          <w:rFonts w:ascii="Times New Roman" w:hAnsi="Times New Roman"/>
          <w:sz w:val="28"/>
          <w:szCs w:val="28"/>
        </w:rPr>
        <w:t>–</w:t>
      </w:r>
      <w:r w:rsidR="00F97253" w:rsidRPr="00E754AB">
        <w:rPr>
          <w:rFonts w:ascii="Times New Roman" w:hAnsi="Times New Roman"/>
          <w:sz w:val="28"/>
          <w:szCs w:val="28"/>
        </w:rPr>
        <w:t xml:space="preserve"> Методические рекомендации MP 3.1/2.4.0185-20 «Рекомендации </w:t>
      </w:r>
      <w:r w:rsidR="00436144">
        <w:rPr>
          <w:rFonts w:ascii="Times New Roman" w:hAnsi="Times New Roman"/>
          <w:sz w:val="28"/>
          <w:szCs w:val="28"/>
        </w:rPr>
        <w:t xml:space="preserve">                        </w:t>
      </w:r>
      <w:r w:rsidR="00F97253" w:rsidRPr="00E754AB">
        <w:rPr>
          <w:rFonts w:ascii="Times New Roman" w:hAnsi="Times New Roman"/>
          <w:sz w:val="28"/>
          <w:szCs w:val="28"/>
        </w:rPr>
        <w:t>по организации работы организаций отдыха детей и их оздоровления</w:t>
      </w:r>
      <w:r w:rsidR="00436144">
        <w:rPr>
          <w:rFonts w:ascii="Times New Roman" w:hAnsi="Times New Roman"/>
          <w:sz w:val="28"/>
          <w:szCs w:val="28"/>
        </w:rPr>
        <w:t xml:space="preserve">                                   </w:t>
      </w:r>
      <w:r w:rsidR="00F97253" w:rsidRPr="00E754AB">
        <w:rPr>
          <w:rFonts w:ascii="Times New Roman" w:hAnsi="Times New Roman"/>
          <w:sz w:val="28"/>
          <w:szCs w:val="28"/>
        </w:rPr>
        <w:t xml:space="preserve"> в условиях сохранения рисков распространения COVID-19» (утв. Федеральной службой по надзору в сфере защиты прав потре</w:t>
      </w:r>
      <w:r w:rsidR="00B30C2D">
        <w:rPr>
          <w:rFonts w:ascii="Times New Roman" w:hAnsi="Times New Roman"/>
          <w:sz w:val="28"/>
          <w:szCs w:val="28"/>
        </w:rPr>
        <w:t>бителей и благополучия человека</w:t>
      </w:r>
      <w:r>
        <w:rPr>
          <w:rFonts w:ascii="Times New Roman" w:hAnsi="Times New Roman"/>
          <w:sz w:val="28"/>
          <w:szCs w:val="28"/>
        </w:rPr>
        <w:t xml:space="preserve"> </w:t>
      </w:r>
      <w:r w:rsidR="00436144">
        <w:rPr>
          <w:rFonts w:ascii="Times New Roman" w:hAnsi="Times New Roman"/>
          <w:sz w:val="28"/>
          <w:szCs w:val="28"/>
        </w:rPr>
        <w:t>25 мая 2020 г.);</w:t>
      </w:r>
    </w:p>
    <w:p w:rsidR="00F97253" w:rsidRPr="00E754AB" w:rsidRDefault="008019A2" w:rsidP="00E754AB">
      <w:pPr>
        <w:spacing w:after="0" w:line="240" w:lineRule="auto"/>
        <w:ind w:firstLine="425"/>
        <w:jc w:val="both"/>
        <w:rPr>
          <w:rFonts w:ascii="Times New Roman" w:hAnsi="Times New Roman"/>
          <w:sz w:val="28"/>
          <w:szCs w:val="28"/>
        </w:rPr>
      </w:pPr>
      <w:r>
        <w:rPr>
          <w:rFonts w:ascii="Times New Roman" w:hAnsi="Times New Roman"/>
          <w:sz w:val="28"/>
          <w:szCs w:val="28"/>
        </w:rPr>
        <w:t>–</w:t>
      </w:r>
      <w:r w:rsidR="00F97253" w:rsidRPr="00E754AB">
        <w:rPr>
          <w:rFonts w:ascii="Times New Roman" w:hAnsi="Times New Roman"/>
          <w:sz w:val="28"/>
          <w:szCs w:val="28"/>
        </w:rPr>
        <w:t xml:space="preserve"> Письмо Министерства прос</w:t>
      </w:r>
      <w:r w:rsidR="00436144">
        <w:rPr>
          <w:rFonts w:ascii="Times New Roman" w:hAnsi="Times New Roman"/>
          <w:sz w:val="28"/>
          <w:szCs w:val="28"/>
        </w:rPr>
        <w:t xml:space="preserve">вещения РФ от 22 апреля 2020 года                      </w:t>
      </w:r>
      <w:r w:rsidR="00F97253" w:rsidRPr="00E754AB">
        <w:rPr>
          <w:rFonts w:ascii="Times New Roman" w:hAnsi="Times New Roman"/>
          <w:sz w:val="28"/>
          <w:szCs w:val="28"/>
        </w:rPr>
        <w:t>№ СК-301/06 «Об организации оздо</w:t>
      </w:r>
      <w:r w:rsidR="00436144">
        <w:rPr>
          <w:rFonts w:ascii="Times New Roman" w:hAnsi="Times New Roman"/>
          <w:sz w:val="28"/>
          <w:szCs w:val="28"/>
        </w:rPr>
        <w:t>ровительной кампании 2020 года»;</w:t>
      </w:r>
    </w:p>
    <w:p w:rsidR="00F97253" w:rsidRPr="000C1D12" w:rsidRDefault="008019A2" w:rsidP="000C1D12">
      <w:pPr>
        <w:spacing w:after="0" w:line="240" w:lineRule="auto"/>
        <w:ind w:firstLine="425"/>
        <w:jc w:val="both"/>
        <w:rPr>
          <w:rFonts w:ascii="Times New Roman" w:hAnsi="Times New Roman"/>
          <w:sz w:val="28"/>
          <w:szCs w:val="28"/>
        </w:rPr>
      </w:pPr>
      <w:r>
        <w:rPr>
          <w:rFonts w:ascii="Times New Roman" w:hAnsi="Times New Roman"/>
          <w:sz w:val="28"/>
          <w:szCs w:val="28"/>
        </w:rPr>
        <w:t>–</w:t>
      </w:r>
      <w:r w:rsidR="00F97253" w:rsidRPr="00E754AB">
        <w:rPr>
          <w:rFonts w:ascii="Times New Roman" w:hAnsi="Times New Roman"/>
          <w:sz w:val="28"/>
          <w:szCs w:val="28"/>
        </w:rPr>
        <w:t xml:space="preserve"> Санитарно-эпидемиологические</w:t>
      </w:r>
      <w:r w:rsidR="00436144">
        <w:rPr>
          <w:rFonts w:ascii="Times New Roman" w:hAnsi="Times New Roman"/>
          <w:sz w:val="28"/>
          <w:szCs w:val="28"/>
        </w:rPr>
        <w:t xml:space="preserve"> правила и нормы СанПиН</w:t>
      </w:r>
      <w:r w:rsidR="00F97253" w:rsidRPr="00E754AB">
        <w:rPr>
          <w:rFonts w:ascii="Times New Roman" w:hAnsi="Times New Roman"/>
          <w:sz w:val="28"/>
          <w:szCs w:val="28"/>
        </w:rPr>
        <w:t xml:space="preserve"> (</w:t>
      </w:r>
      <w:r w:rsidR="00436144" w:rsidRPr="00E754AB">
        <w:rPr>
          <w:rFonts w:ascii="Times New Roman" w:hAnsi="Times New Roman"/>
          <w:sz w:val="28"/>
          <w:szCs w:val="28"/>
        </w:rPr>
        <w:t xml:space="preserve">зарегистрировано </w:t>
      </w:r>
      <w:r w:rsidR="00F97253" w:rsidRPr="00E754AB">
        <w:rPr>
          <w:rFonts w:ascii="Times New Roman" w:hAnsi="Times New Roman"/>
          <w:sz w:val="28"/>
          <w:szCs w:val="28"/>
        </w:rPr>
        <w:t>в Минюсте России 20 августа 2014 года №</w:t>
      </w:r>
      <w:r w:rsidR="00436144">
        <w:rPr>
          <w:rFonts w:ascii="Times New Roman" w:hAnsi="Times New Roman"/>
          <w:sz w:val="28"/>
          <w:szCs w:val="28"/>
        </w:rPr>
        <w:t xml:space="preserve"> </w:t>
      </w:r>
      <w:r w:rsidR="00F97253" w:rsidRPr="00E754AB">
        <w:rPr>
          <w:rFonts w:ascii="Times New Roman" w:hAnsi="Times New Roman"/>
          <w:sz w:val="28"/>
          <w:szCs w:val="28"/>
        </w:rPr>
        <w:t>33660).</w:t>
      </w:r>
    </w:p>
    <w:p w:rsidR="00436144" w:rsidRDefault="00436144" w:rsidP="00E754AB">
      <w:pPr>
        <w:spacing w:after="0" w:line="240" w:lineRule="auto"/>
        <w:ind w:firstLine="708"/>
        <w:rPr>
          <w:rFonts w:ascii="Times New Roman" w:hAnsi="Times New Roman"/>
          <w:b/>
          <w:sz w:val="28"/>
          <w:szCs w:val="28"/>
        </w:rPr>
      </w:pPr>
    </w:p>
    <w:p w:rsidR="00F97253" w:rsidRPr="00E754AB" w:rsidRDefault="00436144" w:rsidP="00436144">
      <w:pPr>
        <w:spacing w:after="0" w:line="240" w:lineRule="auto"/>
        <w:ind w:firstLine="708"/>
        <w:jc w:val="center"/>
        <w:rPr>
          <w:rFonts w:ascii="Times New Roman" w:hAnsi="Times New Roman"/>
          <w:b/>
          <w:sz w:val="28"/>
          <w:szCs w:val="28"/>
        </w:rPr>
      </w:pPr>
      <w:r>
        <w:rPr>
          <w:rFonts w:ascii="Times New Roman" w:hAnsi="Times New Roman"/>
          <w:b/>
          <w:sz w:val="28"/>
          <w:szCs w:val="28"/>
        </w:rPr>
        <w:t>Актуальность</w:t>
      </w:r>
      <w:r w:rsidR="00F97253" w:rsidRPr="00E754AB">
        <w:rPr>
          <w:rFonts w:ascii="Times New Roman" w:hAnsi="Times New Roman"/>
          <w:b/>
          <w:sz w:val="28"/>
          <w:szCs w:val="28"/>
        </w:rPr>
        <w:t xml:space="preserve"> программы</w:t>
      </w:r>
    </w:p>
    <w:p w:rsidR="008019A2" w:rsidRDefault="00F97253" w:rsidP="00E754AB">
      <w:pPr>
        <w:spacing w:after="0" w:line="240" w:lineRule="auto"/>
        <w:ind w:firstLine="708"/>
        <w:jc w:val="both"/>
        <w:rPr>
          <w:rFonts w:ascii="Times New Roman" w:hAnsi="Times New Roman"/>
          <w:sz w:val="28"/>
          <w:szCs w:val="28"/>
        </w:rPr>
      </w:pPr>
      <w:r w:rsidRPr="00E754AB">
        <w:rPr>
          <w:rFonts w:ascii="Times New Roman" w:hAnsi="Times New Roman"/>
          <w:sz w:val="28"/>
          <w:szCs w:val="28"/>
        </w:rPr>
        <w:t xml:space="preserve">Эффективная реализация государственной политики в сфере организации отдыха и оздоровления детей обеспечивает устойчивый рост доступности получения и повышение качества услуг в указанной сфере, развитие вариативности программ отдыха и оздоровления детей в соответствии </w:t>
      </w:r>
      <w:r w:rsidR="005B2622">
        <w:rPr>
          <w:rFonts w:ascii="Times New Roman" w:hAnsi="Times New Roman"/>
          <w:sz w:val="28"/>
          <w:szCs w:val="28"/>
        </w:rPr>
        <w:t xml:space="preserve">                            </w:t>
      </w:r>
      <w:r w:rsidRPr="00E754AB">
        <w:rPr>
          <w:rFonts w:ascii="Times New Roman" w:hAnsi="Times New Roman"/>
          <w:sz w:val="28"/>
          <w:szCs w:val="28"/>
        </w:rPr>
        <w:t>с з</w:t>
      </w:r>
      <w:r w:rsidR="005B2622">
        <w:rPr>
          <w:rFonts w:ascii="Times New Roman" w:hAnsi="Times New Roman"/>
          <w:sz w:val="28"/>
          <w:szCs w:val="28"/>
        </w:rPr>
        <w:t>адачами и приоритетами, определё</w:t>
      </w:r>
      <w:r w:rsidRPr="00E754AB">
        <w:rPr>
          <w:rFonts w:ascii="Times New Roman" w:hAnsi="Times New Roman"/>
          <w:sz w:val="28"/>
          <w:szCs w:val="28"/>
        </w:rPr>
        <w:t xml:space="preserve">нными государством, рост числа детей, мотивированных на позитивные действия, разделяющих общечеловеческие </w:t>
      </w:r>
      <w:r w:rsidR="005B2622">
        <w:rPr>
          <w:rFonts w:ascii="Times New Roman" w:hAnsi="Times New Roman"/>
          <w:sz w:val="28"/>
          <w:szCs w:val="28"/>
        </w:rPr>
        <w:t xml:space="preserve">                     </w:t>
      </w:r>
      <w:r w:rsidRPr="00E754AB">
        <w:rPr>
          <w:rFonts w:ascii="Times New Roman" w:hAnsi="Times New Roman"/>
          <w:sz w:val="28"/>
          <w:szCs w:val="28"/>
        </w:rPr>
        <w:t>и национальные духовные ценности, обладающих хорошим физическим здоровьем, занимающихся физической культурой и спортом, не имеющих вредных привычек, работающих над своим личностным и професси</w:t>
      </w:r>
      <w:r w:rsidR="008019A2">
        <w:rPr>
          <w:rFonts w:ascii="Times New Roman" w:hAnsi="Times New Roman"/>
          <w:sz w:val="28"/>
          <w:szCs w:val="28"/>
        </w:rPr>
        <w:t>ональным развитием, любящих своё</w:t>
      </w:r>
      <w:r w:rsidRPr="00E754AB">
        <w:rPr>
          <w:rFonts w:ascii="Times New Roman" w:hAnsi="Times New Roman"/>
          <w:sz w:val="28"/>
          <w:szCs w:val="28"/>
        </w:rPr>
        <w:t xml:space="preserve"> Отечество и готовых защищать его интересы, прилагающих усилия для динамичного развития сильного и независимого государства.</w:t>
      </w:r>
    </w:p>
    <w:p w:rsidR="00F97253" w:rsidRPr="00CE7D95" w:rsidRDefault="00F97253" w:rsidP="00CE7D95">
      <w:pPr>
        <w:spacing w:after="0" w:line="240" w:lineRule="auto"/>
        <w:ind w:firstLine="708"/>
        <w:jc w:val="both"/>
        <w:rPr>
          <w:rFonts w:ascii="Times New Roman" w:hAnsi="Times New Roman"/>
          <w:sz w:val="28"/>
          <w:szCs w:val="28"/>
        </w:rPr>
      </w:pPr>
      <w:r w:rsidRPr="00E754AB">
        <w:rPr>
          <w:rFonts w:ascii="Times New Roman" w:hAnsi="Times New Roman"/>
          <w:sz w:val="28"/>
          <w:szCs w:val="28"/>
        </w:rPr>
        <w:t>Актуальность программ</w:t>
      </w:r>
      <w:r w:rsidR="005B2622">
        <w:rPr>
          <w:rFonts w:ascii="Times New Roman" w:hAnsi="Times New Roman"/>
          <w:sz w:val="28"/>
          <w:szCs w:val="28"/>
        </w:rPr>
        <w:t xml:space="preserve">ы «Наноград. Новая реальность» </w:t>
      </w:r>
      <w:r w:rsidRPr="00E754AB">
        <w:rPr>
          <w:rFonts w:ascii="Times New Roman" w:hAnsi="Times New Roman"/>
          <w:sz w:val="28"/>
          <w:szCs w:val="28"/>
        </w:rPr>
        <w:t>состоит в том, что в условиях, вызванных введением ограничительных мер</w:t>
      </w:r>
      <w:r w:rsidR="005B2622">
        <w:rPr>
          <w:rFonts w:ascii="Times New Roman" w:hAnsi="Times New Roman"/>
          <w:sz w:val="28"/>
          <w:szCs w:val="28"/>
        </w:rPr>
        <w:t xml:space="preserve">                                         </w:t>
      </w:r>
      <w:r w:rsidRPr="00E754AB">
        <w:rPr>
          <w:rFonts w:ascii="Times New Roman" w:hAnsi="Times New Roman"/>
          <w:sz w:val="28"/>
          <w:szCs w:val="28"/>
        </w:rPr>
        <w:t xml:space="preserve"> по нераспространению новой к</w:t>
      </w:r>
      <w:r w:rsidR="005B2622">
        <w:rPr>
          <w:rFonts w:ascii="Times New Roman" w:hAnsi="Times New Roman"/>
          <w:sz w:val="28"/>
          <w:szCs w:val="28"/>
        </w:rPr>
        <w:t>оронавирусной инфекции, дети 7–</w:t>
      </w:r>
      <w:r w:rsidRPr="00E754AB">
        <w:rPr>
          <w:rFonts w:ascii="Times New Roman" w:hAnsi="Times New Roman"/>
          <w:sz w:val="28"/>
          <w:szCs w:val="28"/>
        </w:rPr>
        <w:t>11 лет  получают качественно организованный летний отды</w:t>
      </w:r>
      <w:r w:rsidR="00914BE4">
        <w:rPr>
          <w:rFonts w:ascii="Times New Roman" w:hAnsi="Times New Roman"/>
          <w:sz w:val="28"/>
          <w:szCs w:val="28"/>
        </w:rPr>
        <w:t>х и дополнительное образование,</w:t>
      </w:r>
      <w:r w:rsidRPr="00E754AB">
        <w:rPr>
          <w:rFonts w:ascii="Times New Roman" w:hAnsi="Times New Roman"/>
          <w:sz w:val="28"/>
          <w:szCs w:val="28"/>
        </w:rPr>
        <w:t xml:space="preserve"> не только оз</w:t>
      </w:r>
      <w:r w:rsidR="005B2622">
        <w:rPr>
          <w:rFonts w:ascii="Times New Roman" w:hAnsi="Times New Roman"/>
          <w:sz w:val="28"/>
          <w:szCs w:val="28"/>
        </w:rPr>
        <w:t>доравливаются, но и приобретают</w:t>
      </w:r>
      <w:r w:rsidRPr="00E754AB">
        <w:rPr>
          <w:rFonts w:ascii="Times New Roman" w:hAnsi="Times New Roman"/>
          <w:sz w:val="28"/>
          <w:szCs w:val="28"/>
        </w:rPr>
        <w:t xml:space="preserve"> конкретные знания, умения и навыки лидерства, повышают уровень духовно-нравственной составляющей личности в составе малых групп (отрядов) при отсутствии общелагерных массовых мероприятий. </w:t>
      </w:r>
    </w:p>
    <w:p w:rsidR="00F97253" w:rsidRPr="00957725" w:rsidRDefault="00F97253" w:rsidP="00E754AB">
      <w:pPr>
        <w:tabs>
          <w:tab w:val="left" w:pos="990"/>
        </w:tabs>
        <w:spacing w:after="0" w:line="240" w:lineRule="auto"/>
        <w:jc w:val="both"/>
        <w:rPr>
          <w:rFonts w:ascii="Times New Roman" w:hAnsi="Times New Roman"/>
          <w:sz w:val="28"/>
          <w:szCs w:val="28"/>
        </w:rPr>
      </w:pPr>
      <w:r w:rsidRPr="00E754AB">
        <w:rPr>
          <w:rFonts w:ascii="Times New Roman" w:hAnsi="Times New Roman"/>
          <w:b/>
          <w:i/>
          <w:sz w:val="28"/>
          <w:szCs w:val="28"/>
        </w:rPr>
        <w:tab/>
      </w:r>
      <w:r w:rsidR="00176998" w:rsidRPr="00957725">
        <w:rPr>
          <w:rFonts w:ascii="Times New Roman" w:hAnsi="Times New Roman"/>
          <w:b/>
          <w:sz w:val="28"/>
          <w:szCs w:val="28"/>
        </w:rPr>
        <w:t xml:space="preserve">Новизна </w:t>
      </w:r>
      <w:r w:rsidRPr="00957725">
        <w:rPr>
          <w:rFonts w:ascii="Times New Roman" w:hAnsi="Times New Roman"/>
          <w:b/>
          <w:sz w:val="28"/>
          <w:szCs w:val="28"/>
        </w:rPr>
        <w:t>программы</w:t>
      </w:r>
      <w:r w:rsidR="00CE7D95" w:rsidRPr="00957725">
        <w:rPr>
          <w:rFonts w:ascii="Times New Roman" w:hAnsi="Times New Roman"/>
          <w:b/>
          <w:sz w:val="28"/>
          <w:szCs w:val="28"/>
        </w:rPr>
        <w:t xml:space="preserve"> </w:t>
      </w:r>
      <w:r w:rsidRPr="00957725">
        <w:rPr>
          <w:rFonts w:ascii="Times New Roman" w:hAnsi="Times New Roman"/>
          <w:sz w:val="28"/>
          <w:szCs w:val="28"/>
        </w:rPr>
        <w:t>«Наноград. Новая реальность»</w:t>
      </w:r>
      <w:r w:rsidR="00CE7D95" w:rsidRPr="00957725">
        <w:rPr>
          <w:rFonts w:ascii="Times New Roman" w:hAnsi="Times New Roman"/>
          <w:sz w:val="28"/>
          <w:szCs w:val="28"/>
        </w:rPr>
        <w:t xml:space="preserve"> </w:t>
      </w:r>
      <w:r w:rsidRPr="00957725">
        <w:rPr>
          <w:rFonts w:ascii="Times New Roman" w:hAnsi="Times New Roman"/>
          <w:sz w:val="28"/>
          <w:szCs w:val="28"/>
        </w:rPr>
        <w:t>в условиях, вызванных введением ограничительных мер по нераспространению новой корон</w:t>
      </w:r>
      <w:r w:rsidR="00CE7D95" w:rsidRPr="00957725">
        <w:rPr>
          <w:rFonts w:ascii="Times New Roman" w:hAnsi="Times New Roman"/>
          <w:sz w:val="28"/>
          <w:szCs w:val="28"/>
        </w:rPr>
        <w:t xml:space="preserve">авирусной инфекции, заключается в </w:t>
      </w:r>
      <w:r w:rsidRPr="00957725">
        <w:rPr>
          <w:rFonts w:ascii="Times New Roman" w:hAnsi="Times New Roman"/>
          <w:sz w:val="28"/>
          <w:szCs w:val="28"/>
        </w:rPr>
        <w:t>интеграции</w:t>
      </w:r>
      <w:r w:rsidR="00957725">
        <w:rPr>
          <w:rFonts w:ascii="Times New Roman" w:hAnsi="Times New Roman"/>
          <w:sz w:val="28"/>
          <w:szCs w:val="28"/>
        </w:rPr>
        <w:t xml:space="preserve"> </w:t>
      </w:r>
      <w:r w:rsidRPr="00957725">
        <w:rPr>
          <w:rFonts w:ascii="Times New Roman" w:hAnsi="Times New Roman"/>
          <w:sz w:val="28"/>
          <w:szCs w:val="28"/>
        </w:rPr>
        <w:t xml:space="preserve">игровой деятельности </w:t>
      </w:r>
      <w:r w:rsidR="00957725">
        <w:rPr>
          <w:rFonts w:ascii="Times New Roman" w:hAnsi="Times New Roman"/>
          <w:sz w:val="28"/>
          <w:szCs w:val="28"/>
        </w:rPr>
        <w:t xml:space="preserve">                </w:t>
      </w:r>
      <w:r w:rsidRPr="00957725">
        <w:rPr>
          <w:rFonts w:ascii="Times New Roman" w:hAnsi="Times New Roman"/>
          <w:sz w:val="28"/>
          <w:szCs w:val="28"/>
        </w:rPr>
        <w:t>и дополнительного образования, в организации тесного взаимодействия общеобразовательного учреждения с учреждение</w:t>
      </w:r>
      <w:r w:rsidR="006769C0" w:rsidRPr="00957725">
        <w:rPr>
          <w:rFonts w:ascii="Times New Roman" w:hAnsi="Times New Roman"/>
          <w:sz w:val="28"/>
          <w:szCs w:val="28"/>
        </w:rPr>
        <w:t xml:space="preserve">м дополнительного образования. </w:t>
      </w:r>
      <w:r w:rsidRPr="00957725">
        <w:rPr>
          <w:rFonts w:ascii="Times New Roman" w:hAnsi="Times New Roman"/>
          <w:sz w:val="28"/>
          <w:szCs w:val="28"/>
        </w:rPr>
        <w:t>Вовлечение</w:t>
      </w:r>
      <w:r w:rsidR="006769C0" w:rsidRPr="00957725">
        <w:rPr>
          <w:rFonts w:ascii="Times New Roman" w:hAnsi="Times New Roman"/>
          <w:sz w:val="28"/>
          <w:szCs w:val="28"/>
        </w:rPr>
        <w:t xml:space="preserve"> учащихся в </w:t>
      </w:r>
      <w:r w:rsidRPr="00957725">
        <w:rPr>
          <w:rFonts w:ascii="Times New Roman" w:hAnsi="Times New Roman"/>
          <w:sz w:val="28"/>
          <w:szCs w:val="28"/>
        </w:rPr>
        <w:t xml:space="preserve">реализацию проектов происходит </w:t>
      </w:r>
      <w:r w:rsidR="00957725">
        <w:rPr>
          <w:rFonts w:ascii="Times New Roman" w:hAnsi="Times New Roman"/>
          <w:sz w:val="28"/>
          <w:szCs w:val="28"/>
        </w:rPr>
        <w:t>путё</w:t>
      </w:r>
      <w:r w:rsidR="00957725" w:rsidRPr="00957725">
        <w:rPr>
          <w:rFonts w:ascii="Times New Roman" w:hAnsi="Times New Roman"/>
          <w:sz w:val="28"/>
          <w:szCs w:val="28"/>
        </w:rPr>
        <w:t xml:space="preserve">м </w:t>
      </w:r>
      <w:r w:rsidRPr="00957725">
        <w:rPr>
          <w:rFonts w:ascii="Times New Roman" w:hAnsi="Times New Roman"/>
          <w:sz w:val="28"/>
          <w:szCs w:val="28"/>
        </w:rPr>
        <w:t>объединения игры как одной из форм организации продуктивной деятельности и обучения по дополнительным общеразвивающим программам различных направленностей.</w:t>
      </w:r>
    </w:p>
    <w:p w:rsidR="00F97253" w:rsidRPr="00957725" w:rsidRDefault="00957725" w:rsidP="00E754AB">
      <w:pPr>
        <w:tabs>
          <w:tab w:val="left" w:pos="0"/>
        </w:tabs>
        <w:spacing w:after="0" w:line="240" w:lineRule="auto"/>
        <w:ind w:firstLine="680"/>
        <w:jc w:val="both"/>
        <w:rPr>
          <w:rFonts w:ascii="Times New Roman" w:hAnsi="Times New Roman"/>
          <w:sz w:val="28"/>
          <w:szCs w:val="28"/>
        </w:rPr>
      </w:pPr>
      <w:r w:rsidRPr="00957725">
        <w:rPr>
          <w:rFonts w:ascii="Times New Roman" w:hAnsi="Times New Roman"/>
          <w:sz w:val="28"/>
          <w:szCs w:val="28"/>
        </w:rPr>
        <w:t>В итоге</w:t>
      </w:r>
      <w:r w:rsidR="000F0467" w:rsidRPr="00957725">
        <w:rPr>
          <w:rFonts w:ascii="Times New Roman" w:hAnsi="Times New Roman"/>
          <w:sz w:val="28"/>
          <w:szCs w:val="28"/>
        </w:rPr>
        <w:t xml:space="preserve"> смена завершается созданием </w:t>
      </w:r>
      <w:r w:rsidR="00F97253" w:rsidRPr="00957725">
        <w:rPr>
          <w:rFonts w:ascii="Times New Roman" w:hAnsi="Times New Roman"/>
          <w:sz w:val="28"/>
          <w:szCs w:val="28"/>
        </w:rPr>
        <w:t>проект</w:t>
      </w:r>
      <w:r w:rsidR="000F0467" w:rsidRPr="00957725">
        <w:rPr>
          <w:rFonts w:ascii="Times New Roman" w:hAnsi="Times New Roman"/>
          <w:sz w:val="28"/>
          <w:szCs w:val="28"/>
        </w:rPr>
        <w:t xml:space="preserve">ного «продукта», который может быть </w:t>
      </w:r>
      <w:r w:rsidR="00F97253" w:rsidRPr="00957725">
        <w:rPr>
          <w:rFonts w:ascii="Times New Roman" w:hAnsi="Times New Roman"/>
          <w:sz w:val="28"/>
          <w:szCs w:val="28"/>
        </w:rPr>
        <w:t xml:space="preserve">представлен в </w:t>
      </w:r>
      <w:r w:rsidR="000F0467" w:rsidRPr="00957725">
        <w:rPr>
          <w:rFonts w:ascii="Times New Roman" w:hAnsi="Times New Roman"/>
          <w:sz w:val="28"/>
          <w:szCs w:val="28"/>
        </w:rPr>
        <w:t>виде мини-проекта, презентации</w:t>
      </w:r>
      <w:r w:rsidR="00F97253" w:rsidRPr="00957725">
        <w:rPr>
          <w:rFonts w:ascii="Times New Roman" w:hAnsi="Times New Roman"/>
          <w:sz w:val="28"/>
          <w:szCs w:val="28"/>
        </w:rPr>
        <w:t xml:space="preserve"> творческой работы, альбома и др. Развивающий характер мероприятий, основан</w:t>
      </w:r>
      <w:r w:rsidR="006D0E77" w:rsidRPr="00957725">
        <w:rPr>
          <w:rFonts w:ascii="Times New Roman" w:hAnsi="Times New Roman"/>
          <w:sz w:val="28"/>
          <w:szCs w:val="28"/>
        </w:rPr>
        <w:t xml:space="preserve">ный на детской познавательной </w:t>
      </w:r>
      <w:r w:rsidR="000F0467" w:rsidRPr="00957725">
        <w:rPr>
          <w:rFonts w:ascii="Times New Roman" w:hAnsi="Times New Roman"/>
          <w:sz w:val="28"/>
          <w:szCs w:val="28"/>
        </w:rPr>
        <w:t xml:space="preserve">деятельности, </w:t>
      </w:r>
      <w:r>
        <w:rPr>
          <w:rFonts w:ascii="Times New Roman" w:hAnsi="Times New Roman"/>
          <w:sz w:val="28"/>
          <w:szCs w:val="28"/>
        </w:rPr>
        <w:t>активности</w:t>
      </w:r>
      <w:r w:rsidR="00F97253" w:rsidRPr="00957725">
        <w:rPr>
          <w:rFonts w:ascii="Times New Roman" w:hAnsi="Times New Roman"/>
          <w:sz w:val="28"/>
          <w:szCs w:val="28"/>
        </w:rPr>
        <w:t xml:space="preserve"> в эксперименти</w:t>
      </w:r>
      <w:r w:rsidR="006D0E77" w:rsidRPr="00957725">
        <w:rPr>
          <w:rFonts w:ascii="Times New Roman" w:hAnsi="Times New Roman"/>
          <w:sz w:val="28"/>
          <w:szCs w:val="28"/>
        </w:rPr>
        <w:t xml:space="preserve">ровании, поисковой, творческой </w:t>
      </w:r>
      <w:r>
        <w:rPr>
          <w:rFonts w:ascii="Times New Roman" w:hAnsi="Times New Roman"/>
          <w:sz w:val="28"/>
          <w:szCs w:val="28"/>
        </w:rPr>
        <w:t xml:space="preserve">работе позволяет сформировать положительное </w:t>
      </w:r>
      <w:r w:rsidR="00F97253" w:rsidRPr="00957725">
        <w:rPr>
          <w:rFonts w:ascii="Times New Roman" w:hAnsi="Times New Roman"/>
          <w:sz w:val="28"/>
          <w:szCs w:val="28"/>
        </w:rPr>
        <w:t xml:space="preserve">отношение </w:t>
      </w:r>
      <w:r>
        <w:rPr>
          <w:rFonts w:ascii="Times New Roman" w:hAnsi="Times New Roman"/>
          <w:sz w:val="28"/>
          <w:szCs w:val="28"/>
        </w:rPr>
        <w:t xml:space="preserve">                              к </w:t>
      </w:r>
      <w:r w:rsidR="00F97253" w:rsidRPr="00957725">
        <w:rPr>
          <w:rFonts w:ascii="Times New Roman" w:hAnsi="Times New Roman"/>
          <w:sz w:val="28"/>
          <w:szCs w:val="28"/>
        </w:rPr>
        <w:t>познанию окружаю</w:t>
      </w:r>
      <w:r>
        <w:rPr>
          <w:rFonts w:ascii="Times New Roman" w:hAnsi="Times New Roman"/>
          <w:sz w:val="28"/>
          <w:szCs w:val="28"/>
        </w:rPr>
        <w:t xml:space="preserve">щего мира. Реализация проектов </w:t>
      </w:r>
      <w:r w:rsidR="00F97253" w:rsidRPr="00957725">
        <w:rPr>
          <w:rFonts w:ascii="Times New Roman" w:hAnsi="Times New Roman"/>
          <w:sz w:val="28"/>
          <w:szCs w:val="28"/>
        </w:rPr>
        <w:t>проходит не параллельно оздоровительно-воспитательному процессу, а полностью сл</w:t>
      </w:r>
      <w:r>
        <w:rPr>
          <w:rFonts w:ascii="Times New Roman" w:hAnsi="Times New Roman"/>
          <w:sz w:val="28"/>
          <w:szCs w:val="28"/>
        </w:rPr>
        <w:t>ивается с ним. Жизнь детского</w:t>
      </w:r>
      <w:r w:rsidR="00F97253" w:rsidRPr="00957725">
        <w:rPr>
          <w:rFonts w:ascii="Times New Roman" w:hAnsi="Times New Roman"/>
          <w:sz w:val="28"/>
          <w:szCs w:val="28"/>
        </w:rPr>
        <w:t xml:space="preserve"> коллектива становится яркой, интересной и имеет</w:t>
      </w:r>
      <w:r>
        <w:rPr>
          <w:rFonts w:ascii="Times New Roman" w:hAnsi="Times New Roman"/>
          <w:sz w:val="28"/>
          <w:szCs w:val="28"/>
        </w:rPr>
        <w:t xml:space="preserve"> определенный смысл. Совместная творческая </w:t>
      </w:r>
      <w:r w:rsidR="00F97253" w:rsidRPr="00957725">
        <w:rPr>
          <w:rFonts w:ascii="Times New Roman" w:hAnsi="Times New Roman"/>
          <w:sz w:val="28"/>
          <w:szCs w:val="28"/>
        </w:rPr>
        <w:t xml:space="preserve">деятельность </w:t>
      </w:r>
      <w:r>
        <w:rPr>
          <w:rFonts w:ascii="Times New Roman" w:hAnsi="Times New Roman"/>
          <w:sz w:val="28"/>
          <w:szCs w:val="28"/>
        </w:rPr>
        <w:t xml:space="preserve">детей и </w:t>
      </w:r>
      <w:r w:rsidR="00F97253" w:rsidRPr="00957725">
        <w:rPr>
          <w:rFonts w:ascii="Times New Roman" w:hAnsi="Times New Roman"/>
          <w:sz w:val="28"/>
          <w:szCs w:val="28"/>
        </w:rPr>
        <w:t>взро</w:t>
      </w:r>
      <w:r w:rsidR="000F0467" w:rsidRPr="00957725">
        <w:rPr>
          <w:rFonts w:ascii="Times New Roman" w:hAnsi="Times New Roman"/>
          <w:sz w:val="28"/>
          <w:szCs w:val="28"/>
        </w:rPr>
        <w:t xml:space="preserve">слых, основанная на игровой технологии, </w:t>
      </w:r>
      <w:r w:rsidR="00F97253" w:rsidRPr="00957725">
        <w:rPr>
          <w:rFonts w:ascii="Times New Roman" w:hAnsi="Times New Roman"/>
          <w:sz w:val="28"/>
          <w:szCs w:val="28"/>
        </w:rPr>
        <w:t xml:space="preserve">позволяет преодолеть традиционный  подход к режиму жизни лагеря. </w:t>
      </w:r>
    </w:p>
    <w:p w:rsidR="00F97253" w:rsidRPr="00957725" w:rsidRDefault="00F97253" w:rsidP="00E754AB">
      <w:pPr>
        <w:tabs>
          <w:tab w:val="left" w:pos="0"/>
        </w:tabs>
        <w:spacing w:after="0" w:line="240" w:lineRule="auto"/>
        <w:ind w:firstLine="680"/>
        <w:jc w:val="both"/>
        <w:rPr>
          <w:rFonts w:ascii="Times New Roman" w:hAnsi="Times New Roman"/>
          <w:sz w:val="28"/>
          <w:szCs w:val="28"/>
        </w:rPr>
      </w:pPr>
      <w:r w:rsidRPr="00957725">
        <w:rPr>
          <w:rFonts w:ascii="Times New Roman" w:hAnsi="Times New Roman"/>
          <w:sz w:val="28"/>
          <w:szCs w:val="28"/>
        </w:rPr>
        <w:t>Разработке программы «Наноград. Новая реальность» предшествовала реализация в 2019 году программы «Погружение в Наноград». Участники программы не только освоили новые компетенции, но и сформировали</w:t>
      </w:r>
      <w:r w:rsidR="000F0467" w:rsidRPr="00957725">
        <w:rPr>
          <w:rFonts w:ascii="Times New Roman" w:hAnsi="Times New Roman"/>
          <w:sz w:val="28"/>
          <w:szCs w:val="28"/>
        </w:rPr>
        <w:t xml:space="preserve"> </w:t>
      </w:r>
      <w:r w:rsidRPr="00957725">
        <w:rPr>
          <w:rFonts w:ascii="Times New Roman" w:hAnsi="Times New Roman"/>
          <w:sz w:val="28"/>
          <w:szCs w:val="28"/>
        </w:rPr>
        <w:t>«деловые связи» в рамках сетевого содружества, объединяющего школьников</w:t>
      </w:r>
      <w:r w:rsidR="00957725">
        <w:rPr>
          <w:rFonts w:ascii="Times New Roman" w:hAnsi="Times New Roman"/>
          <w:sz w:val="28"/>
          <w:szCs w:val="28"/>
        </w:rPr>
        <w:t xml:space="preserve">                     </w:t>
      </w:r>
      <w:r w:rsidRPr="00957725">
        <w:rPr>
          <w:rFonts w:ascii="Times New Roman" w:hAnsi="Times New Roman"/>
          <w:sz w:val="28"/>
          <w:szCs w:val="28"/>
        </w:rPr>
        <w:t xml:space="preserve"> и педагогов посредством </w:t>
      </w:r>
      <w:r w:rsidR="00957725">
        <w:rPr>
          <w:rFonts w:ascii="Times New Roman" w:hAnsi="Times New Roman"/>
          <w:sz w:val="28"/>
          <w:szCs w:val="28"/>
        </w:rPr>
        <w:t xml:space="preserve">организации </w:t>
      </w:r>
      <w:r w:rsidRPr="00957725">
        <w:rPr>
          <w:rFonts w:ascii="Times New Roman" w:hAnsi="Times New Roman"/>
          <w:sz w:val="28"/>
          <w:szCs w:val="28"/>
        </w:rPr>
        <w:t>исследоват</w:t>
      </w:r>
      <w:r w:rsidR="00957725">
        <w:rPr>
          <w:rFonts w:ascii="Times New Roman" w:hAnsi="Times New Roman"/>
          <w:sz w:val="28"/>
          <w:szCs w:val="28"/>
        </w:rPr>
        <w:t xml:space="preserve">ельской и культурно-досуговой деятельности детей с использованием </w:t>
      </w:r>
      <w:r w:rsidRPr="00957725">
        <w:rPr>
          <w:rFonts w:ascii="Times New Roman" w:hAnsi="Times New Roman"/>
          <w:sz w:val="28"/>
          <w:szCs w:val="28"/>
        </w:rPr>
        <w:t>с</w:t>
      </w:r>
      <w:r w:rsidR="00957725">
        <w:rPr>
          <w:rFonts w:ascii="Times New Roman" w:hAnsi="Times New Roman"/>
          <w:sz w:val="28"/>
          <w:szCs w:val="28"/>
        </w:rPr>
        <w:t xml:space="preserve">овременных интерактивных  форм и </w:t>
      </w:r>
      <w:r w:rsidRPr="00957725">
        <w:rPr>
          <w:rFonts w:ascii="Times New Roman" w:hAnsi="Times New Roman"/>
          <w:sz w:val="28"/>
          <w:szCs w:val="28"/>
        </w:rPr>
        <w:t>нанотехнологий, в частности</w:t>
      </w:r>
      <w:r w:rsidR="00957725">
        <w:rPr>
          <w:rFonts w:ascii="Times New Roman" w:hAnsi="Times New Roman"/>
          <w:sz w:val="28"/>
          <w:szCs w:val="28"/>
        </w:rPr>
        <w:t>,</w:t>
      </w:r>
      <w:r w:rsidRPr="00957725">
        <w:rPr>
          <w:rFonts w:ascii="Times New Roman" w:hAnsi="Times New Roman"/>
          <w:sz w:val="28"/>
          <w:szCs w:val="28"/>
        </w:rPr>
        <w:t xml:space="preserve"> инновацион</w:t>
      </w:r>
      <w:r w:rsidR="000F0467" w:rsidRPr="00957725">
        <w:rPr>
          <w:rFonts w:ascii="Times New Roman" w:hAnsi="Times New Roman"/>
          <w:sz w:val="28"/>
          <w:szCs w:val="28"/>
        </w:rPr>
        <w:t xml:space="preserve">ной технологии интерактивной </w:t>
      </w:r>
      <w:r w:rsidRPr="00957725">
        <w:rPr>
          <w:rFonts w:ascii="Times New Roman" w:hAnsi="Times New Roman"/>
          <w:sz w:val="28"/>
          <w:szCs w:val="28"/>
        </w:rPr>
        <w:t>игры</w:t>
      </w:r>
      <w:r w:rsidR="000F0467" w:rsidRPr="00957725">
        <w:rPr>
          <w:rFonts w:ascii="Times New Roman" w:hAnsi="Times New Roman"/>
          <w:sz w:val="28"/>
          <w:szCs w:val="28"/>
        </w:rPr>
        <w:t xml:space="preserve"> – «</w:t>
      </w:r>
      <w:r w:rsidR="00957725" w:rsidRPr="00957725">
        <w:rPr>
          <w:rFonts w:ascii="Times New Roman" w:hAnsi="Times New Roman"/>
          <w:sz w:val="28"/>
          <w:szCs w:val="28"/>
        </w:rPr>
        <w:t>Погружение</w:t>
      </w:r>
      <w:r w:rsidR="00957725">
        <w:rPr>
          <w:rFonts w:ascii="Times New Roman" w:hAnsi="Times New Roman"/>
          <w:sz w:val="28"/>
          <w:szCs w:val="28"/>
        </w:rPr>
        <w:t>». «Погружение»</w:t>
      </w:r>
      <w:r w:rsidR="000F0467" w:rsidRPr="00957725">
        <w:rPr>
          <w:rFonts w:ascii="Times New Roman" w:hAnsi="Times New Roman"/>
          <w:sz w:val="28"/>
          <w:szCs w:val="28"/>
        </w:rPr>
        <w:t xml:space="preserve"> – </w:t>
      </w:r>
      <w:r w:rsidR="00957725">
        <w:rPr>
          <w:rFonts w:ascii="Times New Roman" w:hAnsi="Times New Roman"/>
          <w:sz w:val="28"/>
          <w:szCs w:val="28"/>
        </w:rPr>
        <w:t xml:space="preserve">это организация   концентрации </w:t>
      </w:r>
      <w:r w:rsidRPr="00957725">
        <w:rPr>
          <w:rFonts w:ascii="Times New Roman" w:hAnsi="Times New Roman"/>
          <w:sz w:val="28"/>
          <w:szCs w:val="28"/>
        </w:rPr>
        <w:t>внимания и усилий иссл</w:t>
      </w:r>
      <w:r w:rsidR="00957725">
        <w:rPr>
          <w:rFonts w:ascii="Times New Roman" w:hAnsi="Times New Roman"/>
          <w:sz w:val="28"/>
          <w:szCs w:val="28"/>
        </w:rPr>
        <w:t xml:space="preserve">едовательской направленности </w:t>
      </w:r>
      <w:r w:rsidRPr="00957725">
        <w:rPr>
          <w:rFonts w:ascii="Times New Roman" w:hAnsi="Times New Roman"/>
          <w:sz w:val="28"/>
          <w:szCs w:val="28"/>
        </w:rPr>
        <w:t xml:space="preserve">группы детей на проблеме, решение которой достигается посредством интеграции индивидуальной и коллективной форм работы.    </w:t>
      </w:r>
    </w:p>
    <w:p w:rsidR="00F97253" w:rsidRPr="00957725" w:rsidRDefault="00F97253" w:rsidP="000F0467">
      <w:pPr>
        <w:tabs>
          <w:tab w:val="left" w:pos="0"/>
        </w:tabs>
        <w:spacing w:after="0" w:line="240" w:lineRule="auto"/>
        <w:ind w:firstLine="680"/>
        <w:jc w:val="both"/>
        <w:rPr>
          <w:rFonts w:ascii="Times New Roman" w:hAnsi="Times New Roman"/>
          <w:sz w:val="28"/>
          <w:szCs w:val="28"/>
        </w:rPr>
      </w:pPr>
      <w:r w:rsidRPr="00957725">
        <w:rPr>
          <w:rFonts w:ascii="Times New Roman" w:hAnsi="Times New Roman"/>
          <w:sz w:val="28"/>
          <w:szCs w:val="28"/>
        </w:rPr>
        <w:t>Таким образом, программа «Наноград. Новая реальность» стала логическим продолжением программы «Погружение в Наноград», включая</w:t>
      </w:r>
      <w:r w:rsidR="00957725">
        <w:rPr>
          <w:rFonts w:ascii="Times New Roman" w:hAnsi="Times New Roman"/>
          <w:sz w:val="28"/>
          <w:szCs w:val="28"/>
        </w:rPr>
        <w:t xml:space="preserve">                       </w:t>
      </w:r>
      <w:r w:rsidRPr="00957725">
        <w:rPr>
          <w:rFonts w:ascii="Times New Roman" w:hAnsi="Times New Roman"/>
          <w:sz w:val="28"/>
          <w:szCs w:val="28"/>
        </w:rPr>
        <w:t xml:space="preserve"> в себя при этом использование проектных технологий.</w:t>
      </w:r>
    </w:p>
    <w:p w:rsidR="00F97253" w:rsidRPr="00957725" w:rsidRDefault="00F97253" w:rsidP="00E754AB">
      <w:pPr>
        <w:spacing w:after="0" w:line="240" w:lineRule="auto"/>
        <w:ind w:firstLine="708"/>
        <w:jc w:val="both"/>
        <w:rPr>
          <w:rFonts w:ascii="Times New Roman" w:hAnsi="Times New Roman"/>
          <w:sz w:val="28"/>
          <w:szCs w:val="28"/>
        </w:rPr>
      </w:pPr>
      <w:r w:rsidRPr="00957725">
        <w:rPr>
          <w:rFonts w:ascii="Times New Roman" w:hAnsi="Times New Roman"/>
          <w:b/>
          <w:sz w:val="28"/>
          <w:szCs w:val="28"/>
        </w:rPr>
        <w:t>Отличительными особенностями</w:t>
      </w:r>
      <w:r w:rsidR="000F0467" w:rsidRPr="00957725">
        <w:rPr>
          <w:rFonts w:ascii="Times New Roman" w:hAnsi="Times New Roman"/>
          <w:b/>
          <w:sz w:val="28"/>
          <w:szCs w:val="28"/>
        </w:rPr>
        <w:t xml:space="preserve"> </w:t>
      </w:r>
      <w:r w:rsidRPr="00957725">
        <w:rPr>
          <w:rFonts w:ascii="Times New Roman" w:hAnsi="Times New Roman"/>
          <w:sz w:val="28"/>
          <w:szCs w:val="28"/>
        </w:rPr>
        <w:t xml:space="preserve">реализации программы «Наноград. </w:t>
      </w:r>
      <w:r w:rsidR="00957725">
        <w:rPr>
          <w:rFonts w:ascii="Times New Roman" w:hAnsi="Times New Roman"/>
          <w:sz w:val="28"/>
          <w:szCs w:val="28"/>
        </w:rPr>
        <w:t xml:space="preserve">Новая реальность» </w:t>
      </w:r>
      <w:r w:rsidRPr="00957725">
        <w:rPr>
          <w:rFonts w:ascii="Times New Roman" w:hAnsi="Times New Roman"/>
          <w:sz w:val="28"/>
          <w:szCs w:val="28"/>
        </w:rPr>
        <w:t xml:space="preserve">в условиях пандемии являются: </w:t>
      </w:r>
    </w:p>
    <w:p w:rsidR="000F0467" w:rsidRPr="00957725" w:rsidRDefault="000F0467" w:rsidP="000F0467">
      <w:pPr>
        <w:spacing w:after="0" w:line="240" w:lineRule="auto"/>
        <w:ind w:firstLine="708"/>
        <w:jc w:val="both"/>
        <w:rPr>
          <w:rFonts w:ascii="Times New Roman" w:hAnsi="Times New Roman"/>
          <w:sz w:val="28"/>
          <w:szCs w:val="28"/>
        </w:rPr>
      </w:pPr>
      <w:r w:rsidRPr="00957725">
        <w:rPr>
          <w:rFonts w:ascii="Times New Roman" w:hAnsi="Times New Roman"/>
          <w:sz w:val="28"/>
          <w:szCs w:val="28"/>
        </w:rPr>
        <w:t>–</w:t>
      </w:r>
      <w:r w:rsidR="00F97253" w:rsidRPr="00957725">
        <w:rPr>
          <w:rFonts w:ascii="Times New Roman" w:hAnsi="Times New Roman"/>
          <w:sz w:val="28"/>
          <w:szCs w:val="28"/>
        </w:rPr>
        <w:t xml:space="preserve"> разработка маршрута дня («Кейс-карты») для каждого отряда с целью  максимального разобщения детей;</w:t>
      </w:r>
    </w:p>
    <w:p w:rsidR="000F0467" w:rsidRPr="00957725" w:rsidRDefault="000F0467" w:rsidP="000F0467">
      <w:pPr>
        <w:spacing w:after="0" w:line="240" w:lineRule="auto"/>
        <w:ind w:firstLine="708"/>
        <w:jc w:val="both"/>
        <w:rPr>
          <w:rFonts w:ascii="Times New Roman" w:hAnsi="Times New Roman"/>
          <w:sz w:val="28"/>
          <w:szCs w:val="28"/>
        </w:rPr>
      </w:pPr>
      <w:r w:rsidRPr="00957725">
        <w:rPr>
          <w:rFonts w:ascii="Times New Roman" w:hAnsi="Times New Roman"/>
          <w:sz w:val="28"/>
          <w:szCs w:val="28"/>
        </w:rPr>
        <w:t>–</w:t>
      </w:r>
      <w:r w:rsidR="00F97253" w:rsidRPr="00957725">
        <w:rPr>
          <w:rFonts w:ascii="Times New Roman" w:hAnsi="Times New Roman"/>
          <w:sz w:val="28"/>
          <w:szCs w:val="28"/>
        </w:rPr>
        <w:t xml:space="preserve"> организация максимального проведения мероприятий с участием</w:t>
      </w:r>
      <w:r w:rsidR="00957725">
        <w:rPr>
          <w:rFonts w:ascii="Times New Roman" w:hAnsi="Times New Roman"/>
          <w:sz w:val="28"/>
          <w:szCs w:val="28"/>
        </w:rPr>
        <w:t xml:space="preserve"> детей на открытом воздухе с учё</w:t>
      </w:r>
      <w:r w:rsidR="00F97253" w:rsidRPr="00957725">
        <w:rPr>
          <w:rFonts w:ascii="Times New Roman" w:hAnsi="Times New Roman"/>
          <w:sz w:val="28"/>
          <w:szCs w:val="28"/>
        </w:rPr>
        <w:t xml:space="preserve">том погодных условий; </w:t>
      </w:r>
    </w:p>
    <w:p w:rsidR="000F0467" w:rsidRPr="00957725" w:rsidRDefault="000F0467" w:rsidP="000F0467">
      <w:pPr>
        <w:spacing w:after="0" w:line="240" w:lineRule="auto"/>
        <w:ind w:firstLine="708"/>
        <w:jc w:val="both"/>
        <w:rPr>
          <w:rFonts w:ascii="Times New Roman" w:hAnsi="Times New Roman"/>
          <w:sz w:val="28"/>
          <w:szCs w:val="28"/>
        </w:rPr>
      </w:pPr>
      <w:r w:rsidRPr="00957725">
        <w:rPr>
          <w:rFonts w:ascii="Times New Roman" w:hAnsi="Times New Roman"/>
          <w:sz w:val="28"/>
          <w:szCs w:val="28"/>
        </w:rPr>
        <w:t>–</w:t>
      </w:r>
      <w:r w:rsidR="00957725">
        <w:rPr>
          <w:rFonts w:ascii="Times New Roman" w:hAnsi="Times New Roman"/>
          <w:sz w:val="28"/>
          <w:szCs w:val="28"/>
        </w:rPr>
        <w:t xml:space="preserve"> </w:t>
      </w:r>
      <w:r w:rsidR="00F97253" w:rsidRPr="00957725">
        <w:rPr>
          <w:rFonts w:ascii="Times New Roman" w:hAnsi="Times New Roman"/>
          <w:sz w:val="28"/>
          <w:szCs w:val="28"/>
        </w:rPr>
        <w:t xml:space="preserve">закрепление за каждым отрядом отдельного помещения и территории для проведения мероприятий, позволяющих обеспечить социальную </w:t>
      </w:r>
      <w:r w:rsidR="00957725">
        <w:rPr>
          <w:rFonts w:ascii="Times New Roman" w:hAnsi="Times New Roman"/>
          <w:sz w:val="28"/>
          <w:szCs w:val="28"/>
        </w:rPr>
        <w:t xml:space="preserve">                    </w:t>
      </w:r>
      <w:r w:rsidR="00F97253" w:rsidRPr="00957725">
        <w:rPr>
          <w:rFonts w:ascii="Times New Roman" w:hAnsi="Times New Roman"/>
          <w:sz w:val="28"/>
          <w:szCs w:val="28"/>
        </w:rPr>
        <w:t>дистанцию 1,5 м.;</w:t>
      </w:r>
    </w:p>
    <w:p w:rsidR="000F0467" w:rsidRPr="00957725" w:rsidRDefault="000F0467" w:rsidP="000F0467">
      <w:pPr>
        <w:spacing w:after="0" w:line="240" w:lineRule="auto"/>
        <w:ind w:firstLine="708"/>
        <w:jc w:val="both"/>
        <w:rPr>
          <w:rFonts w:ascii="Times New Roman" w:hAnsi="Times New Roman"/>
          <w:sz w:val="28"/>
          <w:szCs w:val="28"/>
        </w:rPr>
      </w:pPr>
      <w:r w:rsidRPr="00957725">
        <w:rPr>
          <w:rFonts w:ascii="Times New Roman" w:hAnsi="Times New Roman"/>
          <w:sz w:val="28"/>
          <w:szCs w:val="28"/>
        </w:rPr>
        <w:t>–</w:t>
      </w:r>
      <w:r w:rsidR="00F97253" w:rsidRPr="00957725">
        <w:rPr>
          <w:rFonts w:ascii="Times New Roman" w:hAnsi="Times New Roman"/>
          <w:sz w:val="28"/>
          <w:szCs w:val="28"/>
        </w:rPr>
        <w:t xml:space="preserve"> исключение массовых (общелагерных) мероприятий;</w:t>
      </w:r>
    </w:p>
    <w:p w:rsidR="00F97253" w:rsidRDefault="000F0467" w:rsidP="000F0467">
      <w:pPr>
        <w:spacing w:after="0" w:line="240" w:lineRule="auto"/>
        <w:ind w:firstLine="708"/>
        <w:jc w:val="both"/>
        <w:rPr>
          <w:rFonts w:ascii="Times New Roman" w:hAnsi="Times New Roman"/>
          <w:sz w:val="28"/>
          <w:szCs w:val="28"/>
        </w:rPr>
      </w:pPr>
      <w:r w:rsidRPr="00957725">
        <w:rPr>
          <w:rFonts w:ascii="Times New Roman" w:hAnsi="Times New Roman"/>
          <w:sz w:val="28"/>
          <w:szCs w:val="28"/>
        </w:rPr>
        <w:t>–</w:t>
      </w:r>
      <w:r w:rsidR="00F97253" w:rsidRPr="00957725">
        <w:rPr>
          <w:rFonts w:ascii="Times New Roman" w:hAnsi="Times New Roman"/>
          <w:sz w:val="28"/>
          <w:szCs w:val="28"/>
        </w:rPr>
        <w:t xml:space="preserve"> усиление педагогической работы по гигиеническому воспитанию детей и подростков.</w:t>
      </w:r>
    </w:p>
    <w:p w:rsidR="00957725" w:rsidRPr="00957725" w:rsidRDefault="00957725" w:rsidP="000F0467">
      <w:pPr>
        <w:spacing w:after="0" w:line="240" w:lineRule="auto"/>
        <w:ind w:firstLine="708"/>
        <w:jc w:val="both"/>
        <w:rPr>
          <w:rFonts w:ascii="Times New Roman" w:hAnsi="Times New Roman"/>
          <w:sz w:val="28"/>
          <w:szCs w:val="28"/>
        </w:rPr>
      </w:pPr>
    </w:p>
    <w:p w:rsidR="00F97253" w:rsidRPr="00E754AB" w:rsidRDefault="00F97253" w:rsidP="000C1D12">
      <w:pPr>
        <w:tabs>
          <w:tab w:val="left" w:pos="0"/>
        </w:tabs>
        <w:spacing w:after="0" w:line="240" w:lineRule="auto"/>
        <w:jc w:val="center"/>
        <w:rPr>
          <w:rFonts w:ascii="Times New Roman" w:hAnsi="Times New Roman"/>
          <w:b/>
          <w:sz w:val="28"/>
          <w:szCs w:val="28"/>
        </w:rPr>
      </w:pPr>
      <w:r w:rsidRPr="00E754AB">
        <w:rPr>
          <w:rFonts w:ascii="Times New Roman" w:hAnsi="Times New Roman"/>
          <w:b/>
          <w:sz w:val="28"/>
          <w:szCs w:val="28"/>
        </w:rPr>
        <w:t>Сроки реализации программы (продолжительность и этапы)</w:t>
      </w:r>
    </w:p>
    <w:p w:rsidR="00F97253" w:rsidRPr="000F0467" w:rsidRDefault="00F97253" w:rsidP="000F0467">
      <w:pPr>
        <w:pStyle w:val="ConsPlusNormal"/>
        <w:ind w:firstLine="680"/>
        <w:jc w:val="center"/>
        <w:rPr>
          <w:rFonts w:ascii="Times New Roman" w:hAnsi="Times New Roman" w:cs="Times New Roman"/>
          <w:b/>
          <w:sz w:val="28"/>
          <w:szCs w:val="28"/>
        </w:rPr>
      </w:pPr>
      <w:r w:rsidRPr="000F0467">
        <w:rPr>
          <w:rFonts w:ascii="Times New Roman" w:hAnsi="Times New Roman" w:cs="Times New Roman"/>
          <w:b/>
          <w:sz w:val="28"/>
          <w:szCs w:val="28"/>
        </w:rPr>
        <w:t>Срок</w:t>
      </w:r>
      <w:r w:rsidR="000F0467">
        <w:rPr>
          <w:rFonts w:ascii="Times New Roman" w:hAnsi="Times New Roman" w:cs="Times New Roman"/>
          <w:b/>
          <w:sz w:val="28"/>
          <w:szCs w:val="28"/>
        </w:rPr>
        <w:t xml:space="preserve"> реализации программы – 21 день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0"/>
        <w:gridCol w:w="2127"/>
        <w:gridCol w:w="2758"/>
        <w:gridCol w:w="2310"/>
      </w:tblGrid>
      <w:tr w:rsidR="00F97253" w:rsidRPr="006F0E61" w:rsidTr="00957725">
        <w:tc>
          <w:tcPr>
            <w:tcW w:w="2360" w:type="dxa"/>
            <w:tcBorders>
              <w:bottom w:val="single" w:sz="6" w:space="0" w:color="808080"/>
            </w:tcBorders>
          </w:tcPr>
          <w:p w:rsidR="00F97253" w:rsidRPr="00A107F6" w:rsidRDefault="00F97253" w:rsidP="00A107F6">
            <w:pPr>
              <w:pStyle w:val="ConsPlusNormal"/>
              <w:jc w:val="center"/>
              <w:rPr>
                <w:rFonts w:ascii="Times New Roman" w:hAnsi="Times New Roman" w:cs="Times New Roman"/>
                <w:b/>
                <w:bCs/>
                <w:i/>
                <w:iCs/>
                <w:sz w:val="26"/>
                <w:szCs w:val="26"/>
              </w:rPr>
            </w:pPr>
            <w:r w:rsidRPr="00A107F6">
              <w:rPr>
                <w:rFonts w:ascii="Times New Roman" w:hAnsi="Times New Roman" w:cs="Times New Roman"/>
                <w:b/>
                <w:bCs/>
                <w:i/>
                <w:iCs/>
                <w:sz w:val="26"/>
                <w:szCs w:val="26"/>
              </w:rPr>
              <w:t>Этапы реализации программы</w:t>
            </w:r>
          </w:p>
        </w:tc>
        <w:tc>
          <w:tcPr>
            <w:tcW w:w="2127" w:type="dxa"/>
            <w:tcBorders>
              <w:bottom w:val="single" w:sz="6" w:space="0" w:color="808080"/>
            </w:tcBorders>
          </w:tcPr>
          <w:p w:rsidR="00F97253" w:rsidRPr="00A107F6" w:rsidRDefault="00F97253" w:rsidP="00A107F6">
            <w:pPr>
              <w:pStyle w:val="ConsPlusNormal"/>
              <w:jc w:val="center"/>
              <w:rPr>
                <w:rFonts w:ascii="Times New Roman" w:hAnsi="Times New Roman" w:cs="Times New Roman"/>
                <w:b/>
                <w:bCs/>
                <w:i/>
                <w:iCs/>
                <w:sz w:val="26"/>
                <w:szCs w:val="26"/>
              </w:rPr>
            </w:pPr>
            <w:r w:rsidRPr="00A107F6">
              <w:rPr>
                <w:rFonts w:ascii="Times New Roman" w:hAnsi="Times New Roman" w:cs="Times New Roman"/>
                <w:b/>
                <w:bCs/>
                <w:i/>
                <w:iCs/>
                <w:sz w:val="26"/>
                <w:szCs w:val="26"/>
              </w:rPr>
              <w:t>Сроки реализации этапов</w:t>
            </w:r>
          </w:p>
        </w:tc>
        <w:tc>
          <w:tcPr>
            <w:tcW w:w="2758" w:type="dxa"/>
            <w:tcBorders>
              <w:bottom w:val="single" w:sz="6" w:space="0" w:color="808080"/>
            </w:tcBorders>
          </w:tcPr>
          <w:p w:rsidR="00F97253" w:rsidRPr="00A107F6" w:rsidRDefault="00F97253" w:rsidP="00A107F6">
            <w:pPr>
              <w:pStyle w:val="ConsPlusNormal"/>
              <w:jc w:val="center"/>
              <w:rPr>
                <w:rFonts w:ascii="Times New Roman" w:hAnsi="Times New Roman" w:cs="Times New Roman"/>
                <w:b/>
                <w:bCs/>
                <w:i/>
                <w:iCs/>
                <w:sz w:val="26"/>
                <w:szCs w:val="26"/>
              </w:rPr>
            </w:pPr>
            <w:r w:rsidRPr="00A107F6">
              <w:rPr>
                <w:rFonts w:ascii="Times New Roman" w:hAnsi="Times New Roman" w:cs="Times New Roman"/>
                <w:b/>
                <w:bCs/>
                <w:i/>
                <w:iCs/>
                <w:sz w:val="26"/>
                <w:szCs w:val="26"/>
              </w:rPr>
              <w:t xml:space="preserve">Содержание деятельности </w:t>
            </w:r>
          </w:p>
        </w:tc>
        <w:tc>
          <w:tcPr>
            <w:tcW w:w="2310" w:type="dxa"/>
            <w:tcBorders>
              <w:bottom w:val="single" w:sz="6" w:space="0" w:color="808080"/>
            </w:tcBorders>
          </w:tcPr>
          <w:p w:rsidR="00F97253" w:rsidRPr="00A107F6" w:rsidRDefault="00F97253" w:rsidP="00A107F6">
            <w:pPr>
              <w:pStyle w:val="ConsPlusNormal"/>
              <w:jc w:val="center"/>
              <w:rPr>
                <w:rFonts w:ascii="Times New Roman" w:hAnsi="Times New Roman" w:cs="Times New Roman"/>
                <w:b/>
                <w:bCs/>
                <w:i/>
                <w:iCs/>
                <w:sz w:val="26"/>
                <w:szCs w:val="26"/>
              </w:rPr>
            </w:pPr>
            <w:r w:rsidRPr="00A107F6">
              <w:rPr>
                <w:rFonts w:ascii="Times New Roman" w:hAnsi="Times New Roman" w:cs="Times New Roman"/>
                <w:b/>
                <w:bCs/>
                <w:i/>
                <w:iCs/>
                <w:sz w:val="26"/>
                <w:szCs w:val="26"/>
              </w:rPr>
              <w:t>Ответственные</w:t>
            </w:r>
          </w:p>
        </w:tc>
      </w:tr>
      <w:tr w:rsidR="00F97253" w:rsidRPr="006F0E61" w:rsidTr="00957725">
        <w:tc>
          <w:tcPr>
            <w:tcW w:w="2360" w:type="dxa"/>
          </w:tcPr>
          <w:p w:rsidR="000F0467"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Аналитико-прогностический</w:t>
            </w:r>
          </w:p>
          <w:p w:rsidR="00F97253"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этап</w:t>
            </w:r>
          </w:p>
        </w:tc>
        <w:tc>
          <w:tcPr>
            <w:tcW w:w="2127" w:type="dxa"/>
          </w:tcPr>
          <w:p w:rsidR="00BB444E"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1 – 3</w:t>
            </w:r>
          </w:p>
          <w:p w:rsidR="00F97253"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дни смены</w:t>
            </w:r>
          </w:p>
        </w:tc>
        <w:tc>
          <w:tcPr>
            <w:tcW w:w="2758" w:type="dxa"/>
          </w:tcPr>
          <w:p w:rsidR="00F97253" w:rsidRPr="00A107F6"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Сбор и анализ информации по детс</w:t>
            </w:r>
            <w:r w:rsidR="00957725">
              <w:rPr>
                <w:rFonts w:ascii="Times New Roman" w:hAnsi="Times New Roman" w:cs="Times New Roman"/>
                <w:sz w:val="26"/>
                <w:szCs w:val="26"/>
              </w:rPr>
              <w:t>ким коллективам и по каждому ребё</w:t>
            </w:r>
            <w:r w:rsidRPr="00A107F6">
              <w:rPr>
                <w:rFonts w:ascii="Times New Roman" w:hAnsi="Times New Roman" w:cs="Times New Roman"/>
                <w:sz w:val="26"/>
                <w:szCs w:val="26"/>
              </w:rPr>
              <w:t>нку, анкетирование, тестирование</w:t>
            </w:r>
          </w:p>
        </w:tc>
        <w:tc>
          <w:tcPr>
            <w:tcW w:w="2310" w:type="dxa"/>
          </w:tcPr>
          <w:p w:rsidR="00F97253" w:rsidRPr="00A107F6"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Начальник лагеря, медицинские работники, воспитатели отрядов</w:t>
            </w:r>
          </w:p>
        </w:tc>
      </w:tr>
      <w:tr w:rsidR="00F97253" w:rsidRPr="006F0E61" w:rsidTr="00957725">
        <w:tc>
          <w:tcPr>
            <w:tcW w:w="2360" w:type="dxa"/>
          </w:tcPr>
          <w:p w:rsidR="000F0467"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Организационно-деятельностный</w:t>
            </w:r>
            <w:r w:rsidR="000F0467" w:rsidRPr="00A107F6">
              <w:rPr>
                <w:rFonts w:ascii="Times New Roman" w:hAnsi="Times New Roman" w:cs="Times New Roman"/>
                <w:b/>
                <w:bCs/>
                <w:sz w:val="26"/>
                <w:szCs w:val="26"/>
              </w:rPr>
              <w:t xml:space="preserve"> </w:t>
            </w:r>
          </w:p>
          <w:p w:rsidR="00F97253"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этап</w:t>
            </w:r>
          </w:p>
        </w:tc>
        <w:tc>
          <w:tcPr>
            <w:tcW w:w="2127" w:type="dxa"/>
          </w:tcPr>
          <w:p w:rsidR="00BB444E"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4 – 18</w:t>
            </w:r>
          </w:p>
          <w:p w:rsidR="00F97253"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дни смены</w:t>
            </w:r>
          </w:p>
        </w:tc>
        <w:tc>
          <w:tcPr>
            <w:tcW w:w="2758" w:type="dxa"/>
          </w:tcPr>
          <w:p w:rsidR="00F97253" w:rsidRPr="00A107F6"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Включение детей в разработку и реализацию проектов, проведение основных дел смены в соответствии с Навигатором дня</w:t>
            </w:r>
          </w:p>
        </w:tc>
        <w:tc>
          <w:tcPr>
            <w:tcW w:w="2310" w:type="dxa"/>
          </w:tcPr>
          <w:p w:rsidR="00F97253" w:rsidRPr="00A107F6"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Старшая вожатая, воспитатели и вожатые отрядов, инструктор по физической культуре, медицинские работники</w:t>
            </w:r>
          </w:p>
        </w:tc>
      </w:tr>
      <w:tr w:rsidR="00F97253" w:rsidRPr="006F0E61" w:rsidTr="00957725">
        <w:tc>
          <w:tcPr>
            <w:tcW w:w="2360" w:type="dxa"/>
          </w:tcPr>
          <w:p w:rsidR="000F0467"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Оценочно-информационный</w:t>
            </w:r>
          </w:p>
          <w:p w:rsidR="00F97253" w:rsidRPr="00A107F6" w:rsidRDefault="00F97253" w:rsidP="00A107F6">
            <w:pPr>
              <w:pStyle w:val="ConsPlusNormal"/>
              <w:jc w:val="both"/>
              <w:rPr>
                <w:rFonts w:ascii="Times New Roman" w:hAnsi="Times New Roman" w:cs="Times New Roman"/>
                <w:b/>
                <w:bCs/>
                <w:sz w:val="26"/>
                <w:szCs w:val="26"/>
              </w:rPr>
            </w:pPr>
            <w:r w:rsidRPr="00A107F6">
              <w:rPr>
                <w:rFonts w:ascii="Times New Roman" w:hAnsi="Times New Roman" w:cs="Times New Roman"/>
                <w:b/>
                <w:bCs/>
                <w:sz w:val="26"/>
                <w:szCs w:val="26"/>
              </w:rPr>
              <w:t>этап</w:t>
            </w:r>
          </w:p>
        </w:tc>
        <w:tc>
          <w:tcPr>
            <w:tcW w:w="2127" w:type="dxa"/>
          </w:tcPr>
          <w:p w:rsidR="00BB444E"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19 – 21</w:t>
            </w:r>
          </w:p>
          <w:p w:rsidR="00F97253" w:rsidRPr="00A107F6" w:rsidRDefault="00F97253" w:rsidP="00A107F6">
            <w:pPr>
              <w:pStyle w:val="ConsPlusNormal"/>
              <w:jc w:val="center"/>
              <w:rPr>
                <w:rFonts w:ascii="Times New Roman" w:hAnsi="Times New Roman" w:cs="Times New Roman"/>
                <w:sz w:val="26"/>
                <w:szCs w:val="26"/>
              </w:rPr>
            </w:pPr>
            <w:r w:rsidRPr="00A107F6">
              <w:rPr>
                <w:rFonts w:ascii="Times New Roman" w:hAnsi="Times New Roman" w:cs="Times New Roman"/>
                <w:sz w:val="26"/>
                <w:szCs w:val="26"/>
              </w:rPr>
              <w:t>дни смены</w:t>
            </w:r>
          </w:p>
        </w:tc>
        <w:tc>
          <w:tcPr>
            <w:tcW w:w="2758" w:type="dxa"/>
          </w:tcPr>
          <w:p w:rsidR="00F97253" w:rsidRPr="00A107F6"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Защита проектов, подведени</w:t>
            </w:r>
            <w:r w:rsidR="00957725">
              <w:rPr>
                <w:rFonts w:ascii="Times New Roman" w:hAnsi="Times New Roman" w:cs="Times New Roman"/>
                <w:sz w:val="26"/>
                <w:szCs w:val="26"/>
              </w:rPr>
              <w:t>е итогов реализации программы, оценка её</w:t>
            </w:r>
            <w:r w:rsidRPr="00A107F6">
              <w:rPr>
                <w:rFonts w:ascii="Times New Roman" w:hAnsi="Times New Roman" w:cs="Times New Roman"/>
                <w:sz w:val="26"/>
                <w:szCs w:val="26"/>
              </w:rPr>
              <w:t xml:space="preserve"> эффективности </w:t>
            </w:r>
          </w:p>
        </w:tc>
        <w:tc>
          <w:tcPr>
            <w:tcW w:w="2310" w:type="dxa"/>
          </w:tcPr>
          <w:p w:rsidR="00F97253" w:rsidRDefault="00F97253" w:rsidP="00A107F6">
            <w:pPr>
              <w:pStyle w:val="ConsPlusNormal"/>
              <w:jc w:val="both"/>
              <w:rPr>
                <w:rFonts w:ascii="Times New Roman" w:hAnsi="Times New Roman" w:cs="Times New Roman"/>
                <w:sz w:val="26"/>
                <w:szCs w:val="26"/>
              </w:rPr>
            </w:pPr>
            <w:r w:rsidRPr="00A107F6">
              <w:rPr>
                <w:rFonts w:ascii="Times New Roman" w:hAnsi="Times New Roman" w:cs="Times New Roman"/>
                <w:sz w:val="26"/>
                <w:szCs w:val="26"/>
              </w:rPr>
              <w:t>Начальник лагеря,</w:t>
            </w:r>
            <w:r w:rsidR="000F0467" w:rsidRPr="00A107F6">
              <w:rPr>
                <w:rFonts w:ascii="Times New Roman" w:hAnsi="Times New Roman" w:cs="Times New Roman"/>
                <w:sz w:val="26"/>
                <w:szCs w:val="26"/>
              </w:rPr>
              <w:t xml:space="preserve"> </w:t>
            </w:r>
            <w:r w:rsidRPr="00A107F6">
              <w:rPr>
                <w:rFonts w:ascii="Times New Roman" w:hAnsi="Times New Roman" w:cs="Times New Roman"/>
                <w:sz w:val="26"/>
                <w:szCs w:val="26"/>
              </w:rPr>
              <w:t>старшая вожатая, воспитатели и вожатые отрядов, медицинские работники</w:t>
            </w:r>
          </w:p>
          <w:p w:rsidR="000C1D12" w:rsidRPr="00A107F6" w:rsidRDefault="000C1D12" w:rsidP="00A107F6">
            <w:pPr>
              <w:pStyle w:val="ConsPlusNormal"/>
              <w:jc w:val="both"/>
              <w:rPr>
                <w:rFonts w:ascii="Times New Roman" w:hAnsi="Times New Roman" w:cs="Times New Roman"/>
                <w:sz w:val="26"/>
                <w:szCs w:val="26"/>
              </w:rPr>
            </w:pPr>
          </w:p>
        </w:tc>
      </w:tr>
    </w:tbl>
    <w:p w:rsidR="000F0467" w:rsidRDefault="000F0467" w:rsidP="000F0467">
      <w:pPr>
        <w:pStyle w:val="a3"/>
        <w:spacing w:before="0" w:beforeAutospacing="0" w:after="0" w:afterAutospacing="0"/>
        <w:rPr>
          <w:b/>
          <w:u w:val="single"/>
        </w:rPr>
      </w:pPr>
    </w:p>
    <w:p w:rsidR="00F97253" w:rsidRDefault="00F97253" w:rsidP="000F0467">
      <w:pPr>
        <w:pStyle w:val="a3"/>
        <w:spacing w:before="0" w:beforeAutospacing="0" w:after="0" w:afterAutospacing="0"/>
        <w:jc w:val="center"/>
        <w:rPr>
          <w:b/>
          <w:sz w:val="28"/>
          <w:szCs w:val="28"/>
        </w:rPr>
      </w:pPr>
      <w:r w:rsidRPr="000F0467">
        <w:rPr>
          <w:b/>
          <w:sz w:val="28"/>
          <w:szCs w:val="28"/>
        </w:rPr>
        <w:t>К</w:t>
      </w:r>
      <w:r w:rsidR="000F0467" w:rsidRPr="000F0467">
        <w:rPr>
          <w:b/>
          <w:sz w:val="28"/>
          <w:szCs w:val="28"/>
        </w:rPr>
        <w:t>раткая характеристика участников программы</w:t>
      </w:r>
    </w:p>
    <w:p w:rsidR="00F97253" w:rsidRPr="000F0467" w:rsidRDefault="00F97253" w:rsidP="00957725">
      <w:pPr>
        <w:pStyle w:val="16"/>
        <w:spacing w:before="0" w:after="0" w:line="240" w:lineRule="auto"/>
        <w:ind w:firstLine="709"/>
        <w:jc w:val="both"/>
        <w:rPr>
          <w:kern w:val="0"/>
          <w:sz w:val="28"/>
          <w:szCs w:val="28"/>
        </w:rPr>
      </w:pPr>
      <w:r w:rsidRPr="000F0467">
        <w:rPr>
          <w:kern w:val="0"/>
          <w:sz w:val="28"/>
          <w:szCs w:val="28"/>
        </w:rPr>
        <w:t>Участниками программы стали</w:t>
      </w:r>
      <w:r w:rsidR="000F0467" w:rsidRPr="000F0467">
        <w:rPr>
          <w:kern w:val="0"/>
          <w:sz w:val="28"/>
          <w:szCs w:val="28"/>
        </w:rPr>
        <w:t xml:space="preserve"> </w:t>
      </w:r>
      <w:r w:rsidRPr="000F0467">
        <w:rPr>
          <w:kern w:val="0"/>
          <w:sz w:val="28"/>
          <w:szCs w:val="28"/>
        </w:rPr>
        <w:t>120 обучающихся 7 – 11 лет</w:t>
      </w:r>
      <w:r w:rsidR="000F0467" w:rsidRPr="000F0467">
        <w:rPr>
          <w:kern w:val="0"/>
          <w:sz w:val="28"/>
          <w:szCs w:val="28"/>
        </w:rPr>
        <w:t xml:space="preserve"> </w:t>
      </w:r>
      <w:r w:rsidRPr="000F0467">
        <w:rPr>
          <w:kern w:val="0"/>
          <w:sz w:val="28"/>
          <w:szCs w:val="28"/>
        </w:rPr>
        <w:t>МАОУ «Образовательный комплекс «Лицей №</w:t>
      </w:r>
      <w:r w:rsidR="00B86026">
        <w:rPr>
          <w:kern w:val="0"/>
          <w:sz w:val="28"/>
          <w:szCs w:val="28"/>
        </w:rPr>
        <w:t xml:space="preserve"> </w:t>
      </w:r>
      <w:r w:rsidRPr="000F0467">
        <w:rPr>
          <w:kern w:val="0"/>
          <w:sz w:val="28"/>
          <w:szCs w:val="28"/>
        </w:rPr>
        <w:t xml:space="preserve">3» им. С.П. Угаровой», МБОУ «Средняя общеобразовательная школа № 12 с УИОП», МБУ ДО «Центр дополнительного образования «Одаренность» (8 отрядов по 15 человек; </w:t>
      </w:r>
      <w:r w:rsidR="00B86026">
        <w:rPr>
          <w:kern w:val="0"/>
          <w:sz w:val="28"/>
          <w:szCs w:val="28"/>
        </w:rPr>
        <w:t xml:space="preserve">                   </w:t>
      </w:r>
      <w:r w:rsidRPr="000F0467">
        <w:rPr>
          <w:kern w:val="0"/>
          <w:sz w:val="28"/>
          <w:szCs w:val="28"/>
        </w:rPr>
        <w:t xml:space="preserve">63 мальчика, 57 девочек). </w:t>
      </w:r>
    </w:p>
    <w:p w:rsidR="00F97253" w:rsidRPr="000F0467" w:rsidRDefault="00B86026" w:rsidP="00B86026">
      <w:pPr>
        <w:pStyle w:val="16"/>
        <w:spacing w:before="0" w:after="0" w:line="240" w:lineRule="auto"/>
        <w:ind w:firstLine="709"/>
        <w:jc w:val="both"/>
        <w:rPr>
          <w:kern w:val="0"/>
          <w:sz w:val="28"/>
          <w:szCs w:val="28"/>
        </w:rPr>
      </w:pPr>
      <w:r>
        <w:rPr>
          <w:kern w:val="0"/>
          <w:sz w:val="28"/>
          <w:szCs w:val="28"/>
        </w:rPr>
        <w:t>Отряды формируются с учё</w:t>
      </w:r>
      <w:r w:rsidR="00F97253" w:rsidRPr="000F0467">
        <w:rPr>
          <w:kern w:val="0"/>
          <w:sz w:val="28"/>
          <w:szCs w:val="28"/>
        </w:rPr>
        <w:t>том соблюдения требований мер</w:t>
      </w:r>
      <w:r>
        <w:rPr>
          <w:kern w:val="0"/>
          <w:sz w:val="28"/>
          <w:szCs w:val="28"/>
        </w:rPr>
        <w:t xml:space="preserve">                              </w:t>
      </w:r>
      <w:r w:rsidR="00F97253" w:rsidRPr="000F0467">
        <w:rPr>
          <w:kern w:val="0"/>
          <w:sz w:val="28"/>
          <w:szCs w:val="28"/>
        </w:rPr>
        <w:t xml:space="preserve"> </w:t>
      </w:r>
      <w:r w:rsidR="00F97253" w:rsidRPr="000F0467">
        <w:rPr>
          <w:sz w:val="28"/>
          <w:szCs w:val="28"/>
        </w:rPr>
        <w:t xml:space="preserve">по нераспространению новой коронавирусной инфекции </w:t>
      </w:r>
      <w:r w:rsidR="00F97253" w:rsidRPr="000F0467">
        <w:rPr>
          <w:sz w:val="28"/>
          <w:szCs w:val="28"/>
          <w:lang w:val="en-US"/>
        </w:rPr>
        <w:t>COVID</w:t>
      </w:r>
      <w:r w:rsidR="00F97253" w:rsidRPr="000F0467">
        <w:rPr>
          <w:sz w:val="28"/>
          <w:szCs w:val="28"/>
        </w:rPr>
        <w:t xml:space="preserve">-19, </w:t>
      </w:r>
      <w:r>
        <w:rPr>
          <w:sz w:val="28"/>
          <w:szCs w:val="28"/>
        </w:rPr>
        <w:t xml:space="preserve">                         </w:t>
      </w:r>
      <w:r w:rsidR="00F97253" w:rsidRPr="000F0467">
        <w:rPr>
          <w:sz w:val="28"/>
          <w:szCs w:val="28"/>
        </w:rPr>
        <w:t xml:space="preserve">т.е. включают контингент обучающихся из одного класса, объединения </w:t>
      </w:r>
      <w:r>
        <w:rPr>
          <w:sz w:val="28"/>
          <w:szCs w:val="28"/>
        </w:rPr>
        <w:t xml:space="preserve">                      </w:t>
      </w:r>
      <w:r w:rsidR="00F97253" w:rsidRPr="000F0467">
        <w:rPr>
          <w:sz w:val="28"/>
          <w:szCs w:val="28"/>
        </w:rPr>
        <w:t>по интересам.</w:t>
      </w:r>
    </w:p>
    <w:p w:rsidR="000C1D12" w:rsidRPr="000C1D12" w:rsidRDefault="00F97253" w:rsidP="00B86026">
      <w:pPr>
        <w:pStyle w:val="16"/>
        <w:spacing w:before="0" w:after="0" w:line="240" w:lineRule="auto"/>
        <w:ind w:firstLine="709"/>
        <w:jc w:val="both"/>
        <w:rPr>
          <w:kern w:val="0"/>
          <w:sz w:val="28"/>
          <w:szCs w:val="28"/>
        </w:rPr>
      </w:pPr>
      <w:r w:rsidRPr="000F0467">
        <w:rPr>
          <w:kern w:val="0"/>
          <w:sz w:val="28"/>
          <w:szCs w:val="28"/>
        </w:rPr>
        <w:t>Педагогическое сопровождение деятельности в летнем оздоровительном лагере с дневным пребыванием детей «Наноград» осуществляли</w:t>
      </w:r>
      <w:r w:rsidR="00FF7435">
        <w:rPr>
          <w:kern w:val="0"/>
          <w:sz w:val="28"/>
          <w:szCs w:val="28"/>
        </w:rPr>
        <w:t xml:space="preserve">                                    </w:t>
      </w:r>
      <w:r w:rsidRPr="000F0467">
        <w:rPr>
          <w:kern w:val="0"/>
          <w:sz w:val="28"/>
          <w:szCs w:val="28"/>
        </w:rPr>
        <w:t>16 воспитателей (учителя начальных классов МАОУ «Образовательный комплекс «Лицей №</w:t>
      </w:r>
      <w:r w:rsidR="007075F7">
        <w:rPr>
          <w:kern w:val="0"/>
          <w:sz w:val="28"/>
          <w:szCs w:val="28"/>
        </w:rPr>
        <w:t> </w:t>
      </w:r>
      <w:r w:rsidRPr="000F0467">
        <w:rPr>
          <w:kern w:val="0"/>
          <w:sz w:val="28"/>
          <w:szCs w:val="28"/>
        </w:rPr>
        <w:t>3» им. С.П. Угаровой», МБОУ «Средняя общеобразовательная школа № 12 с УИОП»), 16 педагогов дополнительного образования, педагогов-организаторов, методистов, тьюторов МАОУ «Образовательный комплекс «Лицей №</w:t>
      </w:r>
      <w:r w:rsidR="007075F7">
        <w:rPr>
          <w:kern w:val="0"/>
          <w:sz w:val="28"/>
          <w:szCs w:val="28"/>
        </w:rPr>
        <w:t xml:space="preserve"> </w:t>
      </w:r>
      <w:r w:rsidRPr="000F0467">
        <w:rPr>
          <w:kern w:val="0"/>
          <w:sz w:val="28"/>
          <w:szCs w:val="28"/>
        </w:rPr>
        <w:t>3» им. С.П. Угаровой», МБУ ДО «Центр дополнительного образования «Одаренность», старшая вожатая, инструктор по физической культуре, библиотекарь, педагог-психолог, социальный педагог.</w:t>
      </w:r>
    </w:p>
    <w:p w:rsidR="007075F7" w:rsidRDefault="007075F7" w:rsidP="000F0467">
      <w:pPr>
        <w:pStyle w:val="a3"/>
        <w:spacing w:before="0" w:beforeAutospacing="0" w:after="0" w:afterAutospacing="0"/>
        <w:jc w:val="center"/>
        <w:rPr>
          <w:b/>
          <w:sz w:val="28"/>
          <w:szCs w:val="28"/>
        </w:rPr>
      </w:pPr>
    </w:p>
    <w:p w:rsidR="00F26453" w:rsidRDefault="00612105" w:rsidP="00F26453">
      <w:pPr>
        <w:pStyle w:val="a3"/>
        <w:spacing w:before="0" w:beforeAutospacing="0" w:after="0" w:afterAutospacing="0"/>
        <w:jc w:val="center"/>
        <w:rPr>
          <w:b/>
          <w:sz w:val="28"/>
          <w:szCs w:val="28"/>
        </w:rPr>
      </w:pPr>
      <w:r>
        <w:rPr>
          <w:b/>
          <w:sz w:val="28"/>
          <w:szCs w:val="28"/>
        </w:rPr>
        <w:t>Ц</w:t>
      </w:r>
      <w:r w:rsidRPr="00612105">
        <w:rPr>
          <w:b/>
          <w:sz w:val="28"/>
          <w:szCs w:val="28"/>
        </w:rPr>
        <w:t>елевой блок программы</w:t>
      </w:r>
    </w:p>
    <w:p w:rsidR="00F26453" w:rsidRDefault="00F26453" w:rsidP="00F26453">
      <w:pPr>
        <w:pStyle w:val="a3"/>
        <w:spacing w:before="0" w:beforeAutospacing="0" w:after="0" w:afterAutospacing="0"/>
        <w:jc w:val="center"/>
        <w:rPr>
          <w:b/>
          <w:sz w:val="28"/>
          <w:szCs w:val="28"/>
        </w:rPr>
      </w:pPr>
    </w:p>
    <w:p w:rsidR="000556C1" w:rsidRPr="007075F7" w:rsidRDefault="007075F7" w:rsidP="00F26453">
      <w:pPr>
        <w:pStyle w:val="a3"/>
        <w:spacing w:before="0" w:beforeAutospacing="0" w:after="0" w:afterAutospacing="0"/>
        <w:jc w:val="center"/>
        <w:rPr>
          <w:b/>
          <w:sz w:val="28"/>
          <w:szCs w:val="28"/>
        </w:rPr>
      </w:pPr>
      <w:r>
        <w:rPr>
          <w:b/>
          <w:sz w:val="28"/>
          <w:szCs w:val="28"/>
        </w:rPr>
        <w:t>Концепция программы</w:t>
      </w:r>
    </w:p>
    <w:p w:rsidR="000556C1" w:rsidRPr="000F0467" w:rsidRDefault="00F97253" w:rsidP="007075F7">
      <w:pPr>
        <w:pStyle w:val="a3"/>
        <w:spacing w:before="0" w:beforeAutospacing="0" w:after="0" w:afterAutospacing="0"/>
        <w:ind w:firstLine="709"/>
        <w:jc w:val="both"/>
        <w:rPr>
          <w:sz w:val="28"/>
          <w:szCs w:val="28"/>
        </w:rPr>
      </w:pPr>
      <w:r w:rsidRPr="000F0467">
        <w:rPr>
          <w:b/>
          <w:sz w:val="28"/>
          <w:szCs w:val="28"/>
        </w:rPr>
        <w:t xml:space="preserve">Цель: </w:t>
      </w:r>
      <w:r w:rsidRPr="000F0467">
        <w:rPr>
          <w:sz w:val="28"/>
          <w:szCs w:val="28"/>
        </w:rPr>
        <w:t>создание единой оздоровительно-воспитательно-познавательной среды, позволяющей организовать полноценный и разнообразный л</w:t>
      </w:r>
      <w:r w:rsidR="007075F7">
        <w:rPr>
          <w:sz w:val="28"/>
          <w:szCs w:val="28"/>
        </w:rPr>
        <w:t xml:space="preserve">етний отдых детей и подростков </w:t>
      </w:r>
      <w:r w:rsidRPr="000F0467">
        <w:rPr>
          <w:sz w:val="28"/>
          <w:szCs w:val="28"/>
        </w:rPr>
        <w:t>в условиях пандемии коронавируса.</w:t>
      </w:r>
    </w:p>
    <w:p w:rsidR="00F97253" w:rsidRPr="000F0467" w:rsidRDefault="00F97253" w:rsidP="000556C1">
      <w:pPr>
        <w:pStyle w:val="a3"/>
        <w:spacing w:before="0" w:beforeAutospacing="0" w:after="0" w:afterAutospacing="0"/>
        <w:ind w:firstLine="708"/>
        <w:rPr>
          <w:sz w:val="28"/>
          <w:szCs w:val="28"/>
        </w:rPr>
      </w:pPr>
      <w:r w:rsidRPr="000F0467">
        <w:rPr>
          <w:b/>
          <w:sz w:val="28"/>
          <w:szCs w:val="28"/>
        </w:rPr>
        <w:t xml:space="preserve">Задачи: </w:t>
      </w:r>
      <w:r w:rsidRPr="000F0467">
        <w:rPr>
          <w:sz w:val="28"/>
          <w:szCs w:val="28"/>
        </w:rPr>
        <w:tab/>
      </w:r>
    </w:p>
    <w:p w:rsidR="000F0467" w:rsidRDefault="000F0467" w:rsidP="000556C1">
      <w:pPr>
        <w:pStyle w:val="a3"/>
        <w:spacing w:before="0" w:beforeAutospacing="0" w:after="0" w:afterAutospacing="0"/>
        <w:ind w:firstLine="709"/>
        <w:jc w:val="both"/>
        <w:rPr>
          <w:sz w:val="28"/>
          <w:szCs w:val="28"/>
        </w:rPr>
      </w:pPr>
      <w:r>
        <w:rPr>
          <w:sz w:val="28"/>
          <w:szCs w:val="28"/>
        </w:rPr>
        <w:t>–</w:t>
      </w:r>
      <w:r w:rsidR="00F97253" w:rsidRPr="000F0467">
        <w:rPr>
          <w:sz w:val="28"/>
          <w:szCs w:val="28"/>
        </w:rPr>
        <w:t xml:space="preserve"> создать благоприятные условия для полноценного летнего отдыха, разностороннего развития личности и раскр</w:t>
      </w:r>
      <w:r>
        <w:rPr>
          <w:sz w:val="28"/>
          <w:szCs w:val="28"/>
        </w:rPr>
        <w:t>ытия творческого потенциала ребё</w:t>
      </w:r>
      <w:r w:rsidR="00F97253" w:rsidRPr="000F0467">
        <w:rPr>
          <w:sz w:val="28"/>
          <w:szCs w:val="28"/>
        </w:rPr>
        <w:t>нка, укрепление нравственного, физического, психического, интеллектуального здоровья детей путем интеграции</w:t>
      </w:r>
      <w:r w:rsidR="007075F7">
        <w:rPr>
          <w:sz w:val="28"/>
          <w:szCs w:val="28"/>
        </w:rPr>
        <w:t xml:space="preserve"> </w:t>
      </w:r>
      <w:r w:rsidR="00F97253" w:rsidRPr="000F0467">
        <w:rPr>
          <w:sz w:val="28"/>
          <w:szCs w:val="28"/>
        </w:rPr>
        <w:t xml:space="preserve">игровой деятельности </w:t>
      </w:r>
      <w:r w:rsidR="00F26453">
        <w:rPr>
          <w:sz w:val="28"/>
          <w:szCs w:val="28"/>
        </w:rPr>
        <w:t xml:space="preserve">         </w:t>
      </w:r>
      <w:r w:rsidR="00F97253" w:rsidRPr="000F0467">
        <w:rPr>
          <w:sz w:val="28"/>
          <w:szCs w:val="28"/>
        </w:rPr>
        <w:t>и дополнительного образования;</w:t>
      </w:r>
    </w:p>
    <w:p w:rsidR="000F0467" w:rsidRDefault="000F0467" w:rsidP="000556C1">
      <w:pPr>
        <w:pStyle w:val="a3"/>
        <w:spacing w:before="0" w:beforeAutospacing="0" w:after="0" w:afterAutospacing="0"/>
        <w:ind w:firstLine="709"/>
        <w:jc w:val="both"/>
        <w:rPr>
          <w:sz w:val="28"/>
          <w:szCs w:val="28"/>
        </w:rPr>
      </w:pPr>
      <w:r>
        <w:rPr>
          <w:sz w:val="28"/>
          <w:szCs w:val="28"/>
        </w:rPr>
        <w:t xml:space="preserve">– </w:t>
      </w:r>
      <w:r w:rsidR="00F97253" w:rsidRPr="000F0467">
        <w:rPr>
          <w:sz w:val="28"/>
          <w:szCs w:val="28"/>
        </w:rPr>
        <w:t>создать атмосферу доброжелательности, способствующей сплочению коллектива и развитию коммуникативных навыков;</w:t>
      </w:r>
    </w:p>
    <w:p w:rsidR="00F97253" w:rsidRPr="00176998" w:rsidRDefault="000F0467" w:rsidP="00176998">
      <w:pPr>
        <w:pStyle w:val="a3"/>
        <w:spacing w:before="0" w:beforeAutospacing="0" w:after="0"/>
        <w:ind w:firstLine="709"/>
        <w:jc w:val="both"/>
        <w:rPr>
          <w:sz w:val="28"/>
          <w:szCs w:val="28"/>
        </w:rPr>
      </w:pPr>
      <w:r>
        <w:rPr>
          <w:sz w:val="28"/>
          <w:szCs w:val="28"/>
        </w:rPr>
        <w:t xml:space="preserve">– </w:t>
      </w:r>
      <w:r w:rsidR="00F97253" w:rsidRPr="000F0467">
        <w:rPr>
          <w:sz w:val="28"/>
          <w:szCs w:val="28"/>
        </w:rPr>
        <w:t>формировать</w:t>
      </w:r>
      <w:r>
        <w:rPr>
          <w:sz w:val="28"/>
          <w:szCs w:val="28"/>
        </w:rPr>
        <w:t xml:space="preserve"> </w:t>
      </w:r>
      <w:r w:rsidR="00F97253" w:rsidRPr="000F0467">
        <w:rPr>
          <w:sz w:val="28"/>
          <w:szCs w:val="28"/>
        </w:rPr>
        <w:t>ключевые компетенции обучающихся.</w:t>
      </w:r>
    </w:p>
    <w:p w:rsidR="00F97253" w:rsidRDefault="00F97253" w:rsidP="000F0467">
      <w:pPr>
        <w:spacing w:after="0" w:line="240" w:lineRule="auto"/>
        <w:ind w:firstLine="708"/>
        <w:jc w:val="center"/>
        <w:rPr>
          <w:rFonts w:ascii="Times New Roman" w:hAnsi="Times New Roman"/>
          <w:b/>
          <w:sz w:val="28"/>
          <w:szCs w:val="28"/>
        </w:rPr>
      </w:pPr>
      <w:r w:rsidRPr="000F0467">
        <w:rPr>
          <w:rFonts w:ascii="Times New Roman" w:hAnsi="Times New Roman"/>
          <w:b/>
          <w:sz w:val="28"/>
          <w:szCs w:val="28"/>
        </w:rPr>
        <w:t>С</w:t>
      </w:r>
      <w:r w:rsidR="000F0467" w:rsidRPr="000F0467">
        <w:rPr>
          <w:rFonts w:ascii="Times New Roman" w:hAnsi="Times New Roman"/>
          <w:b/>
          <w:sz w:val="28"/>
          <w:szCs w:val="28"/>
        </w:rPr>
        <w:t>одержание и средства (механизмы) реализации программы</w:t>
      </w:r>
    </w:p>
    <w:p w:rsidR="00F97253" w:rsidRPr="000F0467" w:rsidRDefault="00F97253" w:rsidP="00F26453">
      <w:pPr>
        <w:pStyle w:val="a3"/>
        <w:spacing w:before="0" w:beforeAutospacing="0" w:after="0" w:afterAutospacing="0"/>
        <w:ind w:firstLine="708"/>
        <w:jc w:val="center"/>
        <w:rPr>
          <w:b/>
          <w:sz w:val="28"/>
          <w:szCs w:val="28"/>
        </w:rPr>
      </w:pPr>
      <w:r w:rsidRPr="000F0467">
        <w:rPr>
          <w:b/>
          <w:sz w:val="28"/>
          <w:szCs w:val="28"/>
        </w:rPr>
        <w:t>Педагогическая идея</w:t>
      </w:r>
      <w:r w:rsidR="000556C1">
        <w:rPr>
          <w:b/>
          <w:sz w:val="28"/>
          <w:szCs w:val="28"/>
        </w:rPr>
        <w:t xml:space="preserve"> </w:t>
      </w:r>
      <w:r w:rsidR="00612105">
        <w:rPr>
          <w:b/>
          <w:sz w:val="28"/>
          <w:szCs w:val="28"/>
        </w:rPr>
        <w:t>п</w:t>
      </w:r>
      <w:r w:rsidR="00F26453">
        <w:rPr>
          <w:b/>
          <w:sz w:val="28"/>
          <w:szCs w:val="28"/>
        </w:rPr>
        <w:t>рограммы</w:t>
      </w:r>
    </w:p>
    <w:p w:rsidR="00F97253" w:rsidRPr="000F0467" w:rsidRDefault="00F97253" w:rsidP="000F0467">
      <w:pPr>
        <w:pStyle w:val="a3"/>
        <w:spacing w:before="0" w:beforeAutospacing="0" w:after="0" w:afterAutospacing="0"/>
        <w:ind w:firstLine="708"/>
        <w:jc w:val="both"/>
        <w:rPr>
          <w:sz w:val="28"/>
          <w:szCs w:val="28"/>
        </w:rPr>
      </w:pPr>
      <w:r w:rsidRPr="000F0467">
        <w:rPr>
          <w:sz w:val="28"/>
          <w:szCs w:val="28"/>
        </w:rPr>
        <w:t xml:space="preserve">Реализация проектной деятельности обучающихся через включение </w:t>
      </w:r>
      <w:r w:rsidR="00F26453">
        <w:rPr>
          <w:sz w:val="28"/>
          <w:szCs w:val="28"/>
        </w:rPr>
        <w:t xml:space="preserve">                      </w:t>
      </w:r>
      <w:r w:rsidRPr="000F0467">
        <w:rPr>
          <w:sz w:val="28"/>
          <w:szCs w:val="28"/>
        </w:rPr>
        <w:t>в интерактивную игровую деятельность и дополнительное образование, организация развивающего (познавательного) досуга через дополнительное образование.</w:t>
      </w:r>
    </w:p>
    <w:p w:rsidR="00F26453" w:rsidRDefault="00F26453" w:rsidP="00F26453">
      <w:pPr>
        <w:widowControl w:val="0"/>
        <w:tabs>
          <w:tab w:val="left" w:pos="600"/>
        </w:tabs>
        <w:overflowPunct w:val="0"/>
        <w:autoSpaceDE w:val="0"/>
        <w:autoSpaceDN w:val="0"/>
        <w:adjustRightInd w:val="0"/>
        <w:spacing w:after="0" w:line="240" w:lineRule="auto"/>
        <w:ind w:firstLine="709"/>
        <w:jc w:val="center"/>
        <w:rPr>
          <w:rFonts w:ascii="Times New Roman" w:hAnsi="Times New Roman"/>
          <w:b/>
          <w:bCs/>
          <w:sz w:val="28"/>
          <w:szCs w:val="28"/>
        </w:rPr>
      </w:pPr>
    </w:p>
    <w:p w:rsidR="00F97253" w:rsidRPr="00F26453" w:rsidRDefault="00F97253" w:rsidP="00F26453">
      <w:pPr>
        <w:widowControl w:val="0"/>
        <w:tabs>
          <w:tab w:val="left" w:pos="600"/>
        </w:tabs>
        <w:overflowPunct w:val="0"/>
        <w:autoSpaceDE w:val="0"/>
        <w:autoSpaceDN w:val="0"/>
        <w:adjustRightInd w:val="0"/>
        <w:spacing w:after="0" w:line="240" w:lineRule="auto"/>
        <w:ind w:firstLine="709"/>
        <w:jc w:val="center"/>
        <w:rPr>
          <w:rFonts w:ascii="Times New Roman" w:hAnsi="Times New Roman"/>
          <w:b/>
          <w:bCs/>
          <w:sz w:val="28"/>
          <w:szCs w:val="28"/>
        </w:rPr>
      </w:pPr>
      <w:r w:rsidRPr="00F26453">
        <w:rPr>
          <w:rFonts w:ascii="Times New Roman" w:hAnsi="Times New Roman"/>
          <w:b/>
          <w:bCs/>
          <w:sz w:val="28"/>
          <w:szCs w:val="28"/>
        </w:rPr>
        <w:t>При</w:t>
      </w:r>
      <w:r w:rsidR="00612105" w:rsidRPr="00F26453">
        <w:rPr>
          <w:rFonts w:ascii="Times New Roman" w:hAnsi="Times New Roman"/>
          <w:b/>
          <w:bCs/>
          <w:sz w:val="28"/>
          <w:szCs w:val="28"/>
        </w:rPr>
        <w:t>нципы отбора содержания п</w:t>
      </w:r>
      <w:r w:rsidR="00F26453">
        <w:rPr>
          <w:rFonts w:ascii="Times New Roman" w:hAnsi="Times New Roman"/>
          <w:b/>
          <w:bCs/>
          <w:sz w:val="28"/>
          <w:szCs w:val="28"/>
        </w:rPr>
        <w:t>рограммы</w:t>
      </w:r>
    </w:p>
    <w:p w:rsidR="00F97253" w:rsidRPr="000F0467" w:rsidRDefault="00F97253" w:rsidP="000F0467">
      <w:pPr>
        <w:widowControl w:val="0"/>
        <w:tabs>
          <w:tab w:val="left" w:pos="600"/>
        </w:tabs>
        <w:overflowPunct w:val="0"/>
        <w:autoSpaceDE w:val="0"/>
        <w:autoSpaceDN w:val="0"/>
        <w:adjustRightInd w:val="0"/>
        <w:spacing w:after="0" w:line="240" w:lineRule="auto"/>
        <w:jc w:val="both"/>
        <w:rPr>
          <w:rFonts w:ascii="Times New Roman" w:hAnsi="Times New Roman"/>
          <w:sz w:val="28"/>
          <w:szCs w:val="28"/>
        </w:rPr>
      </w:pPr>
      <w:r w:rsidRPr="000F0467">
        <w:rPr>
          <w:rFonts w:ascii="Times New Roman" w:hAnsi="Times New Roman"/>
          <w:sz w:val="28"/>
          <w:szCs w:val="28"/>
        </w:rPr>
        <w:t>1.</w:t>
      </w:r>
      <w:r w:rsidR="00F26453">
        <w:rPr>
          <w:rFonts w:ascii="Times New Roman" w:hAnsi="Times New Roman"/>
          <w:sz w:val="28"/>
          <w:szCs w:val="28"/>
        </w:rPr>
        <w:t> </w:t>
      </w:r>
      <w:r w:rsidRPr="000F0467">
        <w:rPr>
          <w:rFonts w:ascii="Times New Roman" w:hAnsi="Times New Roman"/>
          <w:sz w:val="28"/>
          <w:szCs w:val="28"/>
        </w:rPr>
        <w:t>Принцип многообразия видов и форм работы с детьми.</w:t>
      </w:r>
    </w:p>
    <w:p w:rsidR="00F97253" w:rsidRPr="000F0467" w:rsidRDefault="000556C1" w:rsidP="000F0467">
      <w:pPr>
        <w:widowControl w:val="0"/>
        <w:tabs>
          <w:tab w:val="left" w:pos="600"/>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r w:rsidR="00F97253" w:rsidRPr="000F0467">
        <w:rPr>
          <w:rFonts w:ascii="Times New Roman" w:hAnsi="Times New Roman"/>
          <w:sz w:val="28"/>
          <w:szCs w:val="28"/>
        </w:rPr>
        <w:t>.</w:t>
      </w:r>
      <w:r w:rsidR="00F26453">
        <w:rPr>
          <w:rFonts w:ascii="Times New Roman" w:hAnsi="Times New Roman"/>
          <w:sz w:val="28"/>
          <w:szCs w:val="28"/>
        </w:rPr>
        <w:t> </w:t>
      </w:r>
      <w:r w:rsidR="00F97253" w:rsidRPr="000F0467">
        <w:rPr>
          <w:rFonts w:ascii="Times New Roman" w:hAnsi="Times New Roman"/>
          <w:sz w:val="28"/>
          <w:szCs w:val="28"/>
        </w:rPr>
        <w:t>Принцип социальной активности детей.</w:t>
      </w:r>
    </w:p>
    <w:p w:rsidR="00F97253" w:rsidRPr="000F0467" w:rsidRDefault="000556C1" w:rsidP="000F0467">
      <w:pPr>
        <w:widowControl w:val="0"/>
        <w:tabs>
          <w:tab w:val="left" w:pos="600"/>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r w:rsidR="000F0467">
        <w:rPr>
          <w:rFonts w:ascii="Times New Roman" w:hAnsi="Times New Roman"/>
          <w:sz w:val="28"/>
          <w:szCs w:val="28"/>
        </w:rPr>
        <w:t>.</w:t>
      </w:r>
      <w:r w:rsidR="00F26453">
        <w:rPr>
          <w:rFonts w:ascii="Times New Roman" w:hAnsi="Times New Roman"/>
          <w:sz w:val="28"/>
          <w:szCs w:val="28"/>
        </w:rPr>
        <w:t> </w:t>
      </w:r>
      <w:r w:rsidR="000F0467">
        <w:rPr>
          <w:rFonts w:ascii="Times New Roman" w:hAnsi="Times New Roman"/>
          <w:sz w:val="28"/>
          <w:szCs w:val="28"/>
        </w:rPr>
        <w:t>Принцип учё</w:t>
      </w:r>
      <w:r w:rsidR="00F97253" w:rsidRPr="000F0467">
        <w:rPr>
          <w:rFonts w:ascii="Times New Roman" w:hAnsi="Times New Roman"/>
          <w:sz w:val="28"/>
          <w:szCs w:val="28"/>
        </w:rPr>
        <w:t>та возрастных психологических и индивидуальных особенностей и возможностей.</w:t>
      </w:r>
    </w:p>
    <w:p w:rsidR="00F97253" w:rsidRPr="000F0467" w:rsidRDefault="000556C1" w:rsidP="000F0467">
      <w:pPr>
        <w:widowControl w:val="0"/>
        <w:tabs>
          <w:tab w:val="left" w:pos="600"/>
        </w:tabs>
        <w:overflowPunct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r w:rsidR="00F26453">
        <w:rPr>
          <w:rFonts w:ascii="Times New Roman" w:hAnsi="Times New Roman"/>
          <w:sz w:val="28"/>
          <w:szCs w:val="28"/>
        </w:rPr>
        <w:t>. </w:t>
      </w:r>
      <w:r w:rsidR="00F97253" w:rsidRPr="000F0467">
        <w:rPr>
          <w:rFonts w:ascii="Times New Roman" w:hAnsi="Times New Roman"/>
          <w:sz w:val="28"/>
          <w:szCs w:val="28"/>
        </w:rPr>
        <w:t>Принцип развивающего обучения.</w:t>
      </w:r>
    </w:p>
    <w:p w:rsidR="00176998" w:rsidRDefault="00176998" w:rsidP="000F0467">
      <w:pPr>
        <w:tabs>
          <w:tab w:val="left" w:pos="0"/>
        </w:tabs>
        <w:spacing w:after="0" w:line="240" w:lineRule="auto"/>
        <w:ind w:firstLine="709"/>
        <w:jc w:val="both"/>
        <w:rPr>
          <w:rFonts w:ascii="Times New Roman" w:hAnsi="Times New Roman"/>
          <w:b/>
          <w:spacing w:val="-18"/>
          <w:sz w:val="28"/>
          <w:szCs w:val="28"/>
        </w:rPr>
      </w:pPr>
    </w:p>
    <w:p w:rsidR="00F97253" w:rsidRPr="00F26453" w:rsidRDefault="00F97253" w:rsidP="00F26453">
      <w:pPr>
        <w:tabs>
          <w:tab w:val="left" w:pos="0"/>
        </w:tabs>
        <w:spacing w:after="0" w:line="240" w:lineRule="auto"/>
        <w:ind w:firstLine="709"/>
        <w:jc w:val="center"/>
        <w:rPr>
          <w:rFonts w:ascii="Times New Roman" w:hAnsi="Times New Roman"/>
          <w:b/>
          <w:sz w:val="28"/>
          <w:szCs w:val="28"/>
        </w:rPr>
      </w:pPr>
      <w:r w:rsidRPr="00F26453">
        <w:rPr>
          <w:rFonts w:ascii="Times New Roman" w:hAnsi="Times New Roman"/>
          <w:b/>
          <w:sz w:val="28"/>
          <w:szCs w:val="28"/>
        </w:rPr>
        <w:t>Основные те</w:t>
      </w:r>
      <w:r w:rsidR="00F26453" w:rsidRPr="00F26453">
        <w:rPr>
          <w:rFonts w:ascii="Times New Roman" w:hAnsi="Times New Roman"/>
          <w:b/>
          <w:sz w:val="28"/>
          <w:szCs w:val="28"/>
        </w:rPr>
        <w:t>хнологии, методы и формы работы</w:t>
      </w:r>
    </w:p>
    <w:p w:rsidR="00F97253" w:rsidRPr="000F0467" w:rsidRDefault="00F97253" w:rsidP="000F0467">
      <w:pPr>
        <w:widowControl w:val="0"/>
        <w:tabs>
          <w:tab w:val="left" w:pos="0"/>
          <w:tab w:val="left" w:pos="600"/>
        </w:tabs>
        <w:overflowPunct w:val="0"/>
        <w:autoSpaceDE w:val="0"/>
        <w:autoSpaceDN w:val="0"/>
        <w:adjustRightInd w:val="0"/>
        <w:spacing w:after="0" w:line="240" w:lineRule="auto"/>
        <w:ind w:firstLine="709"/>
        <w:jc w:val="both"/>
        <w:rPr>
          <w:rFonts w:ascii="Times New Roman" w:hAnsi="Times New Roman"/>
          <w:sz w:val="28"/>
          <w:szCs w:val="28"/>
        </w:rPr>
      </w:pPr>
      <w:r w:rsidRPr="000F0467">
        <w:rPr>
          <w:rFonts w:ascii="Times New Roman" w:hAnsi="Times New Roman"/>
          <w:sz w:val="28"/>
          <w:szCs w:val="28"/>
        </w:rPr>
        <w:t>Приоритетной технологией организации деятельности в лагере являются проектная и игровая деятельность.</w:t>
      </w:r>
    </w:p>
    <w:p w:rsidR="00F97253" w:rsidRPr="000F0467" w:rsidRDefault="00F97253" w:rsidP="000F0467">
      <w:pPr>
        <w:widowControl w:val="0"/>
        <w:tabs>
          <w:tab w:val="left" w:pos="0"/>
          <w:tab w:val="left" w:pos="600"/>
        </w:tabs>
        <w:overflowPunct w:val="0"/>
        <w:autoSpaceDE w:val="0"/>
        <w:autoSpaceDN w:val="0"/>
        <w:adjustRightInd w:val="0"/>
        <w:spacing w:after="0" w:line="240" w:lineRule="auto"/>
        <w:ind w:firstLine="753"/>
        <w:jc w:val="both"/>
        <w:rPr>
          <w:rFonts w:ascii="Times New Roman" w:hAnsi="Times New Roman"/>
          <w:sz w:val="28"/>
          <w:szCs w:val="28"/>
        </w:rPr>
      </w:pPr>
      <w:r w:rsidRPr="000F0467">
        <w:rPr>
          <w:rFonts w:ascii="Times New Roman" w:hAnsi="Times New Roman"/>
          <w:sz w:val="28"/>
          <w:szCs w:val="28"/>
        </w:rPr>
        <w:t>Для их реализации используются индивидуальные, групповые, коллективные формы занятий, включающие теоретическую и практическую работу, а также досуговые мероприятия.</w:t>
      </w:r>
    </w:p>
    <w:p w:rsidR="00F97253" w:rsidRDefault="00F97253" w:rsidP="000556C1">
      <w:pPr>
        <w:tabs>
          <w:tab w:val="left" w:pos="0"/>
        </w:tabs>
        <w:spacing w:after="0" w:line="240" w:lineRule="auto"/>
        <w:ind w:firstLine="753"/>
        <w:jc w:val="both"/>
        <w:rPr>
          <w:rFonts w:ascii="Times New Roman" w:hAnsi="Times New Roman"/>
          <w:sz w:val="28"/>
          <w:szCs w:val="28"/>
        </w:rPr>
      </w:pPr>
      <w:r w:rsidRPr="000F0467">
        <w:rPr>
          <w:rFonts w:ascii="Times New Roman" w:hAnsi="Times New Roman"/>
          <w:sz w:val="28"/>
          <w:szCs w:val="28"/>
        </w:rPr>
        <w:t>Навигатор дня предполагает ежедневное включение детей</w:t>
      </w:r>
      <w:r w:rsidR="00F26453">
        <w:rPr>
          <w:rFonts w:ascii="Times New Roman" w:hAnsi="Times New Roman"/>
          <w:sz w:val="28"/>
          <w:szCs w:val="28"/>
        </w:rPr>
        <w:t xml:space="preserve">                                    </w:t>
      </w:r>
      <w:r w:rsidRPr="000F0467">
        <w:rPr>
          <w:rFonts w:ascii="Times New Roman" w:hAnsi="Times New Roman"/>
          <w:sz w:val="28"/>
          <w:szCs w:val="28"/>
        </w:rPr>
        <w:t xml:space="preserve"> в 4 направления деятельности с обязательной разработкой и реализацией проект</w:t>
      </w:r>
      <w:r w:rsidR="00F26453">
        <w:rPr>
          <w:rFonts w:ascii="Times New Roman" w:hAnsi="Times New Roman"/>
          <w:sz w:val="28"/>
          <w:szCs w:val="28"/>
        </w:rPr>
        <w:t>ов в течение смены</w:t>
      </w:r>
      <w:r w:rsidRPr="000F0467">
        <w:rPr>
          <w:rFonts w:ascii="Times New Roman" w:hAnsi="Times New Roman"/>
          <w:sz w:val="28"/>
          <w:szCs w:val="28"/>
        </w:rPr>
        <w:t>.</w:t>
      </w:r>
    </w:p>
    <w:p w:rsidR="00F26453" w:rsidRPr="000F0467" w:rsidRDefault="00F26453" w:rsidP="000556C1">
      <w:pPr>
        <w:tabs>
          <w:tab w:val="left" w:pos="0"/>
        </w:tabs>
        <w:spacing w:after="0" w:line="240" w:lineRule="auto"/>
        <w:ind w:firstLine="753"/>
        <w:jc w:val="both"/>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2835"/>
        <w:gridCol w:w="3602"/>
      </w:tblGrid>
      <w:tr w:rsidR="00F97253" w:rsidRPr="00F26453" w:rsidTr="00A107F6">
        <w:trPr>
          <w:jc w:val="center"/>
        </w:trPr>
        <w:tc>
          <w:tcPr>
            <w:tcW w:w="2693" w:type="dxa"/>
            <w:tcBorders>
              <w:bottom w:val="single" w:sz="6" w:space="0" w:color="808080"/>
            </w:tcBorders>
          </w:tcPr>
          <w:p w:rsidR="00F97253" w:rsidRPr="00F26453" w:rsidRDefault="00F97253" w:rsidP="00F26453">
            <w:pPr>
              <w:spacing w:after="0" w:line="228" w:lineRule="auto"/>
              <w:jc w:val="center"/>
              <w:rPr>
                <w:rFonts w:ascii="Times New Roman" w:hAnsi="Times New Roman"/>
                <w:b/>
                <w:bCs/>
                <w:iCs/>
                <w:sz w:val="26"/>
                <w:szCs w:val="26"/>
              </w:rPr>
            </w:pPr>
            <w:r w:rsidRPr="00F26453">
              <w:rPr>
                <w:rFonts w:ascii="Times New Roman" w:hAnsi="Times New Roman"/>
                <w:b/>
                <w:bCs/>
                <w:iCs/>
                <w:sz w:val="26"/>
                <w:szCs w:val="26"/>
              </w:rPr>
              <w:t>Направления деятельности</w:t>
            </w:r>
          </w:p>
        </w:tc>
        <w:tc>
          <w:tcPr>
            <w:tcW w:w="2835" w:type="dxa"/>
            <w:tcBorders>
              <w:bottom w:val="single" w:sz="6" w:space="0" w:color="808080"/>
            </w:tcBorders>
          </w:tcPr>
          <w:p w:rsidR="00F97253" w:rsidRPr="00F26453" w:rsidRDefault="00F97253" w:rsidP="00F26453">
            <w:pPr>
              <w:spacing w:after="0" w:line="228" w:lineRule="auto"/>
              <w:jc w:val="center"/>
              <w:rPr>
                <w:rFonts w:ascii="Times New Roman" w:hAnsi="Times New Roman"/>
                <w:b/>
                <w:bCs/>
                <w:iCs/>
                <w:sz w:val="26"/>
                <w:szCs w:val="26"/>
              </w:rPr>
            </w:pPr>
            <w:r w:rsidRPr="00F26453">
              <w:rPr>
                <w:rFonts w:ascii="Times New Roman" w:hAnsi="Times New Roman"/>
                <w:b/>
                <w:bCs/>
                <w:iCs/>
                <w:sz w:val="26"/>
                <w:szCs w:val="26"/>
              </w:rPr>
              <w:t>Формы работы</w:t>
            </w:r>
          </w:p>
        </w:tc>
        <w:tc>
          <w:tcPr>
            <w:tcW w:w="3602" w:type="dxa"/>
            <w:tcBorders>
              <w:bottom w:val="single" w:sz="6" w:space="0" w:color="808080"/>
            </w:tcBorders>
          </w:tcPr>
          <w:p w:rsidR="00F97253" w:rsidRPr="00F26453" w:rsidRDefault="00F97253" w:rsidP="00F26453">
            <w:pPr>
              <w:spacing w:after="0" w:line="228" w:lineRule="auto"/>
              <w:jc w:val="center"/>
              <w:rPr>
                <w:rFonts w:ascii="Times New Roman" w:hAnsi="Times New Roman"/>
                <w:b/>
                <w:bCs/>
                <w:iCs/>
                <w:sz w:val="26"/>
                <w:szCs w:val="26"/>
              </w:rPr>
            </w:pPr>
            <w:r w:rsidRPr="00F26453">
              <w:rPr>
                <w:rFonts w:ascii="Times New Roman" w:hAnsi="Times New Roman"/>
                <w:b/>
                <w:bCs/>
                <w:iCs/>
                <w:sz w:val="26"/>
                <w:szCs w:val="26"/>
              </w:rPr>
              <w:t>Ожидаемые результаты</w:t>
            </w:r>
          </w:p>
        </w:tc>
      </w:tr>
      <w:tr w:rsidR="00F97253" w:rsidRPr="00F26453" w:rsidTr="00A107F6">
        <w:trPr>
          <w:jc w:val="center"/>
        </w:trPr>
        <w:tc>
          <w:tcPr>
            <w:tcW w:w="2693" w:type="dxa"/>
          </w:tcPr>
          <w:p w:rsidR="00F97253" w:rsidRPr="00F26453" w:rsidRDefault="00F97253" w:rsidP="00F26453">
            <w:pPr>
              <w:spacing w:after="0" w:line="228" w:lineRule="auto"/>
              <w:rPr>
                <w:rFonts w:ascii="Times New Roman" w:hAnsi="Times New Roman"/>
                <w:b/>
                <w:bCs/>
                <w:sz w:val="26"/>
                <w:szCs w:val="26"/>
              </w:rPr>
            </w:pPr>
            <w:r w:rsidRPr="00F26453">
              <w:rPr>
                <w:rFonts w:ascii="Times New Roman" w:hAnsi="Times New Roman"/>
                <w:b/>
                <w:bCs/>
                <w:sz w:val="26"/>
                <w:szCs w:val="26"/>
              </w:rPr>
              <w:t>Занятия в объединениях по интересам по дополнительным общеразвивающим программам</w:t>
            </w:r>
          </w:p>
        </w:tc>
        <w:tc>
          <w:tcPr>
            <w:tcW w:w="2835" w:type="dxa"/>
          </w:tcPr>
          <w:p w:rsidR="00F97253" w:rsidRPr="00F26453" w:rsidRDefault="00F97253" w:rsidP="00F26453">
            <w:pPr>
              <w:spacing w:after="0" w:line="228" w:lineRule="auto"/>
              <w:jc w:val="both"/>
              <w:rPr>
                <w:rFonts w:ascii="Times New Roman" w:hAnsi="Times New Roman"/>
                <w:sz w:val="26"/>
                <w:szCs w:val="26"/>
              </w:rPr>
            </w:pPr>
            <w:r w:rsidRPr="00F26453">
              <w:rPr>
                <w:rFonts w:ascii="Times New Roman" w:hAnsi="Times New Roman"/>
                <w:sz w:val="26"/>
                <w:szCs w:val="26"/>
              </w:rPr>
              <w:t>Реализация краткосрочных дополнительных общеразвивающих программ:</w:t>
            </w:r>
            <w:r w:rsidR="00F26453">
              <w:rPr>
                <w:rFonts w:ascii="Times New Roman" w:hAnsi="Times New Roman"/>
                <w:sz w:val="26"/>
                <w:szCs w:val="26"/>
              </w:rPr>
              <w:t xml:space="preserve"> </w:t>
            </w:r>
            <w:r w:rsidRPr="00F26453">
              <w:rPr>
                <w:rFonts w:ascii="Times New Roman" w:hAnsi="Times New Roman"/>
                <w:sz w:val="26"/>
                <w:szCs w:val="26"/>
              </w:rPr>
              <w:t>«Школа</w:t>
            </w:r>
            <w:r w:rsidR="000556C1" w:rsidRPr="00F26453">
              <w:rPr>
                <w:rFonts w:ascii="Times New Roman" w:hAnsi="Times New Roman"/>
                <w:sz w:val="26"/>
                <w:szCs w:val="26"/>
              </w:rPr>
              <w:t xml:space="preserve"> </w:t>
            </w:r>
            <w:r w:rsidRPr="00F26453">
              <w:rPr>
                <w:rFonts w:ascii="Times New Roman" w:hAnsi="Times New Roman"/>
                <w:sz w:val="26"/>
                <w:szCs w:val="26"/>
              </w:rPr>
              <w:t>дорожных</w:t>
            </w:r>
            <w:r w:rsidR="000556C1" w:rsidRPr="00F26453">
              <w:rPr>
                <w:rFonts w:ascii="Times New Roman" w:hAnsi="Times New Roman"/>
                <w:sz w:val="26"/>
                <w:szCs w:val="26"/>
              </w:rPr>
              <w:t xml:space="preserve"> </w:t>
            </w:r>
            <w:r w:rsidRPr="00F26453">
              <w:rPr>
                <w:rFonts w:ascii="Times New Roman" w:hAnsi="Times New Roman"/>
                <w:sz w:val="26"/>
                <w:szCs w:val="26"/>
              </w:rPr>
              <w:t>наук»,</w:t>
            </w:r>
            <w:r w:rsidR="00F26453">
              <w:rPr>
                <w:rFonts w:ascii="Times New Roman" w:hAnsi="Times New Roman"/>
                <w:sz w:val="26"/>
                <w:szCs w:val="26"/>
              </w:rPr>
              <w:t xml:space="preserve"> </w:t>
            </w:r>
            <w:r w:rsidRPr="00F26453">
              <w:rPr>
                <w:rFonts w:ascii="Times New Roman" w:hAnsi="Times New Roman"/>
                <w:sz w:val="26"/>
                <w:szCs w:val="26"/>
              </w:rPr>
              <w:t>«Креативное</w:t>
            </w:r>
            <w:r w:rsidR="000556C1" w:rsidRPr="00F26453">
              <w:rPr>
                <w:rFonts w:ascii="Times New Roman" w:hAnsi="Times New Roman"/>
                <w:sz w:val="26"/>
                <w:szCs w:val="26"/>
              </w:rPr>
              <w:t xml:space="preserve"> </w:t>
            </w:r>
            <w:r w:rsidRPr="00F26453">
              <w:rPr>
                <w:rFonts w:ascii="Times New Roman" w:hAnsi="Times New Roman"/>
                <w:sz w:val="26"/>
                <w:szCs w:val="26"/>
              </w:rPr>
              <w:t>лето», «Путешествие в страну Экономика»</w:t>
            </w:r>
          </w:p>
        </w:tc>
        <w:tc>
          <w:tcPr>
            <w:tcW w:w="3602" w:type="dxa"/>
          </w:tcPr>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26453">
              <w:rPr>
                <w:rFonts w:ascii="Times New Roman" w:hAnsi="Times New Roman"/>
                <w:sz w:val="26"/>
                <w:szCs w:val="26"/>
              </w:rPr>
              <w:t xml:space="preserve"> </w:t>
            </w:r>
            <w:r w:rsidR="00F97253" w:rsidRPr="00F26453">
              <w:rPr>
                <w:rFonts w:ascii="Times New Roman" w:hAnsi="Times New Roman"/>
                <w:sz w:val="26"/>
                <w:szCs w:val="26"/>
              </w:rPr>
              <w:t>формирование теоретических знаний и практических навыков безопасного поведения на улицах и дорогах;</w:t>
            </w:r>
          </w:p>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97253" w:rsidRPr="00F26453">
              <w:rPr>
                <w:rFonts w:ascii="Times New Roman" w:hAnsi="Times New Roman"/>
                <w:sz w:val="26"/>
                <w:szCs w:val="26"/>
              </w:rPr>
              <w:t xml:space="preserve"> приобретение знаний в области живописи, графики, декоративно-прикладном искусстве, исследовательской деятельности;</w:t>
            </w:r>
          </w:p>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97253" w:rsidRPr="00F26453">
              <w:rPr>
                <w:rFonts w:ascii="Times New Roman" w:hAnsi="Times New Roman"/>
                <w:sz w:val="26"/>
                <w:szCs w:val="26"/>
              </w:rPr>
              <w:t xml:space="preserve"> развитие</w:t>
            </w:r>
            <w:r w:rsidR="00F26453">
              <w:rPr>
                <w:rFonts w:ascii="Times New Roman" w:hAnsi="Times New Roman"/>
                <w:sz w:val="26"/>
                <w:szCs w:val="26"/>
              </w:rPr>
              <w:t xml:space="preserve"> навыков проектной деятельности</w:t>
            </w:r>
          </w:p>
        </w:tc>
      </w:tr>
      <w:tr w:rsidR="00F97253" w:rsidRPr="00F26453" w:rsidTr="00A107F6">
        <w:trPr>
          <w:jc w:val="center"/>
        </w:trPr>
        <w:tc>
          <w:tcPr>
            <w:tcW w:w="2693" w:type="dxa"/>
          </w:tcPr>
          <w:p w:rsidR="00F97253" w:rsidRPr="00F26453" w:rsidRDefault="00F97253" w:rsidP="00F26453">
            <w:pPr>
              <w:pStyle w:val="ConsPlusNormal"/>
              <w:spacing w:line="228" w:lineRule="auto"/>
              <w:rPr>
                <w:rFonts w:ascii="Times New Roman" w:hAnsi="Times New Roman" w:cs="Times New Roman"/>
                <w:b/>
                <w:bCs/>
                <w:sz w:val="26"/>
                <w:szCs w:val="26"/>
              </w:rPr>
            </w:pPr>
            <w:r w:rsidRPr="00F26453">
              <w:rPr>
                <w:rFonts w:ascii="Times New Roman" w:hAnsi="Times New Roman" w:cs="Times New Roman"/>
                <w:b/>
                <w:bCs/>
                <w:sz w:val="26"/>
                <w:szCs w:val="26"/>
              </w:rPr>
              <w:t>Организация продуктивного досуга</w:t>
            </w:r>
          </w:p>
        </w:tc>
        <w:tc>
          <w:tcPr>
            <w:tcW w:w="2835" w:type="dxa"/>
          </w:tcPr>
          <w:p w:rsidR="00F97253" w:rsidRPr="00F26453" w:rsidRDefault="00F97253" w:rsidP="00F26453">
            <w:pPr>
              <w:pStyle w:val="ConsPlusNormal"/>
              <w:spacing w:line="228" w:lineRule="auto"/>
              <w:jc w:val="both"/>
              <w:rPr>
                <w:rFonts w:ascii="Times New Roman" w:hAnsi="Times New Roman" w:cs="Times New Roman"/>
                <w:sz w:val="26"/>
                <w:szCs w:val="26"/>
              </w:rPr>
            </w:pPr>
            <w:r w:rsidRPr="00F26453">
              <w:rPr>
                <w:rFonts w:ascii="Times New Roman" w:hAnsi="Times New Roman" w:cs="Times New Roman"/>
                <w:sz w:val="26"/>
                <w:szCs w:val="26"/>
              </w:rPr>
              <w:t>Интерактивные игры, досугово-познавательные мероприятия</w:t>
            </w:r>
          </w:p>
        </w:tc>
        <w:tc>
          <w:tcPr>
            <w:tcW w:w="3602" w:type="dxa"/>
          </w:tcPr>
          <w:p w:rsidR="00F97253" w:rsidRPr="00F26453" w:rsidRDefault="000556C1" w:rsidP="00F26453">
            <w:pPr>
              <w:pStyle w:val="ConsPlusNormal"/>
              <w:spacing w:line="228" w:lineRule="auto"/>
              <w:jc w:val="both"/>
              <w:rPr>
                <w:rFonts w:ascii="Times New Roman" w:hAnsi="Times New Roman" w:cs="Times New Roman"/>
                <w:sz w:val="26"/>
                <w:szCs w:val="26"/>
              </w:rPr>
            </w:pPr>
            <w:r w:rsidRPr="00F26453">
              <w:rPr>
                <w:rFonts w:ascii="Times New Roman" w:hAnsi="Times New Roman" w:cs="Times New Roman"/>
                <w:sz w:val="26"/>
                <w:szCs w:val="26"/>
              </w:rPr>
              <w:t>–</w:t>
            </w:r>
            <w:r w:rsidR="00F97253" w:rsidRPr="00F26453">
              <w:rPr>
                <w:rFonts w:ascii="Times New Roman" w:hAnsi="Times New Roman" w:cs="Times New Roman"/>
                <w:sz w:val="26"/>
                <w:szCs w:val="26"/>
              </w:rPr>
              <w:t xml:space="preserve"> развитие творческого потенциала;</w:t>
            </w:r>
          </w:p>
          <w:p w:rsidR="00F97253" w:rsidRPr="00F26453" w:rsidRDefault="000556C1" w:rsidP="00F26453">
            <w:pPr>
              <w:pStyle w:val="ConsPlusNormal"/>
              <w:spacing w:line="228" w:lineRule="auto"/>
              <w:jc w:val="both"/>
              <w:rPr>
                <w:rFonts w:ascii="Times New Roman" w:hAnsi="Times New Roman" w:cs="Times New Roman"/>
                <w:sz w:val="26"/>
                <w:szCs w:val="26"/>
              </w:rPr>
            </w:pPr>
            <w:r w:rsidRPr="00F26453">
              <w:rPr>
                <w:rFonts w:ascii="Times New Roman" w:hAnsi="Times New Roman" w:cs="Times New Roman"/>
                <w:sz w:val="26"/>
                <w:szCs w:val="26"/>
              </w:rPr>
              <w:t>–</w:t>
            </w:r>
            <w:r w:rsidR="00F26453">
              <w:rPr>
                <w:rFonts w:ascii="Times New Roman" w:hAnsi="Times New Roman" w:cs="Times New Roman"/>
                <w:sz w:val="26"/>
                <w:szCs w:val="26"/>
              </w:rPr>
              <w:t xml:space="preserve"> развитие социальной инициативы</w:t>
            </w:r>
          </w:p>
        </w:tc>
      </w:tr>
      <w:tr w:rsidR="00F97253" w:rsidRPr="00F26453" w:rsidTr="00A107F6">
        <w:trPr>
          <w:jc w:val="center"/>
        </w:trPr>
        <w:tc>
          <w:tcPr>
            <w:tcW w:w="2693" w:type="dxa"/>
          </w:tcPr>
          <w:p w:rsidR="00F97253" w:rsidRPr="00F26453" w:rsidRDefault="00F97253" w:rsidP="00F26453">
            <w:pPr>
              <w:spacing w:after="0" w:line="228" w:lineRule="auto"/>
              <w:rPr>
                <w:rFonts w:ascii="Times New Roman" w:hAnsi="Times New Roman"/>
                <w:b/>
                <w:bCs/>
                <w:sz w:val="26"/>
                <w:szCs w:val="26"/>
              </w:rPr>
            </w:pPr>
            <w:r w:rsidRPr="00F26453">
              <w:rPr>
                <w:rFonts w:ascii="Times New Roman" w:hAnsi="Times New Roman"/>
                <w:b/>
                <w:bCs/>
                <w:sz w:val="26"/>
                <w:szCs w:val="26"/>
              </w:rPr>
              <w:t>Организация оздоровительных мероприятий</w:t>
            </w:r>
          </w:p>
        </w:tc>
        <w:tc>
          <w:tcPr>
            <w:tcW w:w="2835" w:type="dxa"/>
          </w:tcPr>
          <w:p w:rsidR="00F97253" w:rsidRPr="00F26453" w:rsidRDefault="00F97253" w:rsidP="00F26453">
            <w:pPr>
              <w:spacing w:after="0" w:line="228" w:lineRule="auto"/>
              <w:jc w:val="both"/>
              <w:rPr>
                <w:rFonts w:ascii="Times New Roman" w:hAnsi="Times New Roman"/>
                <w:sz w:val="26"/>
                <w:szCs w:val="26"/>
              </w:rPr>
            </w:pPr>
            <w:r w:rsidRPr="00F26453">
              <w:rPr>
                <w:rFonts w:ascii="Times New Roman" w:hAnsi="Times New Roman"/>
                <w:sz w:val="26"/>
                <w:szCs w:val="26"/>
              </w:rPr>
              <w:t>Спортивные эстафеты, соревнования по отдельным видам спорта, спортивные игры, игры на свежем воздухе</w:t>
            </w:r>
          </w:p>
        </w:tc>
        <w:tc>
          <w:tcPr>
            <w:tcW w:w="3602" w:type="dxa"/>
          </w:tcPr>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97253" w:rsidRPr="00F26453">
              <w:rPr>
                <w:rFonts w:ascii="Times New Roman" w:hAnsi="Times New Roman"/>
                <w:sz w:val="26"/>
                <w:szCs w:val="26"/>
              </w:rPr>
              <w:t xml:space="preserve"> формирование теоретических знаний и практических навыков здорового образа жизни;</w:t>
            </w:r>
          </w:p>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26453">
              <w:rPr>
                <w:rFonts w:ascii="Times New Roman" w:hAnsi="Times New Roman"/>
                <w:sz w:val="26"/>
                <w:szCs w:val="26"/>
              </w:rPr>
              <w:t xml:space="preserve"> </w:t>
            </w:r>
            <w:r w:rsidR="00F97253" w:rsidRPr="00F26453">
              <w:rPr>
                <w:rFonts w:ascii="Times New Roman" w:hAnsi="Times New Roman"/>
                <w:sz w:val="26"/>
                <w:szCs w:val="26"/>
              </w:rPr>
              <w:t>повышение культуры здорового образа жизни, уровня гигиенической</w:t>
            </w:r>
            <w:r w:rsidR="00F26453">
              <w:rPr>
                <w:rFonts w:ascii="Times New Roman" w:hAnsi="Times New Roman"/>
                <w:sz w:val="26"/>
                <w:szCs w:val="26"/>
              </w:rPr>
              <w:t xml:space="preserve"> грамотности детей и подростков</w:t>
            </w:r>
          </w:p>
        </w:tc>
      </w:tr>
      <w:tr w:rsidR="00F97253" w:rsidRPr="00F26453" w:rsidTr="00A107F6">
        <w:trPr>
          <w:jc w:val="center"/>
        </w:trPr>
        <w:tc>
          <w:tcPr>
            <w:tcW w:w="2693" w:type="dxa"/>
          </w:tcPr>
          <w:p w:rsidR="00F97253" w:rsidRPr="00F26453" w:rsidRDefault="00F97253" w:rsidP="00F26453">
            <w:pPr>
              <w:spacing w:after="0" w:line="228" w:lineRule="auto"/>
              <w:rPr>
                <w:rFonts w:ascii="Times New Roman" w:hAnsi="Times New Roman"/>
                <w:b/>
                <w:bCs/>
                <w:sz w:val="26"/>
                <w:szCs w:val="26"/>
              </w:rPr>
            </w:pPr>
            <w:r w:rsidRPr="00F26453">
              <w:rPr>
                <w:rFonts w:ascii="Times New Roman" w:hAnsi="Times New Roman"/>
                <w:b/>
                <w:bCs/>
                <w:sz w:val="26"/>
                <w:szCs w:val="26"/>
              </w:rPr>
              <w:t>Организация коммуникативной деятельности</w:t>
            </w:r>
          </w:p>
        </w:tc>
        <w:tc>
          <w:tcPr>
            <w:tcW w:w="2835" w:type="dxa"/>
          </w:tcPr>
          <w:p w:rsidR="00F97253" w:rsidRPr="00F26453" w:rsidRDefault="00F97253" w:rsidP="00F26453">
            <w:pPr>
              <w:spacing w:after="0" w:line="228" w:lineRule="auto"/>
              <w:jc w:val="both"/>
              <w:rPr>
                <w:rFonts w:ascii="Times New Roman" w:hAnsi="Times New Roman"/>
                <w:sz w:val="26"/>
                <w:szCs w:val="26"/>
              </w:rPr>
            </w:pPr>
            <w:r w:rsidRPr="00F26453">
              <w:rPr>
                <w:rFonts w:ascii="Times New Roman" w:hAnsi="Times New Roman"/>
                <w:sz w:val="26"/>
                <w:szCs w:val="26"/>
              </w:rPr>
              <w:t>Различные настольные, познавательные, интеллектуальные игры в помещении, чтение книг и др.</w:t>
            </w:r>
          </w:p>
          <w:p w:rsidR="00F97253" w:rsidRPr="00F26453" w:rsidRDefault="00F97253" w:rsidP="00F26453">
            <w:pPr>
              <w:spacing w:after="0" w:line="228" w:lineRule="auto"/>
              <w:jc w:val="both"/>
              <w:rPr>
                <w:rFonts w:ascii="Times New Roman" w:hAnsi="Times New Roman"/>
                <w:sz w:val="26"/>
                <w:szCs w:val="26"/>
              </w:rPr>
            </w:pPr>
          </w:p>
        </w:tc>
        <w:tc>
          <w:tcPr>
            <w:tcW w:w="3602" w:type="dxa"/>
          </w:tcPr>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97253" w:rsidRPr="00F26453">
              <w:rPr>
                <w:rFonts w:ascii="Times New Roman" w:hAnsi="Times New Roman"/>
                <w:sz w:val="26"/>
                <w:szCs w:val="26"/>
              </w:rPr>
              <w:t xml:space="preserve"> формирование ценностных основ нравственности, поведенческих норм, уважения к правам человека;</w:t>
            </w:r>
          </w:p>
          <w:p w:rsidR="00F97253" w:rsidRPr="00F26453" w:rsidRDefault="000556C1" w:rsidP="00F26453">
            <w:pPr>
              <w:spacing w:after="0" w:line="228" w:lineRule="auto"/>
              <w:jc w:val="both"/>
              <w:rPr>
                <w:rFonts w:ascii="Times New Roman" w:hAnsi="Times New Roman"/>
                <w:sz w:val="26"/>
                <w:szCs w:val="26"/>
              </w:rPr>
            </w:pPr>
            <w:r w:rsidRPr="00F26453">
              <w:rPr>
                <w:rFonts w:ascii="Times New Roman" w:hAnsi="Times New Roman"/>
                <w:sz w:val="26"/>
                <w:szCs w:val="26"/>
              </w:rPr>
              <w:t>–</w:t>
            </w:r>
            <w:r w:rsidR="00F97253" w:rsidRPr="00F26453">
              <w:rPr>
                <w:rFonts w:ascii="Times New Roman" w:hAnsi="Times New Roman"/>
                <w:sz w:val="26"/>
                <w:szCs w:val="26"/>
              </w:rPr>
              <w:t xml:space="preserve"> освоение детьми новых моделей эффективного поведения и навыков конструктивного взаимодействия.</w:t>
            </w:r>
          </w:p>
        </w:tc>
      </w:tr>
    </w:tbl>
    <w:p w:rsidR="00F97253" w:rsidRPr="00E754AB" w:rsidRDefault="00F97253" w:rsidP="00F97253">
      <w:pPr>
        <w:pStyle w:val="ConsPlusNormal"/>
        <w:ind w:firstLine="540"/>
        <w:rPr>
          <w:rFonts w:ascii="Times New Roman" w:hAnsi="Times New Roman" w:cs="Times New Roman"/>
          <w:b/>
          <w:i/>
          <w:sz w:val="24"/>
          <w:szCs w:val="24"/>
        </w:rPr>
      </w:pPr>
    </w:p>
    <w:p w:rsidR="00F97253" w:rsidRPr="000556C1" w:rsidRDefault="00F97253" w:rsidP="00F26453">
      <w:pPr>
        <w:pStyle w:val="ConsPlusNormal"/>
        <w:ind w:firstLine="540"/>
        <w:jc w:val="center"/>
        <w:rPr>
          <w:rFonts w:ascii="Times New Roman" w:hAnsi="Times New Roman" w:cs="Times New Roman"/>
          <w:b/>
          <w:sz w:val="28"/>
          <w:szCs w:val="28"/>
        </w:rPr>
      </w:pPr>
      <w:r w:rsidRPr="000556C1">
        <w:rPr>
          <w:rFonts w:ascii="Times New Roman" w:hAnsi="Times New Roman" w:cs="Times New Roman"/>
          <w:b/>
          <w:sz w:val="28"/>
          <w:szCs w:val="28"/>
        </w:rPr>
        <w:t>Легенда смены</w:t>
      </w:r>
    </w:p>
    <w:p w:rsidR="00F97253" w:rsidRPr="000556C1" w:rsidRDefault="000556C1" w:rsidP="00F26453">
      <w:pPr>
        <w:spacing w:after="0" w:line="240" w:lineRule="auto"/>
        <w:ind w:firstLine="709"/>
        <w:jc w:val="both"/>
        <w:rPr>
          <w:rFonts w:ascii="Times New Roman" w:hAnsi="Times New Roman"/>
          <w:sz w:val="28"/>
          <w:szCs w:val="28"/>
        </w:rPr>
      </w:pPr>
      <w:r>
        <w:rPr>
          <w:rFonts w:ascii="Times New Roman" w:hAnsi="Times New Roman"/>
          <w:bCs/>
          <w:iCs/>
          <w:sz w:val="28"/>
          <w:szCs w:val="28"/>
        </w:rPr>
        <w:t>Лето 2020 года в «Нанограде» –</w:t>
      </w:r>
      <w:r w:rsidR="00F97253" w:rsidRPr="000556C1">
        <w:rPr>
          <w:rFonts w:ascii="Times New Roman" w:hAnsi="Times New Roman"/>
          <w:bCs/>
          <w:iCs/>
          <w:sz w:val="28"/>
          <w:szCs w:val="28"/>
        </w:rPr>
        <w:t xml:space="preserve"> необычное и очень интересное время. </w:t>
      </w:r>
      <w:r>
        <w:rPr>
          <w:rFonts w:ascii="Times New Roman" w:hAnsi="Times New Roman"/>
          <w:bCs/>
          <w:iCs/>
          <w:sz w:val="28"/>
          <w:szCs w:val="28"/>
        </w:rPr>
        <w:t xml:space="preserve">  </w:t>
      </w:r>
      <w:r w:rsidR="00F26453">
        <w:rPr>
          <w:rFonts w:ascii="Times New Roman" w:hAnsi="Times New Roman"/>
          <w:bCs/>
          <w:iCs/>
          <w:sz w:val="28"/>
          <w:szCs w:val="28"/>
        </w:rPr>
        <w:t xml:space="preserve">                    </w:t>
      </w:r>
      <w:r w:rsidR="00F97253" w:rsidRPr="000556C1">
        <w:rPr>
          <w:rFonts w:ascii="Times New Roman" w:hAnsi="Times New Roman"/>
          <w:bCs/>
          <w:iCs/>
          <w:sz w:val="28"/>
          <w:szCs w:val="28"/>
        </w:rPr>
        <w:t>В 2019</w:t>
      </w:r>
      <w:r>
        <w:rPr>
          <w:rFonts w:ascii="Times New Roman" w:hAnsi="Times New Roman"/>
          <w:bCs/>
          <w:iCs/>
          <w:sz w:val="28"/>
          <w:szCs w:val="28"/>
        </w:rPr>
        <w:t xml:space="preserve"> году</w:t>
      </w:r>
      <w:r w:rsidR="00F97253" w:rsidRPr="000556C1">
        <w:rPr>
          <w:rFonts w:ascii="Times New Roman" w:hAnsi="Times New Roman"/>
          <w:bCs/>
          <w:iCs/>
          <w:sz w:val="28"/>
          <w:szCs w:val="28"/>
        </w:rPr>
        <w:t xml:space="preserve"> наноградцы построили целый</w:t>
      </w:r>
      <w:r>
        <w:rPr>
          <w:rFonts w:ascii="Times New Roman" w:hAnsi="Times New Roman"/>
          <w:bCs/>
          <w:iCs/>
          <w:sz w:val="28"/>
          <w:szCs w:val="28"/>
        </w:rPr>
        <w:t xml:space="preserve"> </w:t>
      </w:r>
      <w:r w:rsidR="00F97253" w:rsidRPr="000556C1">
        <w:rPr>
          <w:rFonts w:ascii="Times New Roman" w:hAnsi="Times New Roman"/>
          <w:bCs/>
          <w:iCs/>
          <w:sz w:val="28"/>
          <w:szCs w:val="28"/>
        </w:rPr>
        <w:t xml:space="preserve">город, где было очень весело. </w:t>
      </w:r>
      <w:r w:rsidR="00F97253" w:rsidRPr="000556C1">
        <w:rPr>
          <w:rFonts w:ascii="Times New Roman" w:hAnsi="Times New Roman"/>
          <w:sz w:val="28"/>
          <w:szCs w:val="28"/>
        </w:rPr>
        <w:t>Сам</w:t>
      </w:r>
      <w:r w:rsidR="00F26453">
        <w:rPr>
          <w:rFonts w:ascii="Times New Roman" w:hAnsi="Times New Roman"/>
          <w:sz w:val="28"/>
          <w:szCs w:val="28"/>
        </w:rPr>
        <w:t xml:space="preserve">ым интересным и запоминающимся </w:t>
      </w:r>
      <w:r w:rsidR="00F97253" w:rsidRPr="000556C1">
        <w:rPr>
          <w:rFonts w:ascii="Times New Roman" w:hAnsi="Times New Roman"/>
          <w:sz w:val="28"/>
          <w:szCs w:val="28"/>
        </w:rPr>
        <w:t>стало «погружение в Наноград», которое реализовалось в форме интерактивной игры, в ходе которой прошли  образовательные путешествия, занятия в творческих мастерских, тематические линейки и мног</w:t>
      </w:r>
      <w:r w:rsidR="00F26453">
        <w:rPr>
          <w:rFonts w:ascii="Times New Roman" w:hAnsi="Times New Roman"/>
          <w:sz w:val="28"/>
          <w:szCs w:val="28"/>
        </w:rPr>
        <w:t xml:space="preserve">ое другое. </w:t>
      </w:r>
      <w:r w:rsidR="00F26453" w:rsidRPr="000556C1">
        <w:rPr>
          <w:rFonts w:ascii="Times New Roman" w:hAnsi="Times New Roman"/>
          <w:sz w:val="28"/>
          <w:szCs w:val="28"/>
        </w:rPr>
        <w:t xml:space="preserve">Традиционными </w:t>
      </w:r>
      <w:r w:rsidR="00F97253" w:rsidRPr="000556C1">
        <w:rPr>
          <w:rFonts w:ascii="Times New Roman" w:hAnsi="Times New Roman"/>
          <w:sz w:val="28"/>
          <w:szCs w:val="28"/>
        </w:rPr>
        <w:t>стали законы «Нанограда», наличие у каждой Корпорации уникального Пин-кода (девиза отряда).</w:t>
      </w:r>
    </w:p>
    <w:p w:rsidR="00F97253" w:rsidRPr="000556C1" w:rsidRDefault="00F97253" w:rsidP="00F26453">
      <w:pPr>
        <w:spacing w:after="0" w:line="240" w:lineRule="auto"/>
        <w:ind w:firstLine="709"/>
        <w:jc w:val="both"/>
        <w:rPr>
          <w:rFonts w:ascii="Times New Roman" w:hAnsi="Times New Roman"/>
          <w:sz w:val="28"/>
          <w:szCs w:val="28"/>
        </w:rPr>
      </w:pPr>
      <w:r w:rsidRPr="000556C1">
        <w:rPr>
          <w:rFonts w:ascii="Times New Roman" w:hAnsi="Times New Roman"/>
          <w:sz w:val="28"/>
          <w:szCs w:val="28"/>
        </w:rPr>
        <w:t>Но время не стоит на месте. В «Нанограде</w:t>
      </w:r>
      <w:r w:rsidR="000556C1">
        <w:rPr>
          <w:rFonts w:ascii="Times New Roman" w:hAnsi="Times New Roman"/>
          <w:sz w:val="28"/>
          <w:szCs w:val="28"/>
        </w:rPr>
        <w:t>» наступила «Новая реальность»</w:t>
      </w:r>
      <w:r w:rsidR="00F26453">
        <w:rPr>
          <w:rFonts w:ascii="Times New Roman" w:hAnsi="Times New Roman"/>
          <w:sz w:val="28"/>
          <w:szCs w:val="28"/>
        </w:rPr>
        <w:t xml:space="preserve">: </w:t>
      </w:r>
      <w:r w:rsidRPr="000556C1">
        <w:rPr>
          <w:rFonts w:ascii="Times New Roman" w:hAnsi="Times New Roman"/>
          <w:sz w:val="28"/>
          <w:szCs w:val="28"/>
        </w:rPr>
        <w:t xml:space="preserve">в городе появились новые жители, новые дела. Всем наноградцам предстоит раскрыть «нано-секреты» дружбы и </w:t>
      </w:r>
      <w:r w:rsidR="000556C1">
        <w:rPr>
          <w:rFonts w:ascii="Times New Roman" w:hAnsi="Times New Roman"/>
          <w:sz w:val="28"/>
          <w:szCs w:val="28"/>
        </w:rPr>
        <w:t>хорошего летнего настроения путём прохождения квеста –</w:t>
      </w:r>
      <w:r w:rsidRPr="000556C1">
        <w:rPr>
          <w:rFonts w:ascii="Times New Roman" w:hAnsi="Times New Roman"/>
          <w:sz w:val="28"/>
          <w:szCs w:val="28"/>
        </w:rPr>
        <w:t xml:space="preserve"> е</w:t>
      </w:r>
      <w:r w:rsidRPr="000556C1">
        <w:rPr>
          <w:rFonts w:ascii="Times New Roman" w:hAnsi="Times New Roman"/>
          <w:bCs/>
          <w:iCs/>
          <w:sz w:val="28"/>
          <w:szCs w:val="28"/>
        </w:rPr>
        <w:t>жедневно каждая Корпорация (отряд) «Нанограда» проходит маршрут по своей «Кейс-карте».</w:t>
      </w:r>
    </w:p>
    <w:p w:rsidR="00F97253" w:rsidRPr="000556C1" w:rsidRDefault="00F97253" w:rsidP="00CF0773">
      <w:pPr>
        <w:pStyle w:val="ConsPlusNormal"/>
        <w:ind w:firstLine="709"/>
        <w:jc w:val="both"/>
        <w:rPr>
          <w:rFonts w:ascii="Times New Roman" w:hAnsi="Times New Roman" w:cs="Times New Roman"/>
          <w:bCs/>
          <w:iCs/>
          <w:sz w:val="28"/>
          <w:szCs w:val="28"/>
        </w:rPr>
      </w:pPr>
      <w:r w:rsidRPr="000556C1">
        <w:rPr>
          <w:rFonts w:ascii="Times New Roman" w:hAnsi="Times New Roman" w:cs="Times New Roman"/>
          <w:bCs/>
          <w:iCs/>
          <w:sz w:val="28"/>
          <w:szCs w:val="28"/>
        </w:rPr>
        <w:t>Продвигаясь по «Кейс-карте», участвуя в делах «Нанограда» и реализуя проекты, участники Корпораций смогут найти секреты и передать «Нано-кодекс» другим жителям в следующем году.</w:t>
      </w:r>
    </w:p>
    <w:p w:rsidR="00F97253" w:rsidRPr="000556C1" w:rsidRDefault="00F97253" w:rsidP="00CF0773">
      <w:pPr>
        <w:pStyle w:val="ConsPlusNormal"/>
        <w:ind w:firstLine="709"/>
        <w:jc w:val="both"/>
        <w:rPr>
          <w:rFonts w:ascii="Times New Roman" w:hAnsi="Times New Roman" w:cs="Times New Roman"/>
          <w:bCs/>
          <w:iCs/>
          <w:sz w:val="28"/>
          <w:szCs w:val="28"/>
        </w:rPr>
      </w:pPr>
      <w:r w:rsidRPr="000556C1">
        <w:rPr>
          <w:rFonts w:ascii="Times New Roman" w:hAnsi="Times New Roman" w:cs="Times New Roman"/>
          <w:bCs/>
          <w:iCs/>
          <w:sz w:val="28"/>
          <w:szCs w:val="28"/>
        </w:rPr>
        <w:t>В конце каждого дня участники каждой Корпорации обсуждают итоги дня и секреты, которые удалось найти (в соответствии с требованиями</w:t>
      </w:r>
      <w:r w:rsidR="00CF0773">
        <w:rPr>
          <w:rFonts w:ascii="Times New Roman" w:hAnsi="Times New Roman" w:cs="Times New Roman"/>
          <w:bCs/>
          <w:iCs/>
          <w:sz w:val="28"/>
          <w:szCs w:val="28"/>
        </w:rPr>
        <w:t xml:space="preserve">                             </w:t>
      </w:r>
      <w:r w:rsidRPr="000556C1">
        <w:rPr>
          <w:rFonts w:ascii="Times New Roman" w:hAnsi="Times New Roman" w:cs="Times New Roman"/>
          <w:bCs/>
          <w:iCs/>
          <w:sz w:val="28"/>
          <w:szCs w:val="28"/>
        </w:rPr>
        <w:t xml:space="preserve"> к организации летней оздоровительной кампании 2020 года – внутри отряда).</w:t>
      </w:r>
    </w:p>
    <w:p w:rsidR="00F97253" w:rsidRPr="000556C1" w:rsidRDefault="00F97253" w:rsidP="000556C1">
      <w:pPr>
        <w:pStyle w:val="ConsPlusNormal"/>
        <w:rPr>
          <w:rFonts w:ascii="Times New Roman" w:hAnsi="Times New Roman" w:cs="Times New Roman"/>
          <w:b/>
          <w:i/>
          <w:sz w:val="28"/>
          <w:szCs w:val="28"/>
        </w:rPr>
      </w:pPr>
    </w:p>
    <w:p w:rsidR="00F97253" w:rsidRPr="00CF0773" w:rsidRDefault="00F97253" w:rsidP="00CF0773">
      <w:pPr>
        <w:pStyle w:val="ConsPlusNormal"/>
        <w:ind w:firstLine="709"/>
        <w:jc w:val="center"/>
        <w:rPr>
          <w:rFonts w:ascii="Times New Roman" w:hAnsi="Times New Roman" w:cs="Times New Roman"/>
          <w:b/>
          <w:sz w:val="28"/>
          <w:szCs w:val="28"/>
        </w:rPr>
      </w:pPr>
      <w:r w:rsidRPr="00CF0773">
        <w:rPr>
          <w:rFonts w:ascii="Times New Roman" w:hAnsi="Times New Roman" w:cs="Times New Roman"/>
          <w:b/>
          <w:sz w:val="28"/>
          <w:szCs w:val="28"/>
        </w:rPr>
        <w:t>Механизм реализации программы</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Основным механизмом реализации программы является реализация дополнительных общеразвивающих программ с обязательной разработкой</w:t>
      </w:r>
      <w:r w:rsidR="00CF0773">
        <w:rPr>
          <w:rFonts w:ascii="Times New Roman" w:hAnsi="Times New Roman" w:cs="Times New Roman"/>
          <w:sz w:val="28"/>
          <w:szCs w:val="28"/>
        </w:rPr>
        <w:t xml:space="preserve">                     и реализацией к концу смены </w:t>
      </w:r>
      <w:r w:rsidRPr="00CF0773">
        <w:rPr>
          <w:rFonts w:ascii="Times New Roman" w:hAnsi="Times New Roman" w:cs="Times New Roman"/>
          <w:sz w:val="28"/>
          <w:szCs w:val="28"/>
        </w:rPr>
        <w:t xml:space="preserve">проектов.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 xml:space="preserve">В рамках программы «Наноград. Новая реальность» реализуются следующие дополнительные общеразвивающие </w:t>
      </w:r>
      <w:r w:rsidR="00207158" w:rsidRPr="00CF0773">
        <w:rPr>
          <w:rFonts w:ascii="Times New Roman" w:hAnsi="Times New Roman" w:cs="Times New Roman"/>
          <w:sz w:val="28"/>
          <w:szCs w:val="28"/>
        </w:rPr>
        <w:t>программы</w:t>
      </w:r>
      <w:r w:rsidRPr="00CF0773">
        <w:rPr>
          <w:rFonts w:ascii="Times New Roman" w:hAnsi="Times New Roman" w:cs="Times New Roman"/>
          <w:sz w:val="28"/>
          <w:szCs w:val="28"/>
        </w:rPr>
        <w:t xml:space="preserve">: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 «Школа дорожных наук»;</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 «Креативное лето»;</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 «Путешествие в страну Экономика»</w:t>
      </w:r>
      <w:r w:rsidR="000556C1" w:rsidRPr="00CF0773">
        <w:rPr>
          <w:rFonts w:ascii="Times New Roman" w:hAnsi="Times New Roman" w:cs="Times New Roman"/>
          <w:sz w:val="28"/>
          <w:szCs w:val="28"/>
        </w:rPr>
        <w:t>.</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t>Выбор дополнительных общеразвивающих</w:t>
      </w:r>
      <w:r w:rsidR="000556C1" w:rsidRPr="00CF0773">
        <w:rPr>
          <w:rFonts w:ascii="Times New Roman" w:hAnsi="Times New Roman" w:cs="Times New Roman"/>
          <w:sz w:val="28"/>
          <w:szCs w:val="28"/>
        </w:rPr>
        <w:t xml:space="preserve"> общеобразовательных </w:t>
      </w:r>
      <w:r w:rsidR="00CF0773">
        <w:rPr>
          <w:rFonts w:ascii="Times New Roman" w:hAnsi="Times New Roman" w:cs="Times New Roman"/>
          <w:sz w:val="28"/>
          <w:szCs w:val="28"/>
        </w:rPr>
        <w:t>программ обусловлен</w:t>
      </w:r>
      <w:r w:rsidR="000556C1" w:rsidRPr="00CF0773">
        <w:rPr>
          <w:rFonts w:ascii="Times New Roman" w:hAnsi="Times New Roman" w:cs="Times New Roman"/>
          <w:sz w:val="28"/>
          <w:szCs w:val="28"/>
        </w:rPr>
        <w:t xml:space="preserve"> </w:t>
      </w:r>
      <w:r w:rsidRPr="00CF0773">
        <w:rPr>
          <w:rFonts w:ascii="Times New Roman" w:hAnsi="Times New Roman" w:cs="Times New Roman"/>
          <w:sz w:val="28"/>
          <w:szCs w:val="28"/>
        </w:rPr>
        <w:t xml:space="preserve">рядом причин: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sym w:font="Symbol" w:char="F02D"/>
      </w:r>
      <w:r w:rsidR="00CF0773">
        <w:rPr>
          <w:rFonts w:ascii="Times New Roman" w:hAnsi="Times New Roman" w:cs="Times New Roman"/>
          <w:sz w:val="28"/>
          <w:szCs w:val="28"/>
        </w:rPr>
        <w:t> </w:t>
      </w:r>
      <w:r w:rsidRPr="00CF0773">
        <w:rPr>
          <w:rFonts w:ascii="Times New Roman" w:hAnsi="Times New Roman" w:cs="Times New Roman"/>
          <w:sz w:val="28"/>
          <w:szCs w:val="28"/>
        </w:rPr>
        <w:t xml:space="preserve">повышением спроса родителей и детей на организованный, разнообразный и познавательный отдых;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sym w:font="Symbol" w:char="F02D"/>
      </w:r>
      <w:r w:rsidR="00CF0773">
        <w:rPr>
          <w:rFonts w:ascii="Times New Roman" w:hAnsi="Times New Roman" w:cs="Times New Roman"/>
          <w:sz w:val="28"/>
          <w:szCs w:val="28"/>
        </w:rPr>
        <w:t> </w:t>
      </w:r>
      <w:r w:rsidRPr="00CF0773">
        <w:rPr>
          <w:rFonts w:ascii="Times New Roman" w:hAnsi="Times New Roman" w:cs="Times New Roman"/>
          <w:sz w:val="28"/>
          <w:szCs w:val="28"/>
        </w:rPr>
        <w:t xml:space="preserve">обеспечением преемственности в работе лагеря предыдущих лет;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sym w:font="Symbol" w:char="F02D"/>
      </w:r>
      <w:r w:rsidR="00CF0773">
        <w:rPr>
          <w:rFonts w:ascii="Times New Roman" w:hAnsi="Times New Roman" w:cs="Times New Roman"/>
          <w:sz w:val="28"/>
          <w:szCs w:val="28"/>
        </w:rPr>
        <w:t> </w:t>
      </w:r>
      <w:r w:rsidRPr="00CF0773">
        <w:rPr>
          <w:rFonts w:ascii="Times New Roman" w:hAnsi="Times New Roman" w:cs="Times New Roman"/>
          <w:sz w:val="28"/>
          <w:szCs w:val="28"/>
        </w:rPr>
        <w:t xml:space="preserve">модернизацией старых форм работы и введением новых; </w:t>
      </w:r>
    </w:p>
    <w:p w:rsidR="00F97253" w:rsidRPr="00CF0773" w:rsidRDefault="00F97253" w:rsidP="00CF0773">
      <w:pPr>
        <w:pStyle w:val="ConsPlusNormal"/>
        <w:ind w:firstLine="709"/>
        <w:jc w:val="both"/>
        <w:rPr>
          <w:rFonts w:ascii="Times New Roman" w:hAnsi="Times New Roman" w:cs="Times New Roman"/>
          <w:sz w:val="28"/>
          <w:szCs w:val="28"/>
        </w:rPr>
      </w:pPr>
      <w:r w:rsidRPr="00CF0773">
        <w:rPr>
          <w:rFonts w:ascii="Times New Roman" w:hAnsi="Times New Roman" w:cs="Times New Roman"/>
          <w:sz w:val="28"/>
          <w:szCs w:val="28"/>
        </w:rPr>
        <w:sym w:font="Symbol" w:char="F02D"/>
      </w:r>
      <w:r w:rsidR="00CF0773">
        <w:rPr>
          <w:rFonts w:ascii="Times New Roman" w:hAnsi="Times New Roman" w:cs="Times New Roman"/>
          <w:sz w:val="28"/>
          <w:szCs w:val="28"/>
        </w:rPr>
        <w:t> </w:t>
      </w:r>
      <w:r w:rsidRPr="00CF0773">
        <w:rPr>
          <w:rFonts w:ascii="Times New Roman" w:hAnsi="Times New Roman" w:cs="Times New Roman"/>
          <w:sz w:val="28"/>
          <w:szCs w:val="28"/>
        </w:rPr>
        <w:t>необходимостью использования богатого творческого потенциала детей и педагогов в реализации цели и задач программы.</w:t>
      </w:r>
    </w:p>
    <w:p w:rsidR="00F97253" w:rsidRPr="000556C1" w:rsidRDefault="00F97253" w:rsidP="000556C1">
      <w:pPr>
        <w:spacing w:after="0" w:line="240" w:lineRule="auto"/>
        <w:jc w:val="both"/>
        <w:rPr>
          <w:rFonts w:ascii="Times New Roman" w:hAnsi="Times New Roman"/>
          <w:sz w:val="28"/>
          <w:szCs w:val="28"/>
        </w:rPr>
      </w:pPr>
    </w:p>
    <w:p w:rsidR="00F97253" w:rsidRPr="00CF0773" w:rsidRDefault="00F97253" w:rsidP="00CF0773">
      <w:pPr>
        <w:pStyle w:val="ConsPlusNormal"/>
        <w:ind w:firstLine="539"/>
        <w:jc w:val="center"/>
        <w:rPr>
          <w:rFonts w:ascii="Times New Roman" w:hAnsi="Times New Roman" w:cs="Times New Roman"/>
          <w:b/>
          <w:sz w:val="28"/>
          <w:szCs w:val="28"/>
        </w:rPr>
      </w:pPr>
      <w:r w:rsidRPr="00CF0773">
        <w:rPr>
          <w:rFonts w:ascii="Times New Roman" w:hAnsi="Times New Roman" w:cs="Times New Roman"/>
          <w:b/>
          <w:sz w:val="28"/>
          <w:szCs w:val="28"/>
        </w:rPr>
        <w:t>Система взаимодействия участников</w:t>
      </w:r>
    </w:p>
    <w:p w:rsidR="00F97253" w:rsidRPr="00CF0773" w:rsidRDefault="00F97253" w:rsidP="00CF0773">
      <w:pPr>
        <w:spacing w:after="0" w:line="240" w:lineRule="auto"/>
        <w:ind w:firstLine="709"/>
        <w:jc w:val="both"/>
        <w:rPr>
          <w:rFonts w:ascii="Times New Roman" w:eastAsia="Times New Roman" w:hAnsi="Times New Roman"/>
          <w:bCs/>
          <w:iCs/>
          <w:sz w:val="28"/>
          <w:szCs w:val="28"/>
        </w:rPr>
      </w:pPr>
      <w:r w:rsidRPr="00CF0773">
        <w:rPr>
          <w:rFonts w:ascii="Times New Roman" w:eastAsia="Times New Roman" w:hAnsi="Times New Roman"/>
          <w:bCs/>
          <w:iCs/>
          <w:sz w:val="28"/>
          <w:szCs w:val="28"/>
        </w:rPr>
        <w:t>В соответствии с программой деятельности «Наноград. Погружение»</w:t>
      </w:r>
      <w:r w:rsidR="00CF0773">
        <w:rPr>
          <w:rFonts w:ascii="Times New Roman" w:eastAsia="Times New Roman" w:hAnsi="Times New Roman"/>
          <w:bCs/>
          <w:iCs/>
          <w:sz w:val="28"/>
          <w:szCs w:val="28"/>
        </w:rPr>
        <w:t xml:space="preserve">                     с </w:t>
      </w:r>
      <w:r w:rsidRPr="00CF0773">
        <w:rPr>
          <w:rFonts w:ascii="Times New Roman" w:eastAsia="Times New Roman" w:hAnsi="Times New Roman"/>
          <w:bCs/>
          <w:iCs/>
          <w:sz w:val="28"/>
          <w:szCs w:val="28"/>
        </w:rPr>
        <w:t>2019</w:t>
      </w:r>
      <w:r w:rsidR="000556C1" w:rsidRPr="00CF0773">
        <w:rPr>
          <w:rFonts w:ascii="Times New Roman" w:eastAsia="Times New Roman" w:hAnsi="Times New Roman"/>
          <w:bCs/>
          <w:iCs/>
          <w:sz w:val="28"/>
          <w:szCs w:val="28"/>
        </w:rPr>
        <w:t xml:space="preserve"> </w:t>
      </w:r>
      <w:r w:rsidRPr="00CF0773">
        <w:rPr>
          <w:rFonts w:ascii="Times New Roman" w:eastAsia="Times New Roman" w:hAnsi="Times New Roman"/>
          <w:bCs/>
          <w:iCs/>
          <w:sz w:val="28"/>
          <w:szCs w:val="28"/>
        </w:rPr>
        <w:t>года на время смены отряды лагеря становятся Корпорациями.</w:t>
      </w:r>
    </w:p>
    <w:p w:rsidR="00F97253" w:rsidRPr="00CF0773" w:rsidRDefault="00F97253" w:rsidP="00CF0773">
      <w:pPr>
        <w:spacing w:after="0" w:line="240" w:lineRule="auto"/>
        <w:ind w:firstLine="709"/>
        <w:jc w:val="both"/>
        <w:rPr>
          <w:rFonts w:ascii="Times New Roman" w:eastAsia="Times New Roman" w:hAnsi="Times New Roman"/>
          <w:bCs/>
          <w:iCs/>
          <w:sz w:val="28"/>
          <w:szCs w:val="28"/>
        </w:rPr>
      </w:pPr>
      <w:r w:rsidRPr="00CF0773">
        <w:rPr>
          <w:rFonts w:ascii="Times New Roman" w:eastAsia="Times New Roman" w:hAnsi="Times New Roman"/>
          <w:bCs/>
          <w:iCs/>
          <w:sz w:val="28"/>
          <w:szCs w:val="28"/>
        </w:rPr>
        <w:t>В связи с введением ограничительных мер по нераспространению новой коронавирусной инфекции и запретом массовых мероприятий, все дела</w:t>
      </w:r>
      <w:r w:rsidR="00CF0773">
        <w:rPr>
          <w:rFonts w:ascii="Times New Roman" w:eastAsia="Times New Roman" w:hAnsi="Times New Roman"/>
          <w:bCs/>
          <w:iCs/>
          <w:sz w:val="28"/>
          <w:szCs w:val="28"/>
        </w:rPr>
        <w:t xml:space="preserve">                           </w:t>
      </w:r>
      <w:r w:rsidRPr="00CF0773">
        <w:rPr>
          <w:rFonts w:ascii="Times New Roman" w:eastAsia="Times New Roman" w:hAnsi="Times New Roman"/>
          <w:bCs/>
          <w:iCs/>
          <w:sz w:val="28"/>
          <w:szCs w:val="28"/>
        </w:rPr>
        <w:t xml:space="preserve"> в «Нанограде» проходят внутри Ко</w:t>
      </w:r>
      <w:r w:rsidR="00CF0773">
        <w:rPr>
          <w:rFonts w:ascii="Times New Roman" w:eastAsia="Times New Roman" w:hAnsi="Times New Roman"/>
          <w:bCs/>
          <w:iCs/>
          <w:sz w:val="28"/>
          <w:szCs w:val="28"/>
        </w:rPr>
        <w:t>рпораций. Каждая Корпорация путё</w:t>
      </w:r>
      <w:r w:rsidRPr="00CF0773">
        <w:rPr>
          <w:rFonts w:ascii="Times New Roman" w:eastAsia="Times New Roman" w:hAnsi="Times New Roman"/>
          <w:bCs/>
          <w:iCs/>
          <w:sz w:val="28"/>
          <w:szCs w:val="28"/>
        </w:rPr>
        <w:t>м прямого открытого голосования выбирает своего лидера – главу Корпорации</w:t>
      </w:r>
      <w:r w:rsidR="00CF0773">
        <w:rPr>
          <w:rFonts w:ascii="Times New Roman" w:eastAsia="Times New Roman" w:hAnsi="Times New Roman"/>
          <w:bCs/>
          <w:iCs/>
          <w:sz w:val="28"/>
          <w:szCs w:val="28"/>
        </w:rPr>
        <w:t xml:space="preserve">                      </w:t>
      </w:r>
      <w:r w:rsidRPr="00CF0773">
        <w:rPr>
          <w:rFonts w:ascii="Times New Roman" w:eastAsia="Times New Roman" w:hAnsi="Times New Roman"/>
          <w:bCs/>
          <w:iCs/>
          <w:sz w:val="28"/>
          <w:szCs w:val="28"/>
        </w:rPr>
        <w:t xml:space="preserve"> и Актив.</w:t>
      </w:r>
    </w:p>
    <w:p w:rsidR="00F97253" w:rsidRPr="00CF0773" w:rsidRDefault="00F97253" w:rsidP="00CF0773">
      <w:pPr>
        <w:spacing w:after="0" w:line="240" w:lineRule="auto"/>
        <w:ind w:firstLine="709"/>
        <w:jc w:val="both"/>
        <w:rPr>
          <w:rFonts w:ascii="Times New Roman" w:hAnsi="Times New Roman"/>
          <w:sz w:val="28"/>
          <w:szCs w:val="28"/>
        </w:rPr>
      </w:pPr>
      <w:r w:rsidRPr="00CF0773">
        <w:rPr>
          <w:rFonts w:ascii="Times New Roman" w:eastAsia="Times New Roman" w:hAnsi="Times New Roman"/>
          <w:bCs/>
          <w:iCs/>
          <w:sz w:val="28"/>
          <w:szCs w:val="28"/>
        </w:rPr>
        <w:t>Во всех делах наноградцев</w:t>
      </w:r>
      <w:r w:rsidR="00CF0773">
        <w:rPr>
          <w:rFonts w:ascii="Times New Roman" w:eastAsia="Times New Roman" w:hAnsi="Times New Roman"/>
          <w:bCs/>
          <w:iCs/>
          <w:sz w:val="28"/>
          <w:szCs w:val="28"/>
        </w:rPr>
        <w:t xml:space="preserve"> сопровождают педагоги – члены </w:t>
      </w:r>
      <w:r w:rsidRPr="00CF0773">
        <w:rPr>
          <w:rFonts w:ascii="Times New Roman" w:eastAsia="Times New Roman" w:hAnsi="Times New Roman"/>
          <w:bCs/>
          <w:iCs/>
          <w:sz w:val="28"/>
          <w:szCs w:val="28"/>
        </w:rPr>
        <w:t xml:space="preserve">Центра  творческих инициатив, они помогают, направляют, координируют, </w:t>
      </w:r>
      <w:r w:rsidRPr="00CF0773">
        <w:rPr>
          <w:rFonts w:ascii="Times New Roman" w:hAnsi="Times New Roman"/>
          <w:sz w:val="28"/>
          <w:szCs w:val="28"/>
        </w:rPr>
        <w:t>р</w:t>
      </w:r>
      <w:r w:rsidR="00CF0773">
        <w:rPr>
          <w:rFonts w:ascii="Times New Roman" w:hAnsi="Times New Roman"/>
          <w:sz w:val="28"/>
          <w:szCs w:val="28"/>
        </w:rPr>
        <w:t>уководят  проведением основных событий в «Нанограде», организуют</w:t>
      </w:r>
      <w:r w:rsidRPr="00CF0773">
        <w:rPr>
          <w:rFonts w:ascii="Times New Roman" w:hAnsi="Times New Roman"/>
          <w:sz w:val="28"/>
          <w:szCs w:val="28"/>
        </w:rPr>
        <w:t xml:space="preserve"> увлекательну</w:t>
      </w:r>
      <w:r w:rsidR="00CF0773">
        <w:rPr>
          <w:rFonts w:ascii="Times New Roman" w:hAnsi="Times New Roman"/>
          <w:sz w:val="28"/>
          <w:szCs w:val="28"/>
        </w:rPr>
        <w:t xml:space="preserve">ю   жизнь его жителей. </w:t>
      </w:r>
      <w:r w:rsidRPr="00CF0773">
        <w:rPr>
          <w:rFonts w:ascii="Times New Roman" w:eastAsia="Times New Roman" w:hAnsi="Times New Roman"/>
          <w:bCs/>
          <w:iCs/>
          <w:sz w:val="28"/>
          <w:szCs w:val="28"/>
        </w:rPr>
        <w:t>Обо всём интересном и полезном, что происходит</w:t>
      </w:r>
      <w:r w:rsidR="00CF0773">
        <w:rPr>
          <w:rFonts w:ascii="Times New Roman" w:eastAsia="Times New Roman" w:hAnsi="Times New Roman"/>
          <w:bCs/>
          <w:iCs/>
          <w:sz w:val="28"/>
          <w:szCs w:val="28"/>
        </w:rPr>
        <w:t xml:space="preserve">                          </w:t>
      </w:r>
      <w:r w:rsidRPr="00CF0773">
        <w:rPr>
          <w:rFonts w:ascii="Times New Roman" w:eastAsia="Times New Roman" w:hAnsi="Times New Roman"/>
          <w:bCs/>
          <w:iCs/>
          <w:sz w:val="28"/>
          <w:szCs w:val="28"/>
        </w:rPr>
        <w:t xml:space="preserve"> в «Нанограде» наноградцы узнают в Информационном центре. Это </w:t>
      </w:r>
      <w:r w:rsidR="009F3664" w:rsidRPr="00CF0773">
        <w:rPr>
          <w:rFonts w:ascii="Times New Roman" w:hAnsi="Times New Roman"/>
          <w:sz w:val="28"/>
          <w:szCs w:val="28"/>
        </w:rPr>
        <w:t>виртуальны</w:t>
      </w:r>
      <w:r w:rsidR="00CF0773" w:rsidRPr="00CF0773">
        <w:rPr>
          <w:rFonts w:ascii="Times New Roman" w:hAnsi="Times New Roman"/>
          <w:sz w:val="28"/>
          <w:szCs w:val="28"/>
        </w:rPr>
        <w:t>й</w:t>
      </w:r>
      <w:r w:rsidR="00CF0773">
        <w:rPr>
          <w:rFonts w:ascii="Times New Roman" w:hAnsi="Times New Roman"/>
          <w:sz w:val="28"/>
          <w:szCs w:val="28"/>
        </w:rPr>
        <w:t xml:space="preserve"> центр – специальная</w:t>
      </w:r>
      <w:r w:rsidRPr="00CF0773">
        <w:rPr>
          <w:rFonts w:ascii="Times New Roman" w:hAnsi="Times New Roman"/>
          <w:sz w:val="28"/>
          <w:szCs w:val="28"/>
        </w:rPr>
        <w:t xml:space="preserve"> па</w:t>
      </w:r>
      <w:r w:rsidR="00CF0773">
        <w:rPr>
          <w:rFonts w:ascii="Times New Roman" w:hAnsi="Times New Roman"/>
          <w:sz w:val="28"/>
          <w:szCs w:val="28"/>
        </w:rPr>
        <w:t xml:space="preserve">пка в локальной сети лагеря, в которой   можно найти </w:t>
      </w:r>
      <w:r w:rsidR="009F3664" w:rsidRPr="00CF0773">
        <w:rPr>
          <w:rFonts w:ascii="Times New Roman" w:hAnsi="Times New Roman"/>
          <w:sz w:val="28"/>
          <w:szCs w:val="28"/>
        </w:rPr>
        <w:t xml:space="preserve">законы города, правила </w:t>
      </w:r>
      <w:r w:rsidRPr="00CF0773">
        <w:rPr>
          <w:rFonts w:ascii="Times New Roman" w:hAnsi="Times New Roman"/>
          <w:sz w:val="28"/>
          <w:szCs w:val="28"/>
        </w:rPr>
        <w:t xml:space="preserve">поведения </w:t>
      </w:r>
      <w:r w:rsidR="00CF0773">
        <w:rPr>
          <w:rFonts w:ascii="Times New Roman" w:hAnsi="Times New Roman"/>
          <w:sz w:val="28"/>
          <w:szCs w:val="28"/>
        </w:rPr>
        <w:t xml:space="preserve">в лагере, распорядок </w:t>
      </w:r>
      <w:r w:rsidRPr="00CF0773">
        <w:rPr>
          <w:rFonts w:ascii="Times New Roman" w:hAnsi="Times New Roman"/>
          <w:sz w:val="28"/>
          <w:szCs w:val="28"/>
        </w:rPr>
        <w:t>дня,  кейс-карту с марш</w:t>
      </w:r>
      <w:r w:rsidR="00CF0773">
        <w:rPr>
          <w:rFonts w:ascii="Times New Roman" w:hAnsi="Times New Roman"/>
          <w:sz w:val="28"/>
          <w:szCs w:val="28"/>
        </w:rPr>
        <w:t xml:space="preserve">рутом деятельности наноградцев </w:t>
      </w:r>
      <w:r w:rsidRPr="00CF0773">
        <w:rPr>
          <w:rFonts w:ascii="Times New Roman" w:hAnsi="Times New Roman"/>
          <w:sz w:val="28"/>
          <w:szCs w:val="28"/>
        </w:rPr>
        <w:t>и кал</w:t>
      </w:r>
      <w:r w:rsidR="00CF0773">
        <w:rPr>
          <w:rFonts w:ascii="Times New Roman" w:hAnsi="Times New Roman"/>
          <w:sz w:val="28"/>
          <w:szCs w:val="28"/>
        </w:rPr>
        <w:t xml:space="preserve">ейдоскоп достижений, отражающий результаты прошедшего </w:t>
      </w:r>
      <w:r w:rsidRPr="00CF0773">
        <w:rPr>
          <w:rFonts w:ascii="Times New Roman" w:hAnsi="Times New Roman"/>
          <w:sz w:val="28"/>
          <w:szCs w:val="28"/>
        </w:rPr>
        <w:t>дня.</w:t>
      </w:r>
    </w:p>
    <w:p w:rsidR="000B1056" w:rsidRDefault="000B1056" w:rsidP="00F97253">
      <w:pPr>
        <w:spacing w:after="0"/>
        <w:ind w:firstLine="540"/>
        <w:jc w:val="both"/>
        <w:rPr>
          <w:rFonts w:ascii="Times New Roman" w:hAnsi="Times New Roman"/>
          <w:spacing w:val="-18"/>
          <w:sz w:val="24"/>
          <w:szCs w:val="24"/>
        </w:rPr>
      </w:pPr>
    </w:p>
    <w:p w:rsidR="00F97253" w:rsidRPr="00E754AB" w:rsidRDefault="00961A37" w:rsidP="00F97253">
      <w:pPr>
        <w:spacing w:after="0"/>
        <w:ind w:firstLine="540"/>
        <w:jc w:val="both"/>
        <w:rPr>
          <w:rFonts w:ascii="Times New Roman" w:hAnsi="Times New Roman"/>
          <w:spacing w:val="-18"/>
          <w:sz w:val="24"/>
          <w:szCs w:val="24"/>
        </w:rPr>
      </w:pPr>
      <w:r>
        <w:rPr>
          <w:rFonts w:ascii="Times New Roman" w:hAnsi="Times New Roman"/>
          <w:noProof/>
          <w:spacing w:val="-18"/>
          <w:sz w:val="24"/>
          <w:szCs w:val="24"/>
          <w:lang w:eastAsia="ru-RU"/>
        </w:rPr>
        <w:drawing>
          <wp:anchor distT="0" distB="0" distL="114300" distR="114300" simplePos="0" relativeHeight="251634688" behindDoc="0" locked="0" layoutInCell="1" allowOverlap="1">
            <wp:simplePos x="0" y="0"/>
            <wp:positionH relativeFrom="column">
              <wp:posOffset>299720</wp:posOffset>
            </wp:positionH>
            <wp:positionV relativeFrom="paragraph">
              <wp:posOffset>108586</wp:posOffset>
            </wp:positionV>
            <wp:extent cx="5676900" cy="4076700"/>
            <wp:effectExtent l="19050" t="0" r="0" b="0"/>
            <wp:wrapNone/>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678170" cy="4077612"/>
                    </a:xfrm>
                    <a:prstGeom prst="rect">
                      <a:avLst/>
                    </a:prstGeom>
                    <a:noFill/>
                    <a:ln w="9525">
                      <a:noFill/>
                      <a:miter lim="800000"/>
                      <a:headEnd/>
                      <a:tailEnd/>
                    </a:ln>
                  </pic:spPr>
                </pic:pic>
              </a:graphicData>
            </a:graphic>
          </wp:anchor>
        </w:drawing>
      </w:r>
    </w:p>
    <w:p w:rsidR="00F97253" w:rsidRPr="00E754AB" w:rsidRDefault="00F97253" w:rsidP="00F97253">
      <w:pPr>
        <w:spacing w:after="0"/>
        <w:ind w:firstLine="540"/>
        <w:jc w:val="both"/>
        <w:rPr>
          <w:rFonts w:ascii="Times New Roman" w:hAnsi="Times New Roman"/>
          <w:spacing w:val="-18"/>
          <w:sz w:val="24"/>
          <w:szCs w:val="24"/>
        </w:rPr>
      </w:pPr>
    </w:p>
    <w:p w:rsidR="00F97253" w:rsidRPr="00E754AB" w:rsidRDefault="00F97253" w:rsidP="00F97253">
      <w:pPr>
        <w:spacing w:after="0"/>
        <w:ind w:firstLine="540"/>
        <w:jc w:val="both"/>
        <w:rPr>
          <w:rFonts w:ascii="Times New Roman" w:hAnsi="Times New Roman"/>
          <w:spacing w:val="-18"/>
          <w:sz w:val="24"/>
          <w:szCs w:val="24"/>
        </w:rPr>
      </w:pPr>
    </w:p>
    <w:p w:rsidR="00F97253" w:rsidRPr="00E754AB" w:rsidRDefault="00F97253" w:rsidP="00F97253">
      <w:pPr>
        <w:spacing w:after="0"/>
        <w:ind w:firstLine="540"/>
        <w:jc w:val="both"/>
        <w:rPr>
          <w:rFonts w:ascii="Times New Roman" w:eastAsia="Times New Roman" w:hAnsi="Times New Roman"/>
          <w:bCs/>
          <w:iCs/>
          <w:sz w:val="24"/>
          <w:szCs w:val="24"/>
        </w:rPr>
      </w:pPr>
    </w:p>
    <w:p w:rsidR="00F97253" w:rsidRPr="00E754AB" w:rsidRDefault="00F97253" w:rsidP="00F97253">
      <w:pPr>
        <w:spacing w:after="0"/>
        <w:ind w:firstLine="540"/>
        <w:jc w:val="both"/>
        <w:rPr>
          <w:rFonts w:ascii="Times New Roman" w:eastAsia="Times New Roman" w:hAnsi="Times New Roman"/>
          <w:bCs/>
          <w:iCs/>
          <w:sz w:val="24"/>
          <w:szCs w:val="24"/>
        </w:rPr>
      </w:pPr>
    </w:p>
    <w:p w:rsidR="00F97253" w:rsidRPr="00E754AB" w:rsidRDefault="00F97253" w:rsidP="00F97253">
      <w:pPr>
        <w:tabs>
          <w:tab w:val="left" w:pos="0"/>
        </w:tabs>
        <w:spacing w:after="0"/>
        <w:jc w:val="center"/>
        <w:rPr>
          <w:rFonts w:ascii="Times New Roman" w:hAnsi="Times New Roman"/>
          <w:b/>
          <w:i/>
          <w:sz w:val="24"/>
          <w:szCs w:val="24"/>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E754AB" w:rsidRDefault="00F97253" w:rsidP="00F97253">
      <w:pPr>
        <w:tabs>
          <w:tab w:val="left" w:pos="0"/>
        </w:tabs>
        <w:spacing w:after="0"/>
        <w:jc w:val="center"/>
        <w:rPr>
          <w:rFonts w:ascii="Times New Roman" w:hAnsi="Times New Roman"/>
          <w:b/>
          <w:sz w:val="24"/>
          <w:szCs w:val="24"/>
          <w:u w:val="single"/>
        </w:rPr>
      </w:pPr>
    </w:p>
    <w:p w:rsidR="00F97253" w:rsidRPr="009F3664" w:rsidRDefault="00F97253" w:rsidP="009F3664">
      <w:pPr>
        <w:tabs>
          <w:tab w:val="left" w:pos="0"/>
        </w:tabs>
        <w:spacing w:after="0" w:line="240" w:lineRule="auto"/>
        <w:jc w:val="center"/>
        <w:rPr>
          <w:rFonts w:ascii="Times New Roman" w:hAnsi="Times New Roman"/>
          <w:b/>
          <w:sz w:val="28"/>
          <w:szCs w:val="28"/>
        </w:rPr>
      </w:pPr>
      <w:r w:rsidRPr="009F3664">
        <w:rPr>
          <w:rFonts w:ascii="Times New Roman" w:hAnsi="Times New Roman"/>
          <w:b/>
          <w:sz w:val="28"/>
          <w:szCs w:val="28"/>
        </w:rPr>
        <w:t>П</w:t>
      </w:r>
      <w:r w:rsidR="000B1056">
        <w:rPr>
          <w:rFonts w:ascii="Times New Roman" w:hAnsi="Times New Roman"/>
          <w:b/>
          <w:sz w:val="28"/>
          <w:szCs w:val="28"/>
        </w:rPr>
        <w:t xml:space="preserve">онятийный аппарат </w:t>
      </w:r>
      <w:r w:rsidR="009F3664">
        <w:rPr>
          <w:rFonts w:ascii="Times New Roman" w:hAnsi="Times New Roman"/>
          <w:b/>
          <w:sz w:val="28"/>
          <w:szCs w:val="28"/>
        </w:rPr>
        <w:t>П</w:t>
      </w:r>
      <w:r w:rsidR="009F3664" w:rsidRPr="009F3664">
        <w:rPr>
          <w:rFonts w:ascii="Times New Roman" w:hAnsi="Times New Roman"/>
          <w:b/>
          <w:sz w:val="28"/>
          <w:szCs w:val="28"/>
        </w:rPr>
        <w:t>рограммы</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Наноград</w:t>
      </w:r>
      <w:r w:rsidR="003402EC">
        <w:rPr>
          <w:rFonts w:ascii="Times New Roman" w:eastAsia="Times New Roman" w:hAnsi="Times New Roman"/>
          <w:bCs/>
          <w:iCs/>
          <w:sz w:val="28"/>
          <w:szCs w:val="28"/>
        </w:rPr>
        <w:t xml:space="preserve"> – виртуальный город, создаваемый</w:t>
      </w:r>
      <w:r w:rsidRPr="009F3664">
        <w:rPr>
          <w:rFonts w:ascii="Times New Roman" w:eastAsia="Times New Roman" w:hAnsi="Times New Roman"/>
          <w:bCs/>
          <w:iCs/>
          <w:sz w:val="28"/>
          <w:szCs w:val="28"/>
        </w:rPr>
        <w:t xml:space="preserve"> жителями, сплочёнными</w:t>
      </w:r>
      <w:r w:rsidR="003402EC">
        <w:rPr>
          <w:rFonts w:ascii="Times New Roman" w:eastAsia="Times New Roman" w:hAnsi="Times New Roman"/>
          <w:bCs/>
          <w:iCs/>
          <w:sz w:val="28"/>
          <w:szCs w:val="28"/>
        </w:rPr>
        <w:t xml:space="preserve">  общими интересами,</w:t>
      </w:r>
      <w:r w:rsidRPr="009F3664">
        <w:rPr>
          <w:rFonts w:ascii="Times New Roman" w:eastAsia="Times New Roman" w:hAnsi="Times New Roman"/>
          <w:bCs/>
          <w:iCs/>
          <w:sz w:val="28"/>
          <w:szCs w:val="28"/>
        </w:rPr>
        <w:t xml:space="preserve"> творчество</w:t>
      </w:r>
      <w:r w:rsidR="003402EC">
        <w:rPr>
          <w:rFonts w:ascii="Times New Roman" w:eastAsia="Times New Roman" w:hAnsi="Times New Roman"/>
          <w:bCs/>
          <w:iCs/>
          <w:sz w:val="28"/>
          <w:szCs w:val="28"/>
        </w:rPr>
        <w:t>м, исследованиями</w:t>
      </w:r>
      <w:r w:rsidRPr="009F3664">
        <w:rPr>
          <w:rFonts w:ascii="Times New Roman" w:eastAsia="Times New Roman" w:hAnsi="Times New Roman"/>
          <w:bCs/>
          <w:iCs/>
          <w:sz w:val="28"/>
          <w:szCs w:val="28"/>
        </w:rPr>
        <w:t>, познание</w:t>
      </w:r>
      <w:r w:rsidR="003402EC">
        <w:rPr>
          <w:rFonts w:ascii="Times New Roman" w:eastAsia="Times New Roman" w:hAnsi="Times New Roman"/>
          <w:bCs/>
          <w:iCs/>
          <w:sz w:val="28"/>
          <w:szCs w:val="28"/>
        </w:rPr>
        <w:t>м</w:t>
      </w:r>
      <w:r w:rsidRPr="009F3664">
        <w:rPr>
          <w:rFonts w:ascii="Times New Roman" w:eastAsia="Times New Roman" w:hAnsi="Times New Roman"/>
          <w:bCs/>
          <w:iCs/>
          <w:sz w:val="28"/>
          <w:szCs w:val="28"/>
        </w:rPr>
        <w:t xml:space="preserve">.  </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Наноградцы</w:t>
      </w:r>
      <w:r w:rsidR="007A093E">
        <w:rPr>
          <w:rFonts w:ascii="Times New Roman" w:eastAsia="Times New Roman" w:hAnsi="Times New Roman"/>
          <w:bCs/>
          <w:iCs/>
          <w:sz w:val="28"/>
          <w:szCs w:val="28"/>
        </w:rPr>
        <w:t xml:space="preserve"> – жители </w:t>
      </w:r>
      <w:r w:rsidRPr="009F3664">
        <w:rPr>
          <w:rFonts w:ascii="Times New Roman" w:eastAsia="Times New Roman" w:hAnsi="Times New Roman"/>
          <w:bCs/>
          <w:iCs/>
          <w:sz w:val="28"/>
          <w:szCs w:val="28"/>
        </w:rPr>
        <w:t>Нанограда.</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Квест</w:t>
      </w:r>
      <w:r w:rsidRPr="009F3664">
        <w:rPr>
          <w:rFonts w:ascii="Times New Roman" w:eastAsia="Times New Roman" w:hAnsi="Times New Roman"/>
          <w:bCs/>
          <w:iCs/>
          <w:sz w:val="28"/>
          <w:szCs w:val="28"/>
        </w:rPr>
        <w:t xml:space="preserve"> – разновидность интеракт</w:t>
      </w:r>
      <w:r w:rsidR="003402EC">
        <w:rPr>
          <w:rFonts w:ascii="Times New Roman" w:eastAsia="Times New Roman" w:hAnsi="Times New Roman"/>
          <w:bCs/>
          <w:iCs/>
          <w:sz w:val="28"/>
          <w:szCs w:val="28"/>
        </w:rPr>
        <w:t>ивной игры, где проходя определё</w:t>
      </w:r>
      <w:r w:rsidRPr="009F3664">
        <w:rPr>
          <w:rFonts w:ascii="Times New Roman" w:eastAsia="Times New Roman" w:hAnsi="Times New Roman"/>
          <w:bCs/>
          <w:iCs/>
          <w:sz w:val="28"/>
          <w:szCs w:val="28"/>
        </w:rPr>
        <w:t>нные этапы (маршрут)</w:t>
      </w:r>
      <w:r w:rsidR="003402EC">
        <w:rPr>
          <w:rFonts w:ascii="Times New Roman" w:eastAsia="Times New Roman" w:hAnsi="Times New Roman"/>
          <w:bCs/>
          <w:iCs/>
          <w:sz w:val="28"/>
          <w:szCs w:val="28"/>
        </w:rPr>
        <w:t>,</w:t>
      </w:r>
      <w:r w:rsidRPr="009F3664">
        <w:rPr>
          <w:rFonts w:ascii="Times New Roman" w:eastAsia="Times New Roman" w:hAnsi="Times New Roman"/>
          <w:bCs/>
          <w:iCs/>
          <w:sz w:val="28"/>
          <w:szCs w:val="28"/>
        </w:rPr>
        <w:t xml:space="preserve"> участники получают конкретные знания и умения, а также «ключ» («нано-секрет») к открытию чего-то нового, неизвестного ранее.</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Кейс-карта</w:t>
      </w:r>
      <w:r w:rsidRPr="009F3664">
        <w:rPr>
          <w:rFonts w:ascii="Times New Roman" w:eastAsia="Times New Roman" w:hAnsi="Times New Roman"/>
          <w:bCs/>
          <w:iCs/>
          <w:sz w:val="28"/>
          <w:szCs w:val="28"/>
        </w:rPr>
        <w:t xml:space="preserve"> («маршрут дня») – расписание дня для каждого отряда, включающее в себя ключевые направления деятельности (дополнительное образование, оздоровление, коммуникации, продуктивный досуг)</w:t>
      </w:r>
      <w:r w:rsidR="007A093E">
        <w:rPr>
          <w:rFonts w:ascii="Times New Roman" w:eastAsia="Times New Roman" w:hAnsi="Times New Roman"/>
          <w:bCs/>
          <w:iCs/>
          <w:sz w:val="28"/>
          <w:szCs w:val="28"/>
        </w:rPr>
        <w:t>.</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Корпорация</w:t>
      </w:r>
      <w:r w:rsidR="0069772F">
        <w:rPr>
          <w:rFonts w:ascii="Times New Roman" w:eastAsia="Times New Roman" w:hAnsi="Times New Roman"/>
          <w:bCs/>
          <w:iCs/>
          <w:sz w:val="28"/>
          <w:szCs w:val="28"/>
        </w:rPr>
        <w:t xml:space="preserve"> – отряд в </w:t>
      </w:r>
      <w:r w:rsidR="00176998">
        <w:rPr>
          <w:rFonts w:ascii="Times New Roman" w:eastAsia="Times New Roman" w:hAnsi="Times New Roman"/>
          <w:bCs/>
          <w:iCs/>
          <w:sz w:val="28"/>
          <w:szCs w:val="28"/>
        </w:rPr>
        <w:t xml:space="preserve">лагере, сообщество увлечённых </w:t>
      </w:r>
      <w:r w:rsidRPr="009F3664">
        <w:rPr>
          <w:rFonts w:ascii="Times New Roman" w:eastAsia="Times New Roman" w:hAnsi="Times New Roman"/>
          <w:bCs/>
          <w:iCs/>
          <w:sz w:val="28"/>
          <w:szCs w:val="28"/>
        </w:rPr>
        <w:t>деятельностью  наноградцев.</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ПИН-код</w:t>
      </w:r>
      <w:r w:rsidR="0069772F">
        <w:rPr>
          <w:rFonts w:ascii="Times New Roman" w:eastAsia="Times New Roman" w:hAnsi="Times New Roman"/>
          <w:bCs/>
          <w:iCs/>
          <w:sz w:val="28"/>
          <w:szCs w:val="28"/>
        </w:rPr>
        <w:t xml:space="preserve"> – девиз </w:t>
      </w:r>
      <w:r w:rsidRPr="009F3664">
        <w:rPr>
          <w:rFonts w:ascii="Times New Roman" w:eastAsia="Times New Roman" w:hAnsi="Times New Roman"/>
          <w:bCs/>
          <w:iCs/>
          <w:sz w:val="28"/>
          <w:szCs w:val="28"/>
        </w:rPr>
        <w:t>корпорации.</w:t>
      </w:r>
    </w:p>
    <w:p w:rsidR="00F97253" w:rsidRPr="009F3664" w:rsidRDefault="00F97253" w:rsidP="003402EC">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Нано-секреты</w:t>
      </w:r>
      <w:r w:rsidR="009F3664">
        <w:rPr>
          <w:rFonts w:ascii="Times New Roman" w:eastAsia="Times New Roman" w:hAnsi="Times New Roman"/>
          <w:bCs/>
          <w:iCs/>
          <w:sz w:val="28"/>
          <w:szCs w:val="28"/>
        </w:rPr>
        <w:t xml:space="preserve"> –</w:t>
      </w:r>
      <w:r w:rsidRPr="009F3664">
        <w:rPr>
          <w:rFonts w:ascii="Times New Roman" w:eastAsia="Times New Roman" w:hAnsi="Times New Roman"/>
          <w:bCs/>
          <w:iCs/>
          <w:sz w:val="28"/>
          <w:szCs w:val="28"/>
        </w:rPr>
        <w:t xml:space="preserve"> некие заповеди интересной жизни, которые дети получают в конце каждого дня при прохождении маршрута, в конце лагерной смены из эти</w:t>
      </w:r>
      <w:r w:rsidR="0069772F">
        <w:rPr>
          <w:rFonts w:ascii="Times New Roman" w:eastAsia="Times New Roman" w:hAnsi="Times New Roman"/>
          <w:bCs/>
          <w:iCs/>
          <w:sz w:val="28"/>
          <w:szCs w:val="28"/>
        </w:rPr>
        <w:t>х заповедей формируется Нано-кодекс</w:t>
      </w:r>
      <w:r w:rsidR="007A093E">
        <w:rPr>
          <w:rFonts w:ascii="Times New Roman" w:eastAsia="Times New Roman" w:hAnsi="Times New Roman"/>
          <w:bCs/>
          <w:iCs/>
          <w:sz w:val="28"/>
          <w:szCs w:val="28"/>
        </w:rPr>
        <w:t>.</w:t>
      </w:r>
    </w:p>
    <w:p w:rsidR="00F97253" w:rsidRPr="009F3664" w:rsidRDefault="009F3664" w:rsidP="003402EC">
      <w:pPr>
        <w:spacing w:after="0" w:line="240" w:lineRule="auto"/>
        <w:ind w:firstLine="709"/>
        <w:jc w:val="both"/>
        <w:rPr>
          <w:rFonts w:ascii="Times New Roman" w:eastAsia="Times New Roman" w:hAnsi="Times New Roman"/>
          <w:bCs/>
          <w:iCs/>
          <w:sz w:val="28"/>
          <w:szCs w:val="28"/>
        </w:rPr>
      </w:pPr>
      <w:r>
        <w:rPr>
          <w:rFonts w:ascii="Times New Roman" w:eastAsia="Times New Roman" w:hAnsi="Times New Roman"/>
          <w:b/>
          <w:bCs/>
          <w:iCs/>
          <w:sz w:val="28"/>
          <w:szCs w:val="28"/>
        </w:rPr>
        <w:t xml:space="preserve">Центр </w:t>
      </w:r>
      <w:r w:rsidR="00F97253" w:rsidRPr="009F3664">
        <w:rPr>
          <w:rFonts w:ascii="Times New Roman" w:eastAsia="Times New Roman" w:hAnsi="Times New Roman"/>
          <w:b/>
          <w:bCs/>
          <w:iCs/>
          <w:sz w:val="28"/>
          <w:szCs w:val="28"/>
        </w:rPr>
        <w:t>творческих инициатив</w:t>
      </w:r>
      <w:r w:rsidR="00F97253" w:rsidRPr="009F3664">
        <w:rPr>
          <w:rFonts w:ascii="Times New Roman" w:eastAsia="Times New Roman" w:hAnsi="Times New Roman"/>
          <w:bCs/>
          <w:iCs/>
          <w:sz w:val="28"/>
          <w:szCs w:val="28"/>
        </w:rPr>
        <w:t xml:space="preserve"> – коллектив педагогов, котор</w:t>
      </w:r>
      <w:r>
        <w:rPr>
          <w:rFonts w:ascii="Times New Roman" w:eastAsia="Times New Roman" w:hAnsi="Times New Roman"/>
          <w:bCs/>
          <w:iCs/>
          <w:sz w:val="28"/>
          <w:szCs w:val="28"/>
        </w:rPr>
        <w:t xml:space="preserve">ые руководят проведением основных событий в </w:t>
      </w:r>
      <w:r w:rsidR="00F97253" w:rsidRPr="009F3664">
        <w:rPr>
          <w:rFonts w:ascii="Times New Roman" w:eastAsia="Times New Roman" w:hAnsi="Times New Roman"/>
          <w:bCs/>
          <w:iCs/>
          <w:sz w:val="28"/>
          <w:szCs w:val="28"/>
        </w:rPr>
        <w:t>гор</w:t>
      </w:r>
      <w:r w:rsidR="0069772F">
        <w:rPr>
          <w:rFonts w:ascii="Times New Roman" w:eastAsia="Times New Roman" w:hAnsi="Times New Roman"/>
          <w:bCs/>
          <w:iCs/>
          <w:sz w:val="28"/>
          <w:szCs w:val="28"/>
        </w:rPr>
        <w:t xml:space="preserve">оде, организуют  увлекательную </w:t>
      </w:r>
      <w:r>
        <w:rPr>
          <w:rFonts w:ascii="Times New Roman" w:eastAsia="Times New Roman" w:hAnsi="Times New Roman"/>
          <w:bCs/>
          <w:iCs/>
          <w:sz w:val="28"/>
          <w:szCs w:val="28"/>
        </w:rPr>
        <w:t xml:space="preserve">жизнь </w:t>
      </w:r>
      <w:r w:rsidR="00F97253" w:rsidRPr="009F3664">
        <w:rPr>
          <w:rFonts w:ascii="Times New Roman" w:eastAsia="Times New Roman" w:hAnsi="Times New Roman"/>
          <w:bCs/>
          <w:iCs/>
          <w:sz w:val="28"/>
          <w:szCs w:val="28"/>
        </w:rPr>
        <w:t xml:space="preserve">его жителей.  </w:t>
      </w:r>
    </w:p>
    <w:p w:rsidR="00F97253" w:rsidRPr="009F3664" w:rsidRDefault="00F97253" w:rsidP="0069772F">
      <w:pPr>
        <w:spacing w:after="0" w:line="240" w:lineRule="auto"/>
        <w:ind w:firstLine="709"/>
        <w:jc w:val="both"/>
        <w:rPr>
          <w:rFonts w:ascii="Times New Roman" w:eastAsia="Times New Roman" w:hAnsi="Times New Roman"/>
          <w:bCs/>
          <w:iCs/>
          <w:sz w:val="28"/>
          <w:szCs w:val="28"/>
        </w:rPr>
      </w:pPr>
      <w:r w:rsidRPr="009F3664">
        <w:rPr>
          <w:rFonts w:ascii="Times New Roman" w:eastAsia="Times New Roman" w:hAnsi="Times New Roman"/>
          <w:b/>
          <w:bCs/>
          <w:iCs/>
          <w:sz w:val="28"/>
          <w:szCs w:val="28"/>
        </w:rPr>
        <w:t>Информационный центр</w:t>
      </w:r>
      <w:r w:rsidR="009F3664">
        <w:rPr>
          <w:rFonts w:ascii="Times New Roman" w:eastAsia="Times New Roman" w:hAnsi="Times New Roman"/>
          <w:b/>
          <w:bCs/>
          <w:iCs/>
          <w:sz w:val="28"/>
          <w:szCs w:val="28"/>
        </w:rPr>
        <w:t xml:space="preserve"> </w:t>
      </w:r>
      <w:r w:rsidR="0069772F">
        <w:rPr>
          <w:rFonts w:ascii="Times New Roman" w:eastAsia="Times New Roman" w:hAnsi="Times New Roman"/>
          <w:bCs/>
          <w:iCs/>
          <w:sz w:val="28"/>
          <w:szCs w:val="28"/>
        </w:rPr>
        <w:t xml:space="preserve">– специальная </w:t>
      </w:r>
      <w:r w:rsidRPr="009F3664">
        <w:rPr>
          <w:rFonts w:ascii="Times New Roman" w:eastAsia="Times New Roman" w:hAnsi="Times New Roman"/>
          <w:bCs/>
          <w:iCs/>
          <w:sz w:val="28"/>
          <w:szCs w:val="28"/>
        </w:rPr>
        <w:t>папка в локальной сети.</w:t>
      </w:r>
    </w:p>
    <w:p w:rsidR="00F97253" w:rsidRPr="00E754AB" w:rsidRDefault="00F97253" w:rsidP="0069772F">
      <w:pPr>
        <w:pStyle w:val="ConsPlusNormal"/>
        <w:ind w:firstLine="540"/>
        <w:jc w:val="center"/>
        <w:rPr>
          <w:rFonts w:ascii="Times New Roman" w:hAnsi="Times New Roman" w:cs="Times New Roman"/>
          <w:b/>
          <w:sz w:val="24"/>
          <w:szCs w:val="24"/>
          <w:u w:val="single"/>
        </w:rPr>
      </w:pPr>
    </w:p>
    <w:p w:rsidR="00F97253" w:rsidRPr="009F3664" w:rsidRDefault="00F97253" w:rsidP="0069772F">
      <w:pPr>
        <w:pStyle w:val="ConsPlusNormal"/>
        <w:ind w:firstLine="540"/>
        <w:jc w:val="center"/>
        <w:rPr>
          <w:rFonts w:ascii="Times New Roman" w:hAnsi="Times New Roman" w:cs="Times New Roman"/>
          <w:b/>
          <w:sz w:val="28"/>
          <w:szCs w:val="28"/>
        </w:rPr>
      </w:pPr>
      <w:r w:rsidRPr="009F3664">
        <w:rPr>
          <w:rFonts w:ascii="Times New Roman" w:hAnsi="Times New Roman" w:cs="Times New Roman"/>
          <w:b/>
          <w:sz w:val="28"/>
          <w:szCs w:val="28"/>
        </w:rPr>
        <w:t>К</w:t>
      </w:r>
      <w:r w:rsidR="009F3664" w:rsidRPr="009F3664">
        <w:rPr>
          <w:rFonts w:ascii="Times New Roman" w:hAnsi="Times New Roman" w:cs="Times New Roman"/>
          <w:b/>
          <w:sz w:val="28"/>
          <w:szCs w:val="28"/>
        </w:rPr>
        <w:t xml:space="preserve">адровое обеспечение </w:t>
      </w:r>
      <w:r w:rsidR="00483D2F">
        <w:rPr>
          <w:rFonts w:ascii="Times New Roman" w:hAnsi="Times New Roman" w:cs="Times New Roman"/>
          <w:b/>
          <w:sz w:val="28"/>
          <w:szCs w:val="28"/>
        </w:rPr>
        <w:t>п</w:t>
      </w:r>
      <w:r w:rsidR="009F3664" w:rsidRPr="009F3664">
        <w:rPr>
          <w:rFonts w:ascii="Times New Roman" w:hAnsi="Times New Roman" w:cs="Times New Roman"/>
          <w:b/>
          <w:sz w:val="28"/>
          <w:szCs w:val="28"/>
        </w:rPr>
        <w:t>рограммы</w:t>
      </w:r>
    </w:p>
    <w:p w:rsidR="00F97253" w:rsidRPr="009F3664" w:rsidRDefault="00612105" w:rsidP="0069772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п</w:t>
      </w:r>
      <w:r w:rsidR="00F97253" w:rsidRPr="009F3664">
        <w:rPr>
          <w:rFonts w:ascii="Times New Roman" w:hAnsi="Times New Roman" w:cs="Times New Roman"/>
          <w:sz w:val="28"/>
          <w:szCs w:val="28"/>
        </w:rPr>
        <w:t>рограммы предполагается привлечение специалистов образовательных организаций Старооскольского городского округа.</w:t>
      </w:r>
    </w:p>
    <w:p w:rsidR="00F97253" w:rsidRPr="009F3664" w:rsidRDefault="00F97253" w:rsidP="009F3664">
      <w:pPr>
        <w:pStyle w:val="ConsPlusNormal"/>
        <w:ind w:firstLine="540"/>
        <w:jc w:val="both"/>
        <w:rPr>
          <w:rFonts w:ascii="Times New Roman" w:hAnsi="Times New Roman" w:cs="Times New Roman"/>
          <w:sz w:val="28"/>
          <w:szCs w:val="28"/>
        </w:rPr>
      </w:pPr>
      <w:r w:rsidRPr="009F3664">
        <w:rPr>
          <w:rFonts w:ascii="Times New Roman" w:hAnsi="Times New Roman" w:cs="Times New Roman"/>
          <w:sz w:val="28"/>
          <w:szCs w:val="28"/>
        </w:rPr>
        <w:t>Кадровый состав:</w:t>
      </w:r>
    </w:p>
    <w:p w:rsidR="00F97253" w:rsidRPr="009F3664" w:rsidRDefault="0069772F" w:rsidP="00B95414">
      <w:pPr>
        <w:pStyle w:val="paragraph"/>
        <w:numPr>
          <w:ilvl w:val="0"/>
          <w:numId w:val="74"/>
        </w:numPr>
        <w:spacing w:before="0" w:beforeAutospacing="0" w:after="0" w:afterAutospacing="0"/>
        <w:ind w:left="360" w:firstLine="0"/>
        <w:textAlignment w:val="baseline"/>
        <w:rPr>
          <w:sz w:val="28"/>
          <w:szCs w:val="28"/>
        </w:rPr>
      </w:pPr>
      <w:r>
        <w:rPr>
          <w:rStyle w:val="normaltextrun"/>
          <w:sz w:val="28"/>
          <w:szCs w:val="28"/>
        </w:rPr>
        <w:t xml:space="preserve">начальник </w:t>
      </w:r>
      <w:r w:rsidR="00F97253" w:rsidRPr="009F3664">
        <w:rPr>
          <w:rStyle w:val="normaltextrun"/>
          <w:sz w:val="28"/>
          <w:szCs w:val="28"/>
        </w:rPr>
        <w:t>лагеря – 1;</w:t>
      </w:r>
      <w:r w:rsidR="00F97253" w:rsidRPr="009F3664">
        <w:rPr>
          <w:rStyle w:val="eop"/>
          <w:sz w:val="28"/>
          <w:szCs w:val="28"/>
        </w:rPr>
        <w:t> </w:t>
      </w:r>
    </w:p>
    <w:p w:rsidR="00F97253" w:rsidRPr="009F3664" w:rsidRDefault="00F97253" w:rsidP="00B95414">
      <w:pPr>
        <w:pStyle w:val="paragraph"/>
        <w:numPr>
          <w:ilvl w:val="0"/>
          <w:numId w:val="74"/>
        </w:numPr>
        <w:spacing w:before="0" w:beforeAutospacing="0" w:after="0" w:afterAutospacing="0"/>
        <w:ind w:left="360" w:firstLine="0"/>
        <w:textAlignment w:val="baseline"/>
        <w:rPr>
          <w:sz w:val="28"/>
          <w:szCs w:val="28"/>
        </w:rPr>
      </w:pPr>
      <w:r w:rsidRPr="009F3664">
        <w:rPr>
          <w:rStyle w:val="normaltextrun"/>
          <w:sz w:val="28"/>
          <w:szCs w:val="28"/>
        </w:rPr>
        <w:t>заместитель начальника лагеря – 1;</w:t>
      </w:r>
      <w:r w:rsidRPr="009F3664">
        <w:rPr>
          <w:rStyle w:val="eop"/>
          <w:sz w:val="28"/>
          <w:szCs w:val="28"/>
        </w:rPr>
        <w:t> </w:t>
      </w:r>
    </w:p>
    <w:p w:rsidR="00F97253" w:rsidRPr="009F3664" w:rsidRDefault="009F3664" w:rsidP="00B95414">
      <w:pPr>
        <w:pStyle w:val="paragraph"/>
        <w:numPr>
          <w:ilvl w:val="0"/>
          <w:numId w:val="74"/>
        </w:numPr>
        <w:spacing w:before="0" w:beforeAutospacing="0" w:after="0" w:afterAutospacing="0"/>
        <w:ind w:left="360" w:firstLine="0"/>
        <w:textAlignment w:val="baseline"/>
        <w:rPr>
          <w:sz w:val="28"/>
          <w:szCs w:val="28"/>
        </w:rPr>
      </w:pPr>
      <w:r>
        <w:rPr>
          <w:rStyle w:val="normaltextrun"/>
          <w:sz w:val="28"/>
          <w:szCs w:val="28"/>
        </w:rPr>
        <w:t xml:space="preserve">старшая </w:t>
      </w:r>
      <w:r w:rsidR="00F97253" w:rsidRPr="009F3664">
        <w:rPr>
          <w:rStyle w:val="normaltextrun"/>
          <w:sz w:val="28"/>
          <w:szCs w:val="28"/>
        </w:rPr>
        <w:t>вожатая – 1;</w:t>
      </w:r>
      <w:r w:rsidR="00F97253" w:rsidRPr="009F3664">
        <w:rPr>
          <w:rStyle w:val="eop"/>
          <w:sz w:val="28"/>
          <w:szCs w:val="28"/>
        </w:rPr>
        <w:t> </w:t>
      </w:r>
    </w:p>
    <w:p w:rsidR="00F97253" w:rsidRPr="009F3664" w:rsidRDefault="009F3664" w:rsidP="00B95414">
      <w:pPr>
        <w:pStyle w:val="paragraph"/>
        <w:numPr>
          <w:ilvl w:val="0"/>
          <w:numId w:val="74"/>
        </w:numPr>
        <w:spacing w:before="0" w:beforeAutospacing="0" w:after="0" w:afterAutospacing="0"/>
        <w:ind w:left="360" w:firstLine="0"/>
        <w:textAlignment w:val="baseline"/>
        <w:rPr>
          <w:rStyle w:val="eop"/>
          <w:sz w:val="28"/>
          <w:szCs w:val="28"/>
        </w:rPr>
      </w:pPr>
      <w:r>
        <w:rPr>
          <w:rStyle w:val="normaltextrun"/>
          <w:sz w:val="28"/>
          <w:szCs w:val="28"/>
        </w:rPr>
        <w:t xml:space="preserve">воспитатели – </w:t>
      </w:r>
      <w:r w:rsidR="00F97253" w:rsidRPr="009F3664">
        <w:rPr>
          <w:rStyle w:val="normaltextrun"/>
          <w:sz w:val="28"/>
          <w:szCs w:val="28"/>
        </w:rPr>
        <w:t>16;</w:t>
      </w:r>
      <w:r w:rsidR="00F97253" w:rsidRPr="009F3664">
        <w:rPr>
          <w:rStyle w:val="eop"/>
          <w:sz w:val="28"/>
          <w:szCs w:val="28"/>
        </w:rPr>
        <w:t> </w:t>
      </w:r>
    </w:p>
    <w:p w:rsidR="00F97253" w:rsidRPr="009F3664" w:rsidRDefault="00F97253" w:rsidP="00B95414">
      <w:pPr>
        <w:pStyle w:val="paragraph"/>
        <w:numPr>
          <w:ilvl w:val="0"/>
          <w:numId w:val="74"/>
        </w:numPr>
        <w:spacing w:before="0" w:beforeAutospacing="0" w:after="0" w:afterAutospacing="0"/>
        <w:ind w:left="360" w:firstLine="0"/>
        <w:textAlignment w:val="baseline"/>
        <w:rPr>
          <w:rStyle w:val="eop"/>
          <w:sz w:val="28"/>
          <w:szCs w:val="28"/>
        </w:rPr>
      </w:pPr>
      <w:r w:rsidRPr="009F3664">
        <w:rPr>
          <w:rStyle w:val="eop"/>
          <w:sz w:val="28"/>
          <w:szCs w:val="28"/>
        </w:rPr>
        <w:t>педагоги дополнительного образования – 3;</w:t>
      </w:r>
    </w:p>
    <w:p w:rsidR="00F97253" w:rsidRPr="009F3664" w:rsidRDefault="00F97253" w:rsidP="00B95414">
      <w:pPr>
        <w:pStyle w:val="paragraph"/>
        <w:numPr>
          <w:ilvl w:val="0"/>
          <w:numId w:val="74"/>
        </w:numPr>
        <w:spacing w:before="0" w:beforeAutospacing="0" w:after="0" w:afterAutospacing="0"/>
        <w:ind w:left="360" w:firstLine="0"/>
        <w:textAlignment w:val="baseline"/>
        <w:rPr>
          <w:rStyle w:val="eop"/>
          <w:sz w:val="28"/>
          <w:szCs w:val="28"/>
        </w:rPr>
      </w:pPr>
      <w:r w:rsidRPr="009F3664">
        <w:rPr>
          <w:rStyle w:val="eop"/>
          <w:sz w:val="28"/>
          <w:szCs w:val="28"/>
        </w:rPr>
        <w:t>методисты – 5;</w:t>
      </w:r>
    </w:p>
    <w:p w:rsidR="00F97253" w:rsidRPr="009F3664" w:rsidRDefault="00F97253" w:rsidP="00B95414">
      <w:pPr>
        <w:pStyle w:val="paragraph"/>
        <w:numPr>
          <w:ilvl w:val="0"/>
          <w:numId w:val="74"/>
        </w:numPr>
        <w:spacing w:before="0" w:beforeAutospacing="0" w:after="0" w:afterAutospacing="0"/>
        <w:ind w:left="360" w:firstLine="0"/>
        <w:textAlignment w:val="baseline"/>
        <w:rPr>
          <w:rStyle w:val="eop"/>
          <w:sz w:val="28"/>
          <w:szCs w:val="28"/>
        </w:rPr>
      </w:pPr>
      <w:r w:rsidRPr="009F3664">
        <w:rPr>
          <w:rStyle w:val="eop"/>
          <w:sz w:val="28"/>
          <w:szCs w:val="28"/>
        </w:rPr>
        <w:t>педагоги-организаторы – 6;</w:t>
      </w:r>
    </w:p>
    <w:p w:rsidR="00F97253" w:rsidRPr="009F3664" w:rsidRDefault="00F97253" w:rsidP="00B95414">
      <w:pPr>
        <w:pStyle w:val="paragraph"/>
        <w:numPr>
          <w:ilvl w:val="0"/>
          <w:numId w:val="74"/>
        </w:numPr>
        <w:spacing w:before="0" w:beforeAutospacing="0" w:after="0" w:afterAutospacing="0"/>
        <w:ind w:left="360" w:firstLine="0"/>
        <w:textAlignment w:val="baseline"/>
        <w:rPr>
          <w:sz w:val="28"/>
          <w:szCs w:val="28"/>
        </w:rPr>
      </w:pPr>
      <w:r w:rsidRPr="009F3664">
        <w:rPr>
          <w:rStyle w:val="eop"/>
          <w:sz w:val="28"/>
          <w:szCs w:val="28"/>
        </w:rPr>
        <w:t>тьютор – 2;</w:t>
      </w:r>
    </w:p>
    <w:p w:rsidR="00F97253" w:rsidRPr="009F3664" w:rsidRDefault="0069772F" w:rsidP="00B95414">
      <w:pPr>
        <w:pStyle w:val="paragraph"/>
        <w:numPr>
          <w:ilvl w:val="0"/>
          <w:numId w:val="75"/>
        </w:numPr>
        <w:spacing w:before="0" w:beforeAutospacing="0" w:after="0" w:afterAutospacing="0"/>
        <w:ind w:left="360" w:firstLine="0"/>
        <w:textAlignment w:val="baseline"/>
        <w:rPr>
          <w:sz w:val="28"/>
          <w:szCs w:val="28"/>
        </w:rPr>
      </w:pPr>
      <w:r>
        <w:rPr>
          <w:rStyle w:val="normaltextrun"/>
          <w:sz w:val="28"/>
          <w:szCs w:val="28"/>
        </w:rPr>
        <w:t xml:space="preserve">медицинский </w:t>
      </w:r>
      <w:r w:rsidR="00F97253" w:rsidRPr="009F3664">
        <w:rPr>
          <w:rStyle w:val="normaltextrun"/>
          <w:sz w:val="28"/>
          <w:szCs w:val="28"/>
        </w:rPr>
        <w:t>работник – 1;</w:t>
      </w:r>
      <w:r w:rsidR="00F97253" w:rsidRPr="009F3664">
        <w:rPr>
          <w:rStyle w:val="eop"/>
          <w:sz w:val="28"/>
          <w:szCs w:val="28"/>
        </w:rPr>
        <w:t> </w:t>
      </w:r>
    </w:p>
    <w:p w:rsidR="00F97253" w:rsidRPr="009F3664" w:rsidRDefault="00F97253" w:rsidP="00B95414">
      <w:pPr>
        <w:pStyle w:val="paragraph"/>
        <w:numPr>
          <w:ilvl w:val="0"/>
          <w:numId w:val="75"/>
        </w:numPr>
        <w:spacing w:before="0" w:beforeAutospacing="0" w:after="0" w:afterAutospacing="0"/>
        <w:ind w:left="360" w:firstLine="0"/>
        <w:textAlignment w:val="baseline"/>
        <w:rPr>
          <w:rStyle w:val="eop"/>
          <w:sz w:val="28"/>
          <w:szCs w:val="28"/>
        </w:rPr>
      </w:pPr>
      <w:r w:rsidRPr="009F3664">
        <w:rPr>
          <w:rStyle w:val="normaltextrun"/>
          <w:sz w:val="28"/>
          <w:szCs w:val="28"/>
        </w:rPr>
        <w:t>инструктор по физической культуре – 1;</w:t>
      </w:r>
      <w:r w:rsidRPr="009F3664">
        <w:rPr>
          <w:rStyle w:val="eop"/>
          <w:sz w:val="28"/>
          <w:szCs w:val="28"/>
        </w:rPr>
        <w:t> </w:t>
      </w:r>
    </w:p>
    <w:p w:rsidR="00F97253" w:rsidRPr="009F3664" w:rsidRDefault="00F97253" w:rsidP="00B95414">
      <w:pPr>
        <w:pStyle w:val="paragraph"/>
        <w:numPr>
          <w:ilvl w:val="0"/>
          <w:numId w:val="75"/>
        </w:numPr>
        <w:spacing w:before="0" w:beforeAutospacing="0" w:after="0" w:afterAutospacing="0"/>
        <w:ind w:left="360" w:firstLine="0"/>
        <w:textAlignment w:val="baseline"/>
        <w:rPr>
          <w:rStyle w:val="eop"/>
          <w:sz w:val="28"/>
          <w:szCs w:val="28"/>
        </w:rPr>
      </w:pPr>
      <w:r w:rsidRPr="009F3664">
        <w:rPr>
          <w:rStyle w:val="eop"/>
          <w:sz w:val="28"/>
          <w:szCs w:val="28"/>
        </w:rPr>
        <w:t>библиотекарь – 1;</w:t>
      </w:r>
    </w:p>
    <w:p w:rsidR="00F97253" w:rsidRPr="009F3664" w:rsidRDefault="0069772F" w:rsidP="00B95414">
      <w:pPr>
        <w:pStyle w:val="paragraph"/>
        <w:numPr>
          <w:ilvl w:val="0"/>
          <w:numId w:val="75"/>
        </w:numPr>
        <w:spacing w:before="0" w:beforeAutospacing="0" w:after="0" w:afterAutospacing="0"/>
        <w:ind w:left="360" w:firstLine="0"/>
        <w:textAlignment w:val="baseline"/>
        <w:rPr>
          <w:rStyle w:val="eop"/>
          <w:sz w:val="28"/>
          <w:szCs w:val="28"/>
        </w:rPr>
      </w:pPr>
      <w:r>
        <w:rPr>
          <w:rStyle w:val="eop"/>
          <w:sz w:val="28"/>
          <w:szCs w:val="28"/>
        </w:rPr>
        <w:t>педагог-</w:t>
      </w:r>
      <w:r w:rsidR="00F97253" w:rsidRPr="009F3664">
        <w:rPr>
          <w:rStyle w:val="eop"/>
          <w:sz w:val="28"/>
          <w:szCs w:val="28"/>
        </w:rPr>
        <w:t>психолог – 1;</w:t>
      </w:r>
    </w:p>
    <w:p w:rsidR="00F97253" w:rsidRPr="009F3664" w:rsidRDefault="00F97253" w:rsidP="0069772F">
      <w:pPr>
        <w:pStyle w:val="paragraph"/>
        <w:numPr>
          <w:ilvl w:val="0"/>
          <w:numId w:val="75"/>
        </w:numPr>
        <w:spacing w:before="0" w:beforeAutospacing="0" w:after="0" w:afterAutospacing="0"/>
        <w:ind w:left="360" w:firstLine="0"/>
        <w:textAlignment w:val="baseline"/>
        <w:rPr>
          <w:sz w:val="28"/>
          <w:szCs w:val="28"/>
        </w:rPr>
      </w:pPr>
      <w:r w:rsidRPr="009F3664">
        <w:rPr>
          <w:sz w:val="28"/>
          <w:szCs w:val="28"/>
        </w:rPr>
        <w:t>социальный педагог – 1.</w:t>
      </w:r>
    </w:p>
    <w:p w:rsidR="00F97253" w:rsidRPr="00E754AB" w:rsidRDefault="00F97253" w:rsidP="0069772F">
      <w:pPr>
        <w:pStyle w:val="paragraph"/>
        <w:spacing w:before="0" w:beforeAutospacing="0" w:after="0" w:afterAutospacing="0"/>
        <w:ind w:left="360"/>
        <w:textAlignment w:val="baseline"/>
      </w:pPr>
    </w:p>
    <w:p w:rsidR="00F97253" w:rsidRPr="00D40C03" w:rsidRDefault="009F3664" w:rsidP="0069772F">
      <w:pPr>
        <w:pStyle w:val="ConsPlusNormal"/>
        <w:ind w:firstLine="540"/>
        <w:jc w:val="center"/>
        <w:rPr>
          <w:rFonts w:ascii="Times New Roman" w:hAnsi="Times New Roman" w:cs="Times New Roman"/>
          <w:b/>
          <w:sz w:val="28"/>
          <w:szCs w:val="28"/>
        </w:rPr>
      </w:pPr>
      <w:r w:rsidRPr="00D40C03">
        <w:rPr>
          <w:rFonts w:ascii="Times New Roman" w:hAnsi="Times New Roman" w:cs="Times New Roman"/>
          <w:b/>
          <w:sz w:val="28"/>
          <w:szCs w:val="28"/>
        </w:rPr>
        <w:t>Информационно-методическое обеспечение Программы</w:t>
      </w:r>
    </w:p>
    <w:p w:rsidR="00F97253" w:rsidRPr="009F3664" w:rsidRDefault="00612105" w:rsidP="0069772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успешной реализации п</w:t>
      </w:r>
      <w:r w:rsidR="00F97253" w:rsidRPr="009F3664">
        <w:rPr>
          <w:rFonts w:ascii="Times New Roman" w:hAnsi="Times New Roman" w:cs="Times New Roman"/>
          <w:sz w:val="28"/>
          <w:szCs w:val="28"/>
        </w:rPr>
        <w:t xml:space="preserve">рограммы необходимо наличие информационных ресурсов. С этой целью педагогическими работниками лагеря используются различные тематические ресурсы сети Интернет по организации летнего отдыха детей и подростков: </w:t>
      </w:r>
    </w:p>
    <w:p w:rsidR="00F97253" w:rsidRPr="009F3664" w:rsidRDefault="009F3664" w:rsidP="0069772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F97253" w:rsidRPr="009F3664">
        <w:rPr>
          <w:rFonts w:ascii="Times New Roman" w:hAnsi="Times New Roman" w:cs="Times New Roman"/>
          <w:sz w:val="28"/>
          <w:szCs w:val="28"/>
        </w:rPr>
        <w:t xml:space="preserve"> информационно-методический ресурс «Академия вожатского мастерства»</w:t>
      </w:r>
      <w:hyperlink r:id="rId21" w:history="1">
        <w:r w:rsidR="00F97253" w:rsidRPr="009F3664">
          <w:rPr>
            <w:rStyle w:val="a4"/>
            <w:rFonts w:ascii="Times New Roman" w:hAnsi="Times New Roman" w:cs="Times New Roman"/>
            <w:color w:val="auto"/>
            <w:sz w:val="28"/>
            <w:szCs w:val="28"/>
          </w:rPr>
          <w:t>https://asay89.wixsite.com/vojatyi</w:t>
        </w:r>
      </w:hyperlink>
      <w:r w:rsidR="00F97253" w:rsidRPr="009F3664">
        <w:rPr>
          <w:rFonts w:ascii="Times New Roman" w:hAnsi="Times New Roman" w:cs="Times New Roman"/>
          <w:sz w:val="28"/>
          <w:szCs w:val="28"/>
        </w:rPr>
        <w:t>;</w:t>
      </w:r>
    </w:p>
    <w:p w:rsidR="00F97253" w:rsidRPr="009F3664" w:rsidRDefault="009F3664" w:rsidP="009F366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F97253" w:rsidRPr="009F3664">
        <w:rPr>
          <w:rFonts w:ascii="Times New Roman" w:hAnsi="Times New Roman" w:cs="Times New Roman"/>
          <w:sz w:val="28"/>
          <w:szCs w:val="28"/>
        </w:rPr>
        <w:t xml:space="preserve"> информационный сайт «Детский отдых»</w:t>
      </w:r>
      <w:hyperlink r:id="rId22" w:history="1">
        <w:r w:rsidR="00F97253" w:rsidRPr="009F3664">
          <w:rPr>
            <w:rStyle w:val="a4"/>
            <w:rFonts w:ascii="Times New Roman" w:hAnsi="Times New Roman" w:cs="Times New Roman"/>
            <w:color w:val="auto"/>
            <w:sz w:val="28"/>
            <w:szCs w:val="28"/>
          </w:rPr>
          <w:t>http://vlager.edu.ru/</w:t>
        </w:r>
      </w:hyperlink>
      <w:r w:rsidR="00F97253" w:rsidRPr="009F3664">
        <w:rPr>
          <w:rFonts w:ascii="Times New Roman" w:hAnsi="Times New Roman" w:cs="Times New Roman"/>
          <w:sz w:val="28"/>
          <w:szCs w:val="28"/>
        </w:rPr>
        <w:t>;</w:t>
      </w:r>
    </w:p>
    <w:p w:rsidR="00F97253" w:rsidRPr="009F3664" w:rsidRDefault="009F3664" w:rsidP="009F366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F97253" w:rsidRPr="009F3664">
        <w:rPr>
          <w:rFonts w:ascii="Times New Roman" w:hAnsi="Times New Roman" w:cs="Times New Roman"/>
          <w:sz w:val="28"/>
          <w:szCs w:val="28"/>
        </w:rPr>
        <w:t xml:space="preserve"> официальный сайт МДЦ «Артек»</w:t>
      </w:r>
      <w:hyperlink r:id="rId23" w:history="1">
        <w:r w:rsidR="00F97253" w:rsidRPr="009F3664">
          <w:rPr>
            <w:rStyle w:val="a4"/>
            <w:rFonts w:ascii="Times New Roman" w:hAnsi="Times New Roman" w:cs="Times New Roman"/>
            <w:color w:val="auto"/>
            <w:sz w:val="28"/>
            <w:szCs w:val="28"/>
          </w:rPr>
          <w:t>https://artek.org/</w:t>
        </w:r>
      </w:hyperlink>
      <w:r w:rsidR="00F97253" w:rsidRPr="009F3664">
        <w:rPr>
          <w:rFonts w:ascii="Times New Roman" w:hAnsi="Times New Roman" w:cs="Times New Roman"/>
          <w:sz w:val="28"/>
          <w:szCs w:val="28"/>
        </w:rPr>
        <w:t>;</w:t>
      </w:r>
    </w:p>
    <w:p w:rsidR="00F97253" w:rsidRPr="009F3664" w:rsidRDefault="009F3664" w:rsidP="009F366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69772F">
        <w:rPr>
          <w:rFonts w:ascii="Times New Roman" w:hAnsi="Times New Roman" w:cs="Times New Roman"/>
          <w:sz w:val="28"/>
          <w:szCs w:val="28"/>
        </w:rPr>
        <w:t xml:space="preserve"> официальный сайт ВДЦ «Орлё</w:t>
      </w:r>
      <w:r w:rsidR="00F97253" w:rsidRPr="009F3664">
        <w:rPr>
          <w:rFonts w:ascii="Times New Roman" w:hAnsi="Times New Roman" w:cs="Times New Roman"/>
          <w:sz w:val="28"/>
          <w:szCs w:val="28"/>
        </w:rPr>
        <w:t>нок»</w:t>
      </w:r>
      <w:hyperlink r:id="rId24" w:history="1">
        <w:r w:rsidR="00F97253" w:rsidRPr="009F3664">
          <w:rPr>
            <w:rStyle w:val="a4"/>
            <w:rFonts w:ascii="Times New Roman" w:hAnsi="Times New Roman" w:cs="Times New Roman"/>
            <w:color w:val="auto"/>
            <w:sz w:val="28"/>
            <w:szCs w:val="28"/>
          </w:rPr>
          <w:t>https://center-orlyonok.ru/</w:t>
        </w:r>
      </w:hyperlink>
      <w:r w:rsidR="00F97253" w:rsidRPr="009F3664">
        <w:rPr>
          <w:rFonts w:ascii="Times New Roman" w:hAnsi="Times New Roman" w:cs="Times New Roman"/>
          <w:sz w:val="28"/>
          <w:szCs w:val="28"/>
        </w:rPr>
        <w:t>.</w:t>
      </w:r>
    </w:p>
    <w:p w:rsidR="00F97253" w:rsidRPr="009F3664" w:rsidRDefault="00F97253" w:rsidP="009F3664">
      <w:pPr>
        <w:pStyle w:val="ConsPlusNormal"/>
        <w:ind w:left="12" w:firstLine="708"/>
        <w:jc w:val="both"/>
        <w:rPr>
          <w:rFonts w:ascii="Times New Roman" w:hAnsi="Times New Roman" w:cs="Times New Roman"/>
          <w:sz w:val="28"/>
          <w:szCs w:val="28"/>
        </w:rPr>
      </w:pPr>
      <w:r w:rsidRPr="009F3664">
        <w:rPr>
          <w:rFonts w:ascii="Times New Roman" w:hAnsi="Times New Roman" w:cs="Times New Roman"/>
          <w:sz w:val="28"/>
          <w:szCs w:val="28"/>
        </w:rPr>
        <w:t xml:space="preserve">Кроме </w:t>
      </w:r>
      <w:r w:rsidR="0069772F">
        <w:rPr>
          <w:rFonts w:ascii="Times New Roman" w:hAnsi="Times New Roman" w:cs="Times New Roman"/>
          <w:sz w:val="28"/>
          <w:szCs w:val="28"/>
        </w:rPr>
        <w:t xml:space="preserve">этого, в лагере на время смены </w:t>
      </w:r>
      <w:r w:rsidRPr="009F3664">
        <w:rPr>
          <w:rFonts w:ascii="Times New Roman" w:hAnsi="Times New Roman" w:cs="Times New Roman"/>
          <w:sz w:val="28"/>
          <w:szCs w:val="28"/>
        </w:rPr>
        <w:t>создается вир</w:t>
      </w:r>
      <w:r w:rsidR="00936411">
        <w:rPr>
          <w:rFonts w:ascii="Times New Roman" w:hAnsi="Times New Roman" w:cs="Times New Roman"/>
          <w:sz w:val="28"/>
          <w:szCs w:val="28"/>
        </w:rPr>
        <w:t>ту</w:t>
      </w:r>
      <w:r w:rsidR="0069772F">
        <w:rPr>
          <w:rFonts w:ascii="Times New Roman" w:hAnsi="Times New Roman" w:cs="Times New Roman"/>
          <w:sz w:val="28"/>
          <w:szCs w:val="28"/>
        </w:rPr>
        <w:t xml:space="preserve">альный </w:t>
      </w:r>
      <w:r w:rsidR="00936411">
        <w:rPr>
          <w:rFonts w:ascii="Times New Roman" w:hAnsi="Times New Roman" w:cs="Times New Roman"/>
          <w:sz w:val="28"/>
          <w:szCs w:val="28"/>
        </w:rPr>
        <w:t xml:space="preserve">центр – специальная </w:t>
      </w:r>
      <w:r w:rsidRPr="009F3664">
        <w:rPr>
          <w:rFonts w:ascii="Times New Roman" w:hAnsi="Times New Roman" w:cs="Times New Roman"/>
          <w:sz w:val="28"/>
          <w:szCs w:val="28"/>
        </w:rPr>
        <w:t>папка в локальной сети МАОУ «Образовательный ко</w:t>
      </w:r>
      <w:r w:rsidR="00936411">
        <w:rPr>
          <w:rFonts w:ascii="Times New Roman" w:hAnsi="Times New Roman" w:cs="Times New Roman"/>
          <w:sz w:val="28"/>
          <w:szCs w:val="28"/>
        </w:rPr>
        <w:t>мплекс «Лицей №</w:t>
      </w:r>
      <w:r w:rsidR="0069772F">
        <w:rPr>
          <w:rFonts w:ascii="Times New Roman" w:hAnsi="Times New Roman" w:cs="Times New Roman"/>
          <w:sz w:val="28"/>
          <w:szCs w:val="28"/>
        </w:rPr>
        <w:t xml:space="preserve"> </w:t>
      </w:r>
      <w:r w:rsidR="00936411">
        <w:rPr>
          <w:rFonts w:ascii="Times New Roman" w:hAnsi="Times New Roman" w:cs="Times New Roman"/>
          <w:sz w:val="28"/>
          <w:szCs w:val="28"/>
        </w:rPr>
        <w:t xml:space="preserve">3», в которой можно найти правила </w:t>
      </w:r>
      <w:r w:rsidRPr="009F3664">
        <w:rPr>
          <w:rFonts w:ascii="Times New Roman" w:hAnsi="Times New Roman" w:cs="Times New Roman"/>
          <w:sz w:val="28"/>
          <w:szCs w:val="28"/>
        </w:rPr>
        <w:t>поведе</w:t>
      </w:r>
      <w:r w:rsidR="00936411">
        <w:rPr>
          <w:rFonts w:ascii="Times New Roman" w:hAnsi="Times New Roman" w:cs="Times New Roman"/>
          <w:sz w:val="28"/>
          <w:szCs w:val="28"/>
        </w:rPr>
        <w:t xml:space="preserve">ния в лагере, распорядок дня, </w:t>
      </w:r>
      <w:r w:rsidRPr="009F3664">
        <w:rPr>
          <w:rFonts w:ascii="Times New Roman" w:hAnsi="Times New Roman" w:cs="Times New Roman"/>
          <w:sz w:val="28"/>
          <w:szCs w:val="28"/>
        </w:rPr>
        <w:t>кейс-карту с маршрутом деятельности наноградцев и калейдоскоп дост</w:t>
      </w:r>
      <w:r w:rsidR="00936411">
        <w:rPr>
          <w:rFonts w:ascii="Times New Roman" w:hAnsi="Times New Roman" w:cs="Times New Roman"/>
          <w:sz w:val="28"/>
          <w:szCs w:val="28"/>
        </w:rPr>
        <w:t>ижений, отражающий результаты прошедшего</w:t>
      </w:r>
      <w:r w:rsidRPr="009F3664">
        <w:rPr>
          <w:rFonts w:ascii="Times New Roman" w:hAnsi="Times New Roman" w:cs="Times New Roman"/>
          <w:sz w:val="28"/>
          <w:szCs w:val="28"/>
        </w:rPr>
        <w:t xml:space="preserve"> дня.</w:t>
      </w:r>
    </w:p>
    <w:p w:rsidR="00F97253" w:rsidRPr="009F3664" w:rsidRDefault="00F97253" w:rsidP="009F3664">
      <w:pPr>
        <w:pStyle w:val="ConsPlusNormal"/>
        <w:ind w:left="12" w:firstLine="708"/>
        <w:jc w:val="both"/>
        <w:rPr>
          <w:rFonts w:ascii="Times New Roman" w:hAnsi="Times New Roman" w:cs="Times New Roman"/>
          <w:sz w:val="28"/>
          <w:szCs w:val="28"/>
        </w:rPr>
      </w:pPr>
      <w:r w:rsidRPr="009F3664">
        <w:rPr>
          <w:rFonts w:ascii="Times New Roman" w:hAnsi="Times New Roman" w:cs="Times New Roman"/>
          <w:sz w:val="28"/>
          <w:szCs w:val="28"/>
        </w:rPr>
        <w:t>Методическое обеспечение Программы включает в себя:</w:t>
      </w:r>
    </w:p>
    <w:p w:rsidR="00F97253" w:rsidRPr="009F3664" w:rsidRDefault="009F3664" w:rsidP="009F3664">
      <w:pPr>
        <w:spacing w:after="0" w:line="240" w:lineRule="auto"/>
        <w:ind w:firstLine="720"/>
        <w:jc w:val="both"/>
        <w:rPr>
          <w:rFonts w:ascii="Times New Roman" w:hAnsi="Times New Roman"/>
          <w:bCs/>
          <w:iCs/>
          <w:sz w:val="28"/>
          <w:szCs w:val="28"/>
        </w:rPr>
      </w:pPr>
      <w:r>
        <w:rPr>
          <w:rFonts w:ascii="Times New Roman" w:hAnsi="Times New Roman"/>
          <w:sz w:val="28"/>
          <w:szCs w:val="28"/>
        </w:rPr>
        <w:t>–</w:t>
      </w:r>
      <w:r w:rsidR="00F97253" w:rsidRPr="009F3664">
        <w:rPr>
          <w:rFonts w:ascii="Times New Roman" w:hAnsi="Times New Roman"/>
          <w:sz w:val="28"/>
          <w:szCs w:val="28"/>
        </w:rPr>
        <w:t xml:space="preserve"> </w:t>
      </w:r>
      <w:r w:rsidR="00F97253" w:rsidRPr="009F3664">
        <w:rPr>
          <w:rFonts w:ascii="Times New Roman" w:hAnsi="Times New Roman"/>
          <w:bCs/>
          <w:iCs/>
          <w:sz w:val="28"/>
          <w:szCs w:val="28"/>
        </w:rPr>
        <w:t>письмо Министерства п</w:t>
      </w:r>
      <w:r w:rsidR="00936411">
        <w:rPr>
          <w:rFonts w:ascii="Times New Roman" w:hAnsi="Times New Roman"/>
          <w:bCs/>
          <w:iCs/>
          <w:sz w:val="28"/>
          <w:szCs w:val="28"/>
        </w:rPr>
        <w:t xml:space="preserve">росвещения РФ от 22 апреля 2020 </w:t>
      </w:r>
      <w:r w:rsidR="0069772F">
        <w:rPr>
          <w:rFonts w:ascii="Times New Roman" w:hAnsi="Times New Roman"/>
          <w:bCs/>
          <w:iCs/>
          <w:sz w:val="28"/>
          <w:szCs w:val="28"/>
        </w:rPr>
        <w:t>года</w:t>
      </w:r>
      <w:r w:rsidR="00F97253" w:rsidRPr="009F3664">
        <w:rPr>
          <w:rFonts w:ascii="Times New Roman" w:hAnsi="Times New Roman"/>
          <w:bCs/>
          <w:iCs/>
          <w:sz w:val="28"/>
          <w:szCs w:val="28"/>
        </w:rPr>
        <w:t xml:space="preserve"> </w:t>
      </w:r>
      <w:r w:rsidR="0069772F">
        <w:rPr>
          <w:rFonts w:ascii="Times New Roman" w:hAnsi="Times New Roman"/>
          <w:bCs/>
          <w:iCs/>
          <w:sz w:val="28"/>
          <w:szCs w:val="28"/>
        </w:rPr>
        <w:t xml:space="preserve">                    </w:t>
      </w:r>
      <w:r w:rsidR="00F97253" w:rsidRPr="009F3664">
        <w:rPr>
          <w:rFonts w:ascii="Times New Roman" w:hAnsi="Times New Roman"/>
          <w:bCs/>
          <w:iCs/>
          <w:sz w:val="28"/>
          <w:szCs w:val="28"/>
        </w:rPr>
        <w:t>№ СК-301/06 «Об организации оздоровительной кампании 2020 года»;</w:t>
      </w:r>
    </w:p>
    <w:p w:rsidR="00F97253" w:rsidRPr="009F3664" w:rsidRDefault="009F3664" w:rsidP="00936411">
      <w:pPr>
        <w:spacing w:after="0" w:line="240" w:lineRule="auto"/>
        <w:ind w:firstLine="720"/>
        <w:jc w:val="both"/>
        <w:rPr>
          <w:rFonts w:ascii="Times New Roman" w:hAnsi="Times New Roman"/>
          <w:bCs/>
          <w:iCs/>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методические рекомендации MP 3.1/2.4.0185-20 «Рекомендации </w:t>
      </w:r>
      <w:r w:rsidR="0069772F">
        <w:rPr>
          <w:rFonts w:ascii="Times New Roman" w:hAnsi="Times New Roman"/>
          <w:bCs/>
          <w:iCs/>
          <w:sz w:val="28"/>
          <w:szCs w:val="28"/>
        </w:rPr>
        <w:t xml:space="preserve">                   </w:t>
      </w:r>
      <w:r w:rsidR="00F97253" w:rsidRPr="009F3664">
        <w:rPr>
          <w:rFonts w:ascii="Times New Roman" w:hAnsi="Times New Roman"/>
          <w:bCs/>
          <w:iCs/>
          <w:sz w:val="28"/>
          <w:szCs w:val="28"/>
        </w:rPr>
        <w:t xml:space="preserve">по организации работы организаций отдыха детей и их оздоровления </w:t>
      </w:r>
      <w:r w:rsidR="0069772F">
        <w:rPr>
          <w:rFonts w:ascii="Times New Roman" w:hAnsi="Times New Roman"/>
          <w:bCs/>
          <w:iCs/>
          <w:sz w:val="28"/>
          <w:szCs w:val="28"/>
        </w:rPr>
        <w:t xml:space="preserve">                           </w:t>
      </w:r>
      <w:r w:rsidR="00F97253" w:rsidRPr="009F3664">
        <w:rPr>
          <w:rFonts w:ascii="Times New Roman" w:hAnsi="Times New Roman"/>
          <w:bCs/>
          <w:iCs/>
          <w:sz w:val="28"/>
          <w:szCs w:val="28"/>
        </w:rPr>
        <w:t xml:space="preserve">в условиях сохранения рисков распространения COVID-19» (утв. Федеральной службой по надзору в сфере защиты прав потребителей и благополучия человека </w:t>
      </w:r>
      <w:r w:rsidR="00936411">
        <w:rPr>
          <w:rFonts w:ascii="Times New Roman" w:hAnsi="Times New Roman"/>
          <w:bCs/>
          <w:iCs/>
          <w:sz w:val="28"/>
          <w:szCs w:val="28"/>
        </w:rPr>
        <w:t xml:space="preserve">25 мая 2020 </w:t>
      </w:r>
      <w:r w:rsidR="0069772F">
        <w:rPr>
          <w:rFonts w:ascii="Times New Roman" w:hAnsi="Times New Roman"/>
          <w:bCs/>
          <w:iCs/>
          <w:sz w:val="28"/>
          <w:szCs w:val="28"/>
        </w:rPr>
        <w:t>года</w:t>
      </w:r>
      <w:r w:rsidR="00F97253" w:rsidRPr="009F3664">
        <w:rPr>
          <w:rFonts w:ascii="Times New Roman" w:hAnsi="Times New Roman"/>
          <w:bCs/>
          <w:iCs/>
          <w:sz w:val="28"/>
          <w:szCs w:val="28"/>
        </w:rPr>
        <w:t>);</w:t>
      </w:r>
    </w:p>
    <w:p w:rsidR="00F97253" w:rsidRPr="009F3664" w:rsidRDefault="009F3664" w:rsidP="0069772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методические рекомендации департамента образования Белгородской области «По организации воспитательной деятельности и режиму работы </w:t>
      </w:r>
      <w:r w:rsidR="0069772F">
        <w:rPr>
          <w:rFonts w:ascii="Times New Roman" w:hAnsi="Times New Roman"/>
          <w:bCs/>
          <w:iCs/>
          <w:sz w:val="28"/>
          <w:szCs w:val="28"/>
        </w:rPr>
        <w:t xml:space="preserve">                           </w:t>
      </w:r>
      <w:r w:rsidR="00F97253" w:rsidRPr="009F3664">
        <w:rPr>
          <w:rFonts w:ascii="Times New Roman" w:hAnsi="Times New Roman"/>
          <w:bCs/>
          <w:iCs/>
          <w:sz w:val="28"/>
          <w:szCs w:val="28"/>
        </w:rPr>
        <w:t>в организациях отдыха детей и их оздоровления в 2020 году» от 19.06.2020 г</w:t>
      </w:r>
      <w:r w:rsidR="00936411">
        <w:rPr>
          <w:rFonts w:ascii="Times New Roman" w:hAnsi="Times New Roman"/>
          <w:bCs/>
          <w:iCs/>
          <w:sz w:val="28"/>
          <w:szCs w:val="28"/>
        </w:rPr>
        <w:t>.</w:t>
      </w:r>
      <w:r w:rsidR="00F97253" w:rsidRPr="009F3664">
        <w:rPr>
          <w:rFonts w:ascii="Times New Roman" w:hAnsi="Times New Roman"/>
          <w:bCs/>
          <w:iCs/>
          <w:sz w:val="28"/>
          <w:szCs w:val="28"/>
        </w:rPr>
        <w:t>;</w:t>
      </w:r>
    </w:p>
    <w:p w:rsidR="00F97253" w:rsidRPr="009F3664" w:rsidRDefault="009F3664" w:rsidP="0069772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дополнительная общеразвивающая программа «Школа дорожных наук»;</w:t>
      </w:r>
    </w:p>
    <w:p w:rsidR="00F97253" w:rsidRPr="009F3664" w:rsidRDefault="009F3664" w:rsidP="0069772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дополнительная общеразвивающая программа «Креативное лето»;</w:t>
      </w:r>
    </w:p>
    <w:p w:rsidR="00F97253" w:rsidRPr="009F3664" w:rsidRDefault="009F3664" w:rsidP="0069772F">
      <w:pPr>
        <w:spacing w:after="0" w:line="240" w:lineRule="auto"/>
        <w:ind w:firstLine="709"/>
        <w:jc w:val="both"/>
        <w:rPr>
          <w:rFonts w:ascii="Times New Roman" w:hAnsi="Times New Roman"/>
          <w:bCs/>
          <w:iCs/>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дополнительная общеразвивающая программа «Путешествие в страну Экономика»;</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bCs/>
          <w:iCs/>
          <w:sz w:val="28"/>
          <w:szCs w:val="28"/>
        </w:rPr>
        <w:t>–</w:t>
      </w:r>
      <w:r w:rsidR="00F97253" w:rsidRPr="009F3664">
        <w:rPr>
          <w:rFonts w:ascii="Times New Roman" w:hAnsi="Times New Roman"/>
          <w:bCs/>
          <w:iCs/>
          <w:sz w:val="28"/>
          <w:szCs w:val="28"/>
        </w:rPr>
        <w:t xml:space="preserve"> сценарий </w:t>
      </w:r>
      <w:r w:rsidR="00F97253" w:rsidRPr="009F3664">
        <w:rPr>
          <w:rFonts w:ascii="Times New Roman" w:hAnsi="Times New Roman"/>
          <w:sz w:val="28"/>
          <w:szCs w:val="28"/>
        </w:rPr>
        <w:t>спортивно-развлекательной программы «Олимпийский марафон»;</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игры «Крепка семья, крепка Россия»;</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квест-игры «К здоровью наперегонки»;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«Путешествие в волшебную страну Г.Х. Андерсена»;</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интерактивной игры «Третье ратное поле России»;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интерактивной игры «Фикси-школа безопасности»;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игровой программы «Поговорим о правильном питании»;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игры «ПДД-АКТИВИТИ»;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интерактивной игры «Интеллект-БОЛЛ»;</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конкурсно-игровой программы «Дружба начинается</w:t>
      </w:r>
      <w:r w:rsidR="0069772F">
        <w:rPr>
          <w:rFonts w:ascii="Times New Roman" w:hAnsi="Times New Roman"/>
          <w:sz w:val="28"/>
          <w:szCs w:val="28"/>
        </w:rPr>
        <w:t xml:space="preserve">                           </w:t>
      </w:r>
      <w:r w:rsidR="00F97253" w:rsidRPr="009F3664">
        <w:rPr>
          <w:rFonts w:ascii="Times New Roman" w:hAnsi="Times New Roman"/>
          <w:sz w:val="28"/>
          <w:szCs w:val="28"/>
        </w:rPr>
        <w:t xml:space="preserve"> с улыбки»;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интерактивной игры «Калейдоскоп профессий»;</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Большого квеста «#Лето_Без_Опасности»;</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познавательного часа «Путешествие в шахматное королевство»;</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игры-путешествия «Басни дедушки Крылова»;</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музыкальной викторины «Угадай мелодию»;</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игры по ПДД «Поле чудес»;</w:t>
      </w:r>
    </w:p>
    <w:p w:rsidR="00F97253" w:rsidRPr="009F3664" w:rsidRDefault="009F3664" w:rsidP="0069772F">
      <w:pPr>
        <w:spacing w:after="0" w:line="240" w:lineRule="auto"/>
        <w:ind w:firstLine="709"/>
        <w:jc w:val="both"/>
        <w:rPr>
          <w:rFonts w:ascii="Times New Roman" w:hAnsi="Times New Roman"/>
          <w:sz w:val="28"/>
          <w:szCs w:val="28"/>
        </w:rPr>
      </w:pPr>
      <w:r>
        <w:rPr>
          <w:rFonts w:ascii="Times New Roman" w:hAnsi="Times New Roman"/>
          <w:sz w:val="28"/>
          <w:szCs w:val="28"/>
        </w:rPr>
        <w:t>–</w:t>
      </w:r>
      <w:r w:rsidR="00F97253" w:rsidRPr="009F3664">
        <w:rPr>
          <w:rFonts w:ascii="Times New Roman" w:hAnsi="Times New Roman"/>
          <w:sz w:val="28"/>
          <w:szCs w:val="28"/>
        </w:rPr>
        <w:t xml:space="preserve"> сценарий военно-спортивной игры «Зарничка».</w:t>
      </w:r>
    </w:p>
    <w:p w:rsidR="00F97253" w:rsidRPr="009F3664" w:rsidRDefault="00F97253" w:rsidP="009F3664">
      <w:pPr>
        <w:tabs>
          <w:tab w:val="left" w:pos="0"/>
        </w:tabs>
        <w:spacing w:after="0" w:line="240" w:lineRule="auto"/>
        <w:jc w:val="center"/>
        <w:rPr>
          <w:rFonts w:ascii="Times New Roman" w:hAnsi="Times New Roman"/>
          <w:b/>
          <w:sz w:val="28"/>
          <w:szCs w:val="28"/>
          <w:u w:val="single"/>
        </w:rPr>
      </w:pPr>
    </w:p>
    <w:p w:rsidR="009F3664" w:rsidRPr="009F3664" w:rsidRDefault="009F3664" w:rsidP="0069772F">
      <w:pPr>
        <w:tabs>
          <w:tab w:val="left" w:pos="0"/>
        </w:tabs>
        <w:spacing w:after="0" w:line="240" w:lineRule="auto"/>
        <w:jc w:val="center"/>
        <w:rPr>
          <w:rFonts w:ascii="Times New Roman" w:hAnsi="Times New Roman"/>
          <w:b/>
          <w:sz w:val="28"/>
          <w:szCs w:val="28"/>
        </w:rPr>
      </w:pPr>
      <w:r w:rsidRPr="009F3664">
        <w:rPr>
          <w:rFonts w:ascii="Times New Roman" w:hAnsi="Times New Roman"/>
          <w:b/>
          <w:sz w:val="28"/>
          <w:szCs w:val="28"/>
        </w:rPr>
        <w:t>Особенности материально-технического обеспечения программы</w:t>
      </w:r>
    </w:p>
    <w:p w:rsidR="00F97253" w:rsidRDefault="00F97253" w:rsidP="009F3664">
      <w:pPr>
        <w:spacing w:after="0" w:line="240" w:lineRule="auto"/>
        <w:ind w:firstLine="555"/>
        <w:jc w:val="both"/>
        <w:textAlignment w:val="baseline"/>
        <w:rPr>
          <w:rFonts w:ascii="Times New Roman" w:hAnsi="Times New Roman"/>
          <w:bCs/>
          <w:iCs/>
          <w:sz w:val="28"/>
          <w:szCs w:val="28"/>
        </w:rPr>
      </w:pPr>
      <w:r w:rsidRPr="009F3664">
        <w:rPr>
          <w:rFonts w:ascii="Times New Roman" w:hAnsi="Times New Roman"/>
          <w:bCs/>
          <w:iCs/>
          <w:sz w:val="28"/>
          <w:szCs w:val="28"/>
        </w:rPr>
        <w:t xml:space="preserve">Для реализации </w:t>
      </w:r>
      <w:r w:rsidR="009F3664">
        <w:rPr>
          <w:rFonts w:ascii="Times New Roman" w:hAnsi="Times New Roman"/>
          <w:bCs/>
          <w:iCs/>
          <w:sz w:val="28"/>
          <w:szCs w:val="28"/>
        </w:rPr>
        <w:t>приорит</w:t>
      </w:r>
      <w:r w:rsidR="0069772F">
        <w:rPr>
          <w:rFonts w:ascii="Times New Roman" w:hAnsi="Times New Roman"/>
          <w:bCs/>
          <w:iCs/>
          <w:sz w:val="28"/>
          <w:szCs w:val="28"/>
        </w:rPr>
        <w:t>етных задач организации летнего</w:t>
      </w:r>
      <w:r w:rsidR="009F3664">
        <w:rPr>
          <w:rFonts w:ascii="Times New Roman" w:hAnsi="Times New Roman"/>
          <w:bCs/>
          <w:iCs/>
          <w:sz w:val="28"/>
          <w:szCs w:val="28"/>
        </w:rPr>
        <w:t xml:space="preserve"> отдыха </w:t>
      </w:r>
      <w:r w:rsidR="0069772F">
        <w:rPr>
          <w:rFonts w:ascii="Times New Roman" w:hAnsi="Times New Roman"/>
          <w:bCs/>
          <w:iCs/>
          <w:sz w:val="28"/>
          <w:szCs w:val="28"/>
        </w:rPr>
        <w:t xml:space="preserve">                         и </w:t>
      </w:r>
      <w:r w:rsidRPr="009F3664">
        <w:rPr>
          <w:rFonts w:ascii="Times New Roman" w:hAnsi="Times New Roman"/>
          <w:bCs/>
          <w:iCs/>
          <w:sz w:val="28"/>
          <w:szCs w:val="28"/>
        </w:rPr>
        <w:t>оздоровле</w:t>
      </w:r>
      <w:r w:rsidR="009F3664">
        <w:rPr>
          <w:rFonts w:ascii="Times New Roman" w:hAnsi="Times New Roman"/>
          <w:bCs/>
          <w:iCs/>
          <w:sz w:val="28"/>
          <w:szCs w:val="28"/>
        </w:rPr>
        <w:t xml:space="preserve">ния детей и подростков в лагере </w:t>
      </w:r>
      <w:r w:rsidRPr="009F3664">
        <w:rPr>
          <w:rFonts w:ascii="Times New Roman" w:hAnsi="Times New Roman"/>
          <w:bCs/>
          <w:iCs/>
          <w:sz w:val="28"/>
          <w:szCs w:val="28"/>
        </w:rPr>
        <w:t>создана современная, постоянно совершенствующа</w:t>
      </w:r>
      <w:r w:rsidR="0069772F">
        <w:rPr>
          <w:rFonts w:ascii="Times New Roman" w:hAnsi="Times New Roman"/>
          <w:bCs/>
          <w:iCs/>
          <w:sz w:val="28"/>
          <w:szCs w:val="28"/>
        </w:rPr>
        <w:t>яся материально-</w:t>
      </w:r>
      <w:r w:rsidR="009F3664">
        <w:rPr>
          <w:rFonts w:ascii="Times New Roman" w:hAnsi="Times New Roman"/>
          <w:bCs/>
          <w:iCs/>
          <w:sz w:val="28"/>
          <w:szCs w:val="28"/>
        </w:rPr>
        <w:t xml:space="preserve">техническая </w:t>
      </w:r>
      <w:r w:rsidR="00630CD3">
        <w:rPr>
          <w:rFonts w:ascii="Times New Roman" w:hAnsi="Times New Roman"/>
          <w:bCs/>
          <w:iCs/>
          <w:sz w:val="28"/>
          <w:szCs w:val="28"/>
        </w:rPr>
        <w:t>база:</w:t>
      </w:r>
    </w:p>
    <w:p w:rsidR="009F3664" w:rsidRPr="009F3664" w:rsidRDefault="009F3664" w:rsidP="009F3664">
      <w:pPr>
        <w:spacing w:after="0" w:line="240" w:lineRule="auto"/>
        <w:ind w:firstLine="555"/>
        <w:jc w:val="both"/>
        <w:textAlignment w:val="baseline"/>
        <w:rPr>
          <w:rFonts w:ascii="Times New Roman" w:hAnsi="Times New Roman"/>
          <w:bCs/>
          <w:iCs/>
          <w:sz w:val="28"/>
          <w:szCs w:val="28"/>
        </w:rPr>
      </w:pP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8"/>
        <w:gridCol w:w="1134"/>
        <w:gridCol w:w="3920"/>
        <w:gridCol w:w="2175"/>
      </w:tblGrid>
      <w:tr w:rsidR="00F97253" w:rsidRPr="0069772F" w:rsidTr="0069772F">
        <w:tc>
          <w:tcPr>
            <w:tcW w:w="1858" w:type="dxa"/>
            <w:tcBorders>
              <w:bottom w:val="single" w:sz="6" w:space="0" w:color="808080"/>
            </w:tcBorders>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Назначение</w:t>
            </w:r>
          </w:p>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помещения</w:t>
            </w:r>
          </w:p>
        </w:tc>
        <w:tc>
          <w:tcPr>
            <w:tcW w:w="1134" w:type="dxa"/>
            <w:tcBorders>
              <w:bottom w:val="single" w:sz="6" w:space="0" w:color="808080"/>
            </w:tcBorders>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Кол-во</w:t>
            </w:r>
          </w:p>
          <w:p w:rsidR="00F97253" w:rsidRPr="0069772F" w:rsidRDefault="00630CD3" w:rsidP="0069772F">
            <w:pPr>
              <w:widowControl w:val="0"/>
              <w:autoSpaceDE w:val="0"/>
              <w:autoSpaceDN w:val="0"/>
              <w:adjustRightInd w:val="0"/>
              <w:spacing w:after="0" w:line="240" w:lineRule="auto"/>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п</w:t>
            </w:r>
            <w:r w:rsidR="00F97253" w:rsidRPr="0069772F">
              <w:rPr>
                <w:rFonts w:ascii="Times New Roman" w:eastAsia="Times New Roman" w:hAnsi="Times New Roman"/>
                <w:b/>
                <w:bCs/>
                <w:i/>
                <w:iCs/>
                <w:sz w:val="26"/>
                <w:szCs w:val="26"/>
                <w:lang w:eastAsia="ru-RU"/>
              </w:rPr>
              <w:t>оме</w:t>
            </w:r>
            <w:r w:rsidRPr="0069772F">
              <w:rPr>
                <w:rFonts w:ascii="Times New Roman" w:eastAsia="Times New Roman" w:hAnsi="Times New Roman"/>
                <w:b/>
                <w:bCs/>
                <w:i/>
                <w:iCs/>
                <w:sz w:val="26"/>
                <w:szCs w:val="26"/>
                <w:lang w:eastAsia="ru-RU"/>
              </w:rPr>
              <w:t>-</w:t>
            </w:r>
            <w:r w:rsidR="00F97253" w:rsidRPr="0069772F">
              <w:rPr>
                <w:rFonts w:ascii="Times New Roman" w:eastAsia="Times New Roman" w:hAnsi="Times New Roman"/>
                <w:b/>
                <w:bCs/>
                <w:i/>
                <w:iCs/>
                <w:sz w:val="26"/>
                <w:szCs w:val="26"/>
                <w:lang w:eastAsia="ru-RU"/>
              </w:rPr>
              <w:t>щений</w:t>
            </w:r>
          </w:p>
        </w:tc>
        <w:tc>
          <w:tcPr>
            <w:tcW w:w="3920" w:type="dxa"/>
            <w:tcBorders>
              <w:bottom w:val="single" w:sz="6" w:space="0" w:color="808080"/>
            </w:tcBorders>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Материально-техническое</w:t>
            </w:r>
          </w:p>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оснащение</w:t>
            </w:r>
          </w:p>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i/>
                <w:iCs/>
                <w:sz w:val="26"/>
                <w:szCs w:val="26"/>
                <w:lang w:eastAsia="ru-RU"/>
              </w:rPr>
            </w:pPr>
          </w:p>
        </w:tc>
        <w:tc>
          <w:tcPr>
            <w:tcW w:w="2175" w:type="dxa"/>
            <w:tcBorders>
              <w:bottom w:val="single" w:sz="6" w:space="0" w:color="808080"/>
            </w:tcBorders>
            <w:hideMark/>
          </w:tcPr>
          <w:p w:rsidR="00F97253" w:rsidRPr="0069772F" w:rsidRDefault="00F97253" w:rsidP="0069772F">
            <w:pPr>
              <w:widowControl w:val="0"/>
              <w:autoSpaceDE w:val="0"/>
              <w:autoSpaceDN w:val="0"/>
              <w:adjustRightInd w:val="0"/>
              <w:spacing w:after="0" w:line="240" w:lineRule="auto"/>
              <w:ind w:left="141"/>
              <w:jc w:val="center"/>
              <w:textAlignment w:val="baseline"/>
              <w:rPr>
                <w:rFonts w:ascii="Times New Roman" w:eastAsia="Times New Roman" w:hAnsi="Times New Roman"/>
                <w:b/>
                <w:bCs/>
                <w:i/>
                <w:iCs/>
                <w:sz w:val="26"/>
                <w:szCs w:val="26"/>
                <w:lang w:eastAsia="ru-RU"/>
              </w:rPr>
            </w:pPr>
            <w:r w:rsidRPr="0069772F">
              <w:rPr>
                <w:rFonts w:ascii="Times New Roman" w:eastAsia="Times New Roman" w:hAnsi="Times New Roman"/>
                <w:b/>
                <w:bCs/>
                <w:i/>
                <w:iCs/>
                <w:sz w:val="26"/>
                <w:szCs w:val="26"/>
                <w:lang w:eastAsia="ru-RU"/>
              </w:rPr>
              <w:t>Применение</w:t>
            </w:r>
          </w:p>
        </w:tc>
      </w:tr>
      <w:tr w:rsidR="00F97253" w:rsidRPr="0069772F" w:rsidTr="0069772F">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Игровая</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15</w:t>
            </w:r>
          </w:p>
        </w:tc>
        <w:tc>
          <w:tcPr>
            <w:tcW w:w="3920" w:type="dxa"/>
            <w:hideMark/>
          </w:tcPr>
          <w:p w:rsidR="00F97253" w:rsidRPr="0069772F" w:rsidRDefault="0069772F"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Интерактивные доски, компьютер с выходом в Интернет,</w:t>
            </w:r>
            <w:r w:rsidR="00C92911">
              <w:rPr>
                <w:rFonts w:ascii="Times New Roman" w:eastAsia="Times New Roman" w:hAnsi="Times New Roman"/>
                <w:sz w:val="26"/>
                <w:szCs w:val="26"/>
                <w:lang w:eastAsia="ru-RU"/>
              </w:rPr>
              <w:t xml:space="preserve"> наборы развивающих игр, наборы юных исследователей,</w:t>
            </w:r>
            <w:r w:rsidR="00F97253" w:rsidRPr="0069772F">
              <w:rPr>
                <w:rFonts w:ascii="Times New Roman" w:eastAsia="Times New Roman" w:hAnsi="Times New Roman"/>
                <w:sz w:val="26"/>
                <w:szCs w:val="26"/>
                <w:lang w:eastAsia="ru-RU"/>
              </w:rPr>
              <w:t xml:space="preserve"> бу</w:t>
            </w:r>
            <w:r w:rsidR="00C92911">
              <w:rPr>
                <w:rFonts w:ascii="Times New Roman" w:eastAsia="Times New Roman" w:hAnsi="Times New Roman"/>
                <w:sz w:val="26"/>
                <w:szCs w:val="26"/>
                <w:lang w:eastAsia="ru-RU"/>
              </w:rPr>
              <w:t>мага для рисования, краски, фломастеры, карандаши, мягкие игрушки, пазлы, конструктор для обучения основам</w:t>
            </w:r>
            <w:r w:rsidR="00F97253" w:rsidRPr="0069772F">
              <w:rPr>
                <w:rFonts w:ascii="Times New Roman" w:eastAsia="Times New Roman" w:hAnsi="Times New Roman"/>
                <w:sz w:val="26"/>
                <w:szCs w:val="26"/>
                <w:lang w:eastAsia="ru-RU"/>
              </w:rPr>
              <w:t xml:space="preserve"> робототехники</w:t>
            </w:r>
          </w:p>
        </w:tc>
        <w:tc>
          <w:tcPr>
            <w:tcW w:w="2175" w:type="dxa"/>
            <w:hideMark/>
          </w:tcPr>
          <w:p w:rsidR="00F97253" w:rsidRPr="0069772F" w:rsidRDefault="00C92911"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Организация</w:t>
            </w:r>
            <w:r w:rsidR="00F97253" w:rsidRPr="0069772F">
              <w:rPr>
                <w:rFonts w:ascii="Times New Roman" w:eastAsia="Times New Roman" w:hAnsi="Times New Roman"/>
                <w:sz w:val="26"/>
                <w:szCs w:val="26"/>
                <w:lang w:eastAsia="ru-RU"/>
              </w:rPr>
              <w:t xml:space="preserve"> досуга</w:t>
            </w:r>
          </w:p>
        </w:tc>
      </w:tr>
      <w:tr w:rsidR="00F97253" w:rsidRPr="0069772F" w:rsidTr="0069772F">
        <w:trPr>
          <w:trHeight w:val="660"/>
        </w:trPr>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Изолятор, медицинский кабинет</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2</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Специальный медицинский</w:t>
            </w:r>
            <w:r w:rsidR="00F97253" w:rsidRPr="0069772F">
              <w:rPr>
                <w:rFonts w:ascii="Times New Roman" w:eastAsia="Times New Roman" w:hAnsi="Times New Roman"/>
                <w:sz w:val="26"/>
                <w:szCs w:val="26"/>
                <w:lang w:eastAsia="ru-RU"/>
              </w:rPr>
              <w:t xml:space="preserve"> инвентарь</w:t>
            </w:r>
          </w:p>
        </w:tc>
        <w:tc>
          <w:tcPr>
            <w:tcW w:w="2175" w:type="dxa"/>
            <w:hideMark/>
          </w:tcPr>
          <w:p w:rsidR="00F97253" w:rsidRPr="0069772F" w:rsidRDefault="00C92911"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Медицинский</w:t>
            </w:r>
            <w:r w:rsidR="00F97253" w:rsidRPr="0069772F">
              <w:rPr>
                <w:rFonts w:ascii="Times New Roman" w:eastAsia="Times New Roman" w:hAnsi="Times New Roman"/>
                <w:sz w:val="26"/>
                <w:szCs w:val="26"/>
                <w:lang w:eastAsia="ru-RU"/>
              </w:rPr>
              <w:t xml:space="preserve"> контроль мероп</w:t>
            </w:r>
            <w:r>
              <w:rPr>
                <w:rFonts w:ascii="Times New Roman" w:eastAsia="Times New Roman" w:hAnsi="Times New Roman"/>
                <w:sz w:val="26"/>
                <w:szCs w:val="26"/>
                <w:lang w:eastAsia="ru-RU"/>
              </w:rPr>
              <w:t>риятий лагерной</w:t>
            </w:r>
            <w:r w:rsidR="00F97253" w:rsidRPr="0069772F">
              <w:rPr>
                <w:rFonts w:ascii="Times New Roman" w:eastAsia="Times New Roman" w:hAnsi="Times New Roman"/>
                <w:sz w:val="26"/>
                <w:szCs w:val="26"/>
                <w:lang w:eastAsia="ru-RU"/>
              </w:rPr>
              <w:t xml:space="preserve"> смены</w:t>
            </w:r>
          </w:p>
        </w:tc>
      </w:tr>
      <w:tr w:rsidR="00F97253" w:rsidRPr="0069772F" w:rsidTr="0069772F">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Штаб</w:t>
            </w:r>
          </w:p>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sz w:val="26"/>
                <w:szCs w:val="26"/>
                <w:lang w:eastAsia="ru-RU"/>
              </w:rPr>
            </w:pP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F97253" w:rsidP="00C92911">
            <w:pPr>
              <w:widowControl w:val="0"/>
              <w:autoSpaceDE w:val="0"/>
              <w:autoSpaceDN w:val="0"/>
              <w:adjustRightInd w:val="0"/>
              <w:spacing w:after="0" w:line="240" w:lineRule="auto"/>
              <w:ind w:right="-90"/>
              <w:jc w:val="both"/>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Веб-камера, справочная литература,</w:t>
            </w:r>
            <w:r w:rsidR="00C92911">
              <w:rPr>
                <w:rFonts w:ascii="Times New Roman" w:eastAsia="Times New Roman" w:hAnsi="Times New Roman"/>
                <w:sz w:val="26"/>
                <w:szCs w:val="26"/>
                <w:lang w:eastAsia="ru-RU"/>
              </w:rPr>
              <w:t xml:space="preserve"> методические рекомендации вожатым, воспитателям,</w:t>
            </w:r>
            <w:r w:rsidRPr="0069772F">
              <w:rPr>
                <w:rFonts w:ascii="Times New Roman" w:eastAsia="Times New Roman" w:hAnsi="Times New Roman"/>
                <w:sz w:val="26"/>
                <w:szCs w:val="26"/>
                <w:lang w:eastAsia="ru-RU"/>
              </w:rPr>
              <w:t xml:space="preserve"> родителям</w:t>
            </w:r>
          </w:p>
        </w:tc>
        <w:tc>
          <w:tcPr>
            <w:tcW w:w="2175" w:type="dxa"/>
            <w:hideMark/>
          </w:tcPr>
          <w:p w:rsidR="00F97253" w:rsidRPr="0069772F" w:rsidRDefault="00F97253"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Пров</w:t>
            </w:r>
            <w:r w:rsidR="00C92911">
              <w:rPr>
                <w:rFonts w:ascii="Times New Roman" w:eastAsia="Times New Roman" w:hAnsi="Times New Roman"/>
                <w:sz w:val="26"/>
                <w:szCs w:val="26"/>
                <w:lang w:eastAsia="ru-RU"/>
              </w:rPr>
              <w:t>едение совещаний, планирование</w:t>
            </w:r>
            <w:r w:rsidRPr="0069772F">
              <w:rPr>
                <w:rFonts w:ascii="Times New Roman" w:eastAsia="Times New Roman" w:hAnsi="Times New Roman"/>
                <w:sz w:val="26"/>
                <w:szCs w:val="26"/>
                <w:lang w:eastAsia="ru-RU"/>
              </w:rPr>
              <w:t xml:space="preserve"> и анализ работы</w:t>
            </w:r>
          </w:p>
        </w:tc>
      </w:tr>
      <w:tr w:rsidR="00F97253" w:rsidRPr="0069772F" w:rsidTr="0069772F">
        <w:trPr>
          <w:trHeight w:val="420"/>
        </w:trPr>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Столовая</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Специальный</w:t>
            </w:r>
            <w:r w:rsidR="00F97253" w:rsidRPr="0069772F">
              <w:rPr>
                <w:rFonts w:ascii="Times New Roman" w:eastAsia="Times New Roman" w:hAnsi="Times New Roman"/>
                <w:sz w:val="26"/>
                <w:szCs w:val="26"/>
                <w:lang w:eastAsia="ru-RU"/>
              </w:rPr>
              <w:t xml:space="preserve"> инвентарь</w:t>
            </w:r>
          </w:p>
        </w:tc>
        <w:tc>
          <w:tcPr>
            <w:tcW w:w="2175" w:type="dxa"/>
            <w:hideMark/>
          </w:tcPr>
          <w:p w:rsidR="00F97253" w:rsidRPr="0069772F" w:rsidRDefault="00C92911"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Организация </w:t>
            </w:r>
            <w:r w:rsidR="00F97253" w:rsidRPr="0069772F">
              <w:rPr>
                <w:rFonts w:ascii="Times New Roman" w:eastAsia="Times New Roman" w:hAnsi="Times New Roman"/>
                <w:sz w:val="26"/>
                <w:szCs w:val="26"/>
                <w:lang w:eastAsia="ru-RU"/>
              </w:rPr>
              <w:t>питания</w:t>
            </w:r>
          </w:p>
        </w:tc>
      </w:tr>
      <w:tr w:rsidR="00F97253" w:rsidRPr="0069772F" w:rsidTr="0069772F">
        <w:trPr>
          <w:trHeight w:val="645"/>
        </w:trPr>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Спортивная площадка</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Полоса препятствия, перекладины, футбольные ворота, баскетбольная</w:t>
            </w:r>
            <w:r w:rsidR="00F97253" w:rsidRPr="0069772F">
              <w:rPr>
                <w:rFonts w:ascii="Times New Roman" w:eastAsia="Times New Roman" w:hAnsi="Times New Roman"/>
                <w:sz w:val="26"/>
                <w:szCs w:val="26"/>
                <w:lang w:eastAsia="ru-RU"/>
              </w:rPr>
              <w:t xml:space="preserve"> площадка</w:t>
            </w:r>
          </w:p>
        </w:tc>
        <w:tc>
          <w:tcPr>
            <w:tcW w:w="2175" w:type="dxa"/>
            <w:vMerge w:val="restart"/>
            <w:hideMark/>
          </w:tcPr>
          <w:p w:rsidR="00F97253" w:rsidRPr="0069772F" w:rsidRDefault="002A05CC"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Проведение</w:t>
            </w:r>
            <w:r w:rsidR="00C92911">
              <w:rPr>
                <w:rFonts w:ascii="Times New Roman" w:eastAsia="Times New Roman" w:hAnsi="Times New Roman"/>
                <w:sz w:val="26"/>
                <w:szCs w:val="26"/>
                <w:lang w:eastAsia="ru-RU"/>
              </w:rPr>
              <w:t xml:space="preserve"> </w:t>
            </w:r>
            <w:r w:rsidR="00C92911" w:rsidRPr="0069772F">
              <w:rPr>
                <w:rFonts w:ascii="Times New Roman" w:eastAsia="Times New Roman" w:hAnsi="Times New Roman"/>
                <w:sz w:val="26"/>
                <w:szCs w:val="26"/>
                <w:lang w:eastAsia="ru-RU"/>
              </w:rPr>
              <w:t>общелагерных</w:t>
            </w:r>
            <w:r w:rsidR="00C92911">
              <w:rPr>
                <w:rFonts w:ascii="Times New Roman" w:eastAsia="Times New Roman" w:hAnsi="Times New Roman"/>
                <w:sz w:val="26"/>
                <w:szCs w:val="26"/>
                <w:lang w:eastAsia="ru-RU"/>
              </w:rPr>
              <w:t xml:space="preserve"> игр на</w:t>
            </w:r>
            <w:r w:rsidR="00F97253" w:rsidRPr="0069772F">
              <w:rPr>
                <w:rFonts w:ascii="Times New Roman" w:eastAsia="Times New Roman" w:hAnsi="Times New Roman"/>
                <w:sz w:val="26"/>
                <w:szCs w:val="26"/>
                <w:lang w:eastAsia="ru-RU"/>
              </w:rPr>
              <w:t xml:space="preserve"> во</w:t>
            </w:r>
            <w:r w:rsidR="00C92911">
              <w:rPr>
                <w:rFonts w:ascii="Times New Roman" w:eastAsia="Times New Roman" w:hAnsi="Times New Roman"/>
                <w:sz w:val="26"/>
                <w:szCs w:val="26"/>
                <w:lang w:eastAsia="ru-RU"/>
              </w:rPr>
              <w:t>здухе, спартакиады, спортивные</w:t>
            </w:r>
            <w:r w:rsidR="00F97253" w:rsidRPr="0069772F">
              <w:rPr>
                <w:rFonts w:ascii="Times New Roman" w:eastAsia="Times New Roman" w:hAnsi="Times New Roman"/>
                <w:sz w:val="26"/>
                <w:szCs w:val="26"/>
                <w:lang w:eastAsia="ru-RU"/>
              </w:rPr>
              <w:t xml:space="preserve"> состязания</w:t>
            </w:r>
          </w:p>
        </w:tc>
      </w:tr>
      <w:tr w:rsidR="00F97253" w:rsidRPr="0069772F" w:rsidTr="0069772F">
        <w:trPr>
          <w:trHeight w:val="600"/>
        </w:trPr>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Гимнастический городок</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2A05CC"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 xml:space="preserve">Гимнастические лестницы, </w:t>
            </w:r>
            <w:r w:rsidR="00F97253" w:rsidRPr="0069772F">
              <w:rPr>
                <w:rFonts w:ascii="Times New Roman" w:eastAsia="Times New Roman" w:hAnsi="Times New Roman"/>
                <w:sz w:val="26"/>
                <w:szCs w:val="26"/>
                <w:lang w:eastAsia="ru-RU"/>
              </w:rPr>
              <w:t>разноуровневый</w:t>
            </w:r>
            <w:r w:rsidR="00C92911">
              <w:rPr>
                <w:rFonts w:ascii="Times New Roman" w:eastAsia="Times New Roman" w:hAnsi="Times New Roman"/>
                <w:sz w:val="26"/>
                <w:szCs w:val="26"/>
                <w:lang w:eastAsia="ru-RU"/>
              </w:rPr>
              <w:t xml:space="preserve"> </w:t>
            </w:r>
            <w:r w:rsidR="00F97253" w:rsidRPr="0069772F">
              <w:rPr>
                <w:rFonts w:ascii="Times New Roman" w:eastAsia="Times New Roman" w:hAnsi="Times New Roman"/>
                <w:sz w:val="26"/>
                <w:szCs w:val="26"/>
                <w:lang w:eastAsia="ru-RU"/>
              </w:rPr>
              <w:t>турник</w:t>
            </w:r>
          </w:p>
        </w:tc>
        <w:tc>
          <w:tcPr>
            <w:tcW w:w="2175" w:type="dxa"/>
            <w:vMerge/>
            <w:hideMark/>
          </w:tcPr>
          <w:p w:rsidR="00F97253" w:rsidRPr="0069772F" w:rsidRDefault="00F97253" w:rsidP="00C92911">
            <w:pPr>
              <w:widowControl w:val="0"/>
              <w:autoSpaceDE w:val="0"/>
              <w:autoSpaceDN w:val="0"/>
              <w:adjustRightInd w:val="0"/>
              <w:spacing w:after="0" w:line="240" w:lineRule="auto"/>
              <w:ind w:left="34"/>
              <w:jc w:val="both"/>
              <w:rPr>
                <w:rFonts w:ascii="Times New Roman" w:eastAsia="Times New Roman" w:hAnsi="Times New Roman"/>
                <w:sz w:val="26"/>
                <w:szCs w:val="26"/>
                <w:lang w:eastAsia="ru-RU"/>
              </w:rPr>
            </w:pPr>
          </w:p>
        </w:tc>
      </w:tr>
      <w:tr w:rsidR="00F97253" w:rsidRPr="0069772F" w:rsidTr="0069772F">
        <w:tc>
          <w:tcPr>
            <w:tcW w:w="1858" w:type="dxa"/>
            <w:hideMark/>
          </w:tcPr>
          <w:p w:rsidR="00F97253" w:rsidRPr="0069772F" w:rsidRDefault="00F97253" w:rsidP="0069772F">
            <w:pPr>
              <w:widowControl w:val="0"/>
              <w:autoSpaceDE w:val="0"/>
              <w:autoSpaceDN w:val="0"/>
              <w:adjustRightInd w:val="0"/>
              <w:spacing w:after="0" w:line="240" w:lineRule="auto"/>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Спортивн</w:t>
            </w:r>
            <w:r w:rsidR="00C92911">
              <w:rPr>
                <w:rFonts w:ascii="Times New Roman" w:eastAsia="Times New Roman" w:hAnsi="Times New Roman"/>
                <w:b/>
                <w:bCs/>
                <w:sz w:val="26"/>
                <w:szCs w:val="26"/>
                <w:lang w:eastAsia="ru-RU"/>
              </w:rPr>
              <w:t xml:space="preserve">ый </w:t>
            </w:r>
            <w:r w:rsidRPr="0069772F">
              <w:rPr>
                <w:rFonts w:ascii="Times New Roman" w:eastAsia="Times New Roman" w:hAnsi="Times New Roman"/>
                <w:b/>
                <w:bCs/>
                <w:sz w:val="26"/>
                <w:szCs w:val="26"/>
                <w:lang w:eastAsia="ru-RU"/>
              </w:rPr>
              <w:t>зал</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Спортивный инвентарь: мячи,</w:t>
            </w:r>
            <w:r w:rsidR="00F97253" w:rsidRPr="0069772F">
              <w:rPr>
                <w:rFonts w:ascii="Times New Roman" w:eastAsia="Times New Roman" w:hAnsi="Times New Roman"/>
                <w:sz w:val="26"/>
                <w:szCs w:val="26"/>
                <w:lang w:eastAsia="ru-RU"/>
              </w:rPr>
              <w:t xml:space="preserve"> обру</w:t>
            </w:r>
            <w:r>
              <w:rPr>
                <w:rFonts w:ascii="Times New Roman" w:eastAsia="Times New Roman" w:hAnsi="Times New Roman"/>
                <w:sz w:val="26"/>
                <w:szCs w:val="26"/>
                <w:lang w:eastAsia="ru-RU"/>
              </w:rPr>
              <w:t>чи, скакалки,</w:t>
            </w:r>
            <w:r w:rsidR="002A05CC" w:rsidRPr="0069772F">
              <w:rPr>
                <w:rFonts w:ascii="Times New Roman" w:eastAsia="Times New Roman" w:hAnsi="Times New Roman"/>
                <w:sz w:val="26"/>
                <w:szCs w:val="26"/>
                <w:lang w:eastAsia="ru-RU"/>
              </w:rPr>
              <w:t xml:space="preserve"> гимнастические</w:t>
            </w:r>
            <w:r w:rsidR="00F97253" w:rsidRPr="0069772F">
              <w:rPr>
                <w:rFonts w:ascii="Times New Roman" w:eastAsia="Times New Roman" w:hAnsi="Times New Roman"/>
                <w:sz w:val="26"/>
                <w:szCs w:val="26"/>
                <w:lang w:eastAsia="ru-RU"/>
              </w:rPr>
              <w:t xml:space="preserve"> палки</w:t>
            </w:r>
          </w:p>
        </w:tc>
        <w:tc>
          <w:tcPr>
            <w:tcW w:w="2175" w:type="dxa"/>
            <w:hideMark/>
          </w:tcPr>
          <w:p w:rsidR="00F97253" w:rsidRPr="0069772F" w:rsidRDefault="00C92911"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Занятия</w:t>
            </w:r>
            <w:r w:rsidR="00F97253" w:rsidRPr="0069772F">
              <w:rPr>
                <w:rFonts w:ascii="Times New Roman" w:eastAsia="Times New Roman" w:hAnsi="Times New Roman"/>
                <w:sz w:val="26"/>
                <w:szCs w:val="26"/>
                <w:lang w:eastAsia="ru-RU"/>
              </w:rPr>
              <w:t xml:space="preserve"> спортом, состязания</w:t>
            </w:r>
          </w:p>
        </w:tc>
      </w:tr>
      <w:tr w:rsidR="00F97253" w:rsidRPr="0069772F" w:rsidTr="0069772F">
        <w:trPr>
          <w:trHeight w:val="885"/>
        </w:trPr>
        <w:tc>
          <w:tcPr>
            <w:tcW w:w="1858"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Актовый  зал</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Мультимедийный</w:t>
            </w:r>
            <w:r w:rsidR="00F97253" w:rsidRPr="0069772F">
              <w:rPr>
                <w:rFonts w:ascii="Times New Roman" w:eastAsia="Times New Roman" w:hAnsi="Times New Roman"/>
                <w:sz w:val="26"/>
                <w:szCs w:val="26"/>
                <w:lang w:eastAsia="ru-RU"/>
              </w:rPr>
              <w:t xml:space="preserve"> проектор,</w:t>
            </w:r>
            <w:r>
              <w:rPr>
                <w:rFonts w:ascii="Times New Roman" w:eastAsia="Times New Roman" w:hAnsi="Times New Roman"/>
                <w:sz w:val="26"/>
                <w:szCs w:val="26"/>
                <w:lang w:eastAsia="ru-RU"/>
              </w:rPr>
              <w:t xml:space="preserve"> видеотека, музыкальный центр, набор</w:t>
            </w:r>
            <w:r w:rsidR="00F97253" w:rsidRPr="0069772F">
              <w:rPr>
                <w:rFonts w:ascii="Times New Roman" w:eastAsia="Times New Roman" w:hAnsi="Times New Roman"/>
                <w:sz w:val="26"/>
                <w:szCs w:val="26"/>
                <w:lang w:eastAsia="ru-RU"/>
              </w:rPr>
              <w:t xml:space="preserve"> дисков, синтезатор</w:t>
            </w:r>
          </w:p>
        </w:tc>
        <w:tc>
          <w:tcPr>
            <w:tcW w:w="2175" w:type="dxa"/>
            <w:hideMark/>
          </w:tcPr>
          <w:p w:rsidR="00F97253" w:rsidRPr="0069772F" w:rsidRDefault="002A05CC"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Организация</w:t>
            </w:r>
            <w:r w:rsidR="00C92911">
              <w:rPr>
                <w:rFonts w:ascii="Times New Roman" w:eastAsia="Times New Roman" w:hAnsi="Times New Roman"/>
                <w:sz w:val="26"/>
                <w:szCs w:val="26"/>
                <w:lang w:eastAsia="ru-RU"/>
              </w:rPr>
              <w:t xml:space="preserve"> досуговой деятельности,</w:t>
            </w:r>
            <w:r w:rsidR="00F97253" w:rsidRPr="0069772F">
              <w:rPr>
                <w:rFonts w:ascii="Times New Roman" w:eastAsia="Times New Roman" w:hAnsi="Times New Roman"/>
                <w:sz w:val="26"/>
                <w:szCs w:val="26"/>
                <w:lang w:eastAsia="ru-RU"/>
              </w:rPr>
              <w:t xml:space="preserve"> празд</w:t>
            </w:r>
            <w:r w:rsidR="00C92911">
              <w:rPr>
                <w:rFonts w:ascii="Times New Roman" w:eastAsia="Times New Roman" w:hAnsi="Times New Roman"/>
                <w:sz w:val="26"/>
                <w:szCs w:val="26"/>
                <w:lang w:eastAsia="ru-RU"/>
              </w:rPr>
              <w:t>ничные мероприятия, просмотр</w:t>
            </w:r>
            <w:r w:rsidR="00F97253" w:rsidRPr="0069772F">
              <w:rPr>
                <w:rFonts w:ascii="Times New Roman" w:eastAsia="Times New Roman" w:hAnsi="Times New Roman"/>
                <w:sz w:val="26"/>
                <w:szCs w:val="26"/>
                <w:lang w:eastAsia="ru-RU"/>
              </w:rPr>
              <w:t xml:space="preserve"> мультфильмов</w:t>
            </w:r>
          </w:p>
        </w:tc>
      </w:tr>
      <w:tr w:rsidR="00F97253" w:rsidRPr="0069772F" w:rsidTr="0069772F">
        <w:trPr>
          <w:trHeight w:val="465"/>
        </w:trPr>
        <w:tc>
          <w:tcPr>
            <w:tcW w:w="1858"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b/>
                <w:bCs/>
                <w:sz w:val="26"/>
                <w:szCs w:val="26"/>
                <w:lang w:eastAsia="ru-RU"/>
              </w:rPr>
            </w:pPr>
            <w:r w:rsidRPr="0069772F">
              <w:rPr>
                <w:rFonts w:ascii="Times New Roman" w:eastAsia="Times New Roman" w:hAnsi="Times New Roman"/>
                <w:b/>
                <w:bCs/>
                <w:sz w:val="26"/>
                <w:szCs w:val="26"/>
                <w:lang w:eastAsia="ru-RU"/>
              </w:rPr>
              <w:t>Библиотека</w:t>
            </w:r>
          </w:p>
        </w:tc>
        <w:tc>
          <w:tcPr>
            <w:tcW w:w="1134" w:type="dxa"/>
            <w:hideMark/>
          </w:tcPr>
          <w:p w:rsidR="00F97253" w:rsidRPr="0069772F" w:rsidRDefault="00F97253" w:rsidP="0069772F">
            <w:pPr>
              <w:widowControl w:val="0"/>
              <w:autoSpaceDE w:val="0"/>
              <w:autoSpaceDN w:val="0"/>
              <w:adjustRightInd w:val="0"/>
              <w:spacing w:after="0" w:line="240" w:lineRule="auto"/>
              <w:ind w:left="135"/>
              <w:jc w:val="center"/>
              <w:textAlignment w:val="baseline"/>
              <w:rPr>
                <w:rFonts w:ascii="Times New Roman" w:eastAsia="Times New Roman" w:hAnsi="Times New Roman"/>
                <w:sz w:val="26"/>
                <w:szCs w:val="26"/>
                <w:lang w:eastAsia="ru-RU"/>
              </w:rPr>
            </w:pPr>
            <w:r w:rsidRPr="0069772F">
              <w:rPr>
                <w:rFonts w:ascii="Times New Roman" w:eastAsia="Times New Roman" w:hAnsi="Times New Roman"/>
                <w:sz w:val="26"/>
                <w:szCs w:val="26"/>
                <w:lang w:eastAsia="ru-RU"/>
              </w:rPr>
              <w:t>1</w:t>
            </w:r>
          </w:p>
        </w:tc>
        <w:tc>
          <w:tcPr>
            <w:tcW w:w="3920" w:type="dxa"/>
            <w:hideMark/>
          </w:tcPr>
          <w:p w:rsidR="00F97253" w:rsidRPr="0069772F" w:rsidRDefault="00C92911" w:rsidP="00C92911">
            <w:pPr>
              <w:widowControl w:val="0"/>
              <w:autoSpaceDE w:val="0"/>
              <w:autoSpaceDN w:val="0"/>
              <w:adjustRightInd w:val="0"/>
              <w:spacing w:after="0" w:line="240" w:lineRule="auto"/>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Детская литература, компьютеры с выходом в интернет, набор</w:t>
            </w:r>
            <w:r w:rsidR="00F97253" w:rsidRPr="0069772F">
              <w:rPr>
                <w:rFonts w:ascii="Times New Roman" w:eastAsia="Times New Roman" w:hAnsi="Times New Roman"/>
                <w:sz w:val="26"/>
                <w:szCs w:val="26"/>
                <w:lang w:eastAsia="ru-RU"/>
              </w:rPr>
              <w:t xml:space="preserve"> дисков</w:t>
            </w:r>
          </w:p>
        </w:tc>
        <w:tc>
          <w:tcPr>
            <w:tcW w:w="2175" w:type="dxa"/>
            <w:hideMark/>
          </w:tcPr>
          <w:p w:rsidR="00F97253" w:rsidRPr="0069772F" w:rsidRDefault="00C92911" w:rsidP="00C92911">
            <w:pPr>
              <w:widowControl w:val="0"/>
              <w:autoSpaceDE w:val="0"/>
              <w:autoSpaceDN w:val="0"/>
              <w:adjustRightInd w:val="0"/>
              <w:spacing w:after="0" w:line="240" w:lineRule="auto"/>
              <w:ind w:left="34"/>
              <w:jc w:val="both"/>
              <w:textAlignment w:val="baseline"/>
              <w:rPr>
                <w:rFonts w:ascii="Times New Roman" w:eastAsia="Times New Roman" w:hAnsi="Times New Roman"/>
                <w:sz w:val="26"/>
                <w:szCs w:val="26"/>
                <w:lang w:eastAsia="ru-RU"/>
              </w:rPr>
            </w:pPr>
            <w:r>
              <w:rPr>
                <w:rFonts w:ascii="Times New Roman" w:eastAsia="Times New Roman" w:hAnsi="Times New Roman"/>
                <w:sz w:val="26"/>
                <w:szCs w:val="26"/>
                <w:lang w:eastAsia="ru-RU"/>
              </w:rPr>
              <w:t>Поиск</w:t>
            </w:r>
            <w:r w:rsidR="00F97253" w:rsidRPr="0069772F">
              <w:rPr>
                <w:rFonts w:ascii="Times New Roman" w:eastAsia="Times New Roman" w:hAnsi="Times New Roman"/>
                <w:sz w:val="26"/>
                <w:szCs w:val="26"/>
                <w:lang w:eastAsia="ru-RU"/>
              </w:rPr>
              <w:t xml:space="preserve"> необходимой информации</w:t>
            </w:r>
          </w:p>
        </w:tc>
      </w:tr>
    </w:tbl>
    <w:p w:rsidR="000C1D12" w:rsidRDefault="000C1D12" w:rsidP="001E693E">
      <w:pPr>
        <w:pStyle w:val="ConsPlusNormal"/>
        <w:jc w:val="center"/>
        <w:rPr>
          <w:rFonts w:ascii="Times New Roman" w:hAnsi="Times New Roman" w:cs="Times New Roman"/>
          <w:b/>
          <w:sz w:val="28"/>
          <w:szCs w:val="28"/>
        </w:rPr>
      </w:pPr>
    </w:p>
    <w:p w:rsidR="00F97253" w:rsidRPr="00C92911" w:rsidRDefault="00CE1545" w:rsidP="00C92911">
      <w:pPr>
        <w:pStyle w:val="ConsPlusNormal"/>
        <w:jc w:val="center"/>
        <w:rPr>
          <w:rFonts w:ascii="Times New Roman" w:hAnsi="Times New Roman" w:cs="Times New Roman"/>
          <w:b/>
          <w:sz w:val="28"/>
          <w:szCs w:val="28"/>
        </w:rPr>
      </w:pPr>
      <w:r>
        <w:rPr>
          <w:rFonts w:ascii="Times New Roman" w:hAnsi="Times New Roman" w:cs="Times New Roman"/>
          <w:b/>
          <w:sz w:val="28"/>
          <w:szCs w:val="28"/>
        </w:rPr>
        <w:t>Социальное партнё</w:t>
      </w:r>
      <w:r w:rsidR="002A05CC" w:rsidRPr="002A05CC">
        <w:rPr>
          <w:rFonts w:ascii="Times New Roman" w:hAnsi="Times New Roman" w:cs="Times New Roman"/>
          <w:b/>
          <w:sz w:val="28"/>
          <w:szCs w:val="28"/>
        </w:rPr>
        <w:t>рство</w:t>
      </w:r>
    </w:p>
    <w:p w:rsidR="00F97253" w:rsidRDefault="00F97253" w:rsidP="00CE1545">
      <w:pPr>
        <w:pStyle w:val="ConsPlusNormal"/>
        <w:ind w:firstLine="539"/>
        <w:jc w:val="both"/>
        <w:rPr>
          <w:rFonts w:ascii="Times New Roman" w:hAnsi="Times New Roman" w:cs="Times New Roman"/>
          <w:sz w:val="28"/>
          <w:szCs w:val="28"/>
        </w:rPr>
      </w:pPr>
      <w:r w:rsidRPr="002A05CC">
        <w:rPr>
          <w:rFonts w:ascii="Times New Roman" w:hAnsi="Times New Roman" w:cs="Times New Roman"/>
          <w:sz w:val="28"/>
          <w:szCs w:val="28"/>
        </w:rPr>
        <w:t>В условиях введения ограничительных мер по нераспространению новой коронавир</w:t>
      </w:r>
      <w:r w:rsidR="00CE1545">
        <w:rPr>
          <w:rFonts w:ascii="Times New Roman" w:hAnsi="Times New Roman" w:cs="Times New Roman"/>
          <w:sz w:val="28"/>
          <w:szCs w:val="28"/>
        </w:rPr>
        <w:t>усной инфекции социальное партнё</w:t>
      </w:r>
      <w:r w:rsidRPr="002A05CC">
        <w:rPr>
          <w:rFonts w:ascii="Times New Roman" w:hAnsi="Times New Roman" w:cs="Times New Roman"/>
          <w:sz w:val="28"/>
          <w:szCs w:val="28"/>
        </w:rPr>
        <w:t>рство может быть организовано опосредованно</w:t>
      </w:r>
      <w:r w:rsidR="002A05CC">
        <w:rPr>
          <w:rFonts w:ascii="Times New Roman" w:hAnsi="Times New Roman" w:cs="Times New Roman"/>
          <w:sz w:val="28"/>
          <w:szCs w:val="28"/>
        </w:rPr>
        <w:t>: через социальные сети, путё</w:t>
      </w:r>
      <w:r w:rsidRPr="002A05CC">
        <w:rPr>
          <w:rFonts w:ascii="Times New Roman" w:hAnsi="Times New Roman" w:cs="Times New Roman"/>
          <w:sz w:val="28"/>
          <w:szCs w:val="28"/>
        </w:rPr>
        <w:t>м предоставления услуг (книги</w:t>
      </w:r>
      <w:r w:rsidR="00CE1545">
        <w:rPr>
          <w:rFonts w:ascii="Times New Roman" w:hAnsi="Times New Roman" w:cs="Times New Roman"/>
          <w:sz w:val="28"/>
          <w:szCs w:val="28"/>
        </w:rPr>
        <w:t xml:space="preserve">                    </w:t>
      </w:r>
      <w:r w:rsidRPr="002A05CC">
        <w:rPr>
          <w:rFonts w:ascii="Times New Roman" w:hAnsi="Times New Roman" w:cs="Times New Roman"/>
          <w:sz w:val="28"/>
          <w:szCs w:val="28"/>
        </w:rPr>
        <w:t xml:space="preserve"> от библиотек, кинофильмы и видеозаписи спектаклей и концертов</w:t>
      </w:r>
      <w:r w:rsidR="00CE1545">
        <w:rPr>
          <w:rFonts w:ascii="Times New Roman" w:hAnsi="Times New Roman" w:cs="Times New Roman"/>
          <w:sz w:val="28"/>
          <w:szCs w:val="28"/>
        </w:rPr>
        <w:t xml:space="preserve">                                  </w:t>
      </w:r>
      <w:r w:rsidRPr="002A05CC">
        <w:rPr>
          <w:rFonts w:ascii="Times New Roman" w:hAnsi="Times New Roman" w:cs="Times New Roman"/>
          <w:sz w:val="28"/>
          <w:szCs w:val="28"/>
        </w:rPr>
        <w:t xml:space="preserve"> от учреждений культуры, виртуальные экскурсии от музеев) и др.</w:t>
      </w:r>
    </w:p>
    <w:p w:rsidR="00D95F6F" w:rsidRDefault="00D95F6F" w:rsidP="00CE1545">
      <w:pPr>
        <w:pStyle w:val="ConsPlusNormal"/>
        <w:ind w:firstLine="539"/>
        <w:jc w:val="both"/>
        <w:rPr>
          <w:rFonts w:ascii="Times New Roman" w:hAnsi="Times New Roman" w:cs="Times New Roman"/>
          <w:sz w:val="28"/>
          <w:szCs w:val="28"/>
        </w:rPr>
      </w:pPr>
    </w:p>
    <w:tbl>
      <w:tblPr>
        <w:tblpPr w:leftFromText="180" w:rightFromText="180" w:vertAnchor="text" w:horzAnchor="margin" w:tblpXSpec="center"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3613"/>
        <w:gridCol w:w="2589"/>
      </w:tblGrid>
      <w:tr w:rsidR="00F97253" w:rsidRPr="006F0E61" w:rsidTr="00A107F6">
        <w:tc>
          <w:tcPr>
            <w:tcW w:w="3369" w:type="dxa"/>
            <w:tcBorders>
              <w:bottom w:val="single" w:sz="6" w:space="0" w:color="808080"/>
            </w:tcBorders>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i/>
                <w:iCs/>
                <w:sz w:val="26"/>
                <w:szCs w:val="26"/>
                <w:lang w:eastAsia="ru-RU"/>
              </w:rPr>
            </w:pPr>
            <w:r w:rsidRPr="00A107F6">
              <w:rPr>
                <w:rFonts w:ascii="Times New Roman" w:eastAsia="Times New Roman" w:hAnsi="Times New Roman"/>
                <w:b/>
                <w:bCs/>
                <w:i/>
                <w:iCs/>
                <w:sz w:val="26"/>
                <w:szCs w:val="26"/>
                <w:lang w:eastAsia="ru-RU"/>
              </w:rPr>
              <w:t>Социальный партнёр</w:t>
            </w:r>
          </w:p>
        </w:tc>
        <w:tc>
          <w:tcPr>
            <w:tcW w:w="3613" w:type="dxa"/>
            <w:tcBorders>
              <w:bottom w:val="single" w:sz="6" w:space="0" w:color="808080"/>
            </w:tcBorders>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i/>
                <w:iCs/>
                <w:sz w:val="26"/>
                <w:szCs w:val="26"/>
                <w:lang w:eastAsia="ru-RU"/>
              </w:rPr>
            </w:pPr>
            <w:r w:rsidRPr="00A107F6">
              <w:rPr>
                <w:rFonts w:ascii="Times New Roman" w:eastAsia="Times New Roman" w:hAnsi="Times New Roman"/>
                <w:b/>
                <w:bCs/>
                <w:i/>
                <w:iCs/>
                <w:sz w:val="26"/>
                <w:szCs w:val="26"/>
                <w:lang w:eastAsia="ru-RU"/>
              </w:rPr>
              <w:t>Функции</w:t>
            </w:r>
          </w:p>
        </w:tc>
        <w:tc>
          <w:tcPr>
            <w:tcW w:w="2589" w:type="dxa"/>
            <w:tcBorders>
              <w:bottom w:val="single" w:sz="6" w:space="0" w:color="808080"/>
            </w:tcBorders>
          </w:tcPr>
          <w:p w:rsidR="00D40C03" w:rsidRPr="00A107F6" w:rsidRDefault="00F97253" w:rsidP="000C1D12">
            <w:pPr>
              <w:widowControl w:val="0"/>
              <w:tabs>
                <w:tab w:val="left" w:pos="0"/>
              </w:tabs>
              <w:autoSpaceDE w:val="0"/>
              <w:autoSpaceDN w:val="0"/>
              <w:adjustRightInd w:val="0"/>
              <w:spacing w:after="0" w:line="240" w:lineRule="auto"/>
              <w:jc w:val="center"/>
              <w:rPr>
                <w:rFonts w:ascii="Times New Roman" w:eastAsia="Times New Roman" w:hAnsi="Times New Roman"/>
                <w:b/>
                <w:bCs/>
                <w:i/>
                <w:iCs/>
                <w:sz w:val="26"/>
                <w:szCs w:val="26"/>
                <w:lang w:eastAsia="ru-RU"/>
              </w:rPr>
            </w:pPr>
            <w:r w:rsidRPr="00A107F6">
              <w:rPr>
                <w:rFonts w:ascii="Times New Roman" w:eastAsia="Times New Roman" w:hAnsi="Times New Roman"/>
                <w:b/>
                <w:bCs/>
                <w:i/>
                <w:iCs/>
                <w:sz w:val="26"/>
                <w:szCs w:val="26"/>
                <w:lang w:eastAsia="ru-RU"/>
              </w:rPr>
              <w:t>Способ взаимодействия</w:t>
            </w:r>
          </w:p>
        </w:tc>
      </w:tr>
      <w:tr w:rsidR="00F97253" w:rsidRPr="006F0E61" w:rsidTr="00A107F6">
        <w:tc>
          <w:tcPr>
            <w:tcW w:w="3369" w:type="dxa"/>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sz w:val="26"/>
                <w:szCs w:val="26"/>
                <w:lang w:eastAsia="ru-RU"/>
              </w:rPr>
            </w:pPr>
            <w:r w:rsidRPr="00A107F6">
              <w:rPr>
                <w:rFonts w:ascii="Times New Roman" w:eastAsia="Times New Roman" w:hAnsi="Times New Roman"/>
                <w:b/>
                <w:bCs/>
                <w:sz w:val="26"/>
                <w:szCs w:val="26"/>
                <w:lang w:eastAsia="ru-RU"/>
              </w:rPr>
              <w:t>ОГИБДД УМВД России по городу Старому Осколу</w:t>
            </w:r>
          </w:p>
        </w:tc>
        <w:tc>
          <w:tcPr>
            <w:tcW w:w="3613" w:type="dxa"/>
          </w:tcPr>
          <w:p w:rsidR="002A05CC" w:rsidRPr="00A107F6" w:rsidRDefault="00CE1545"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Содействие</w:t>
            </w:r>
            <w:r w:rsidR="00F97253" w:rsidRPr="00A107F6">
              <w:rPr>
                <w:rFonts w:ascii="Times New Roman" w:eastAsia="Times New Roman" w:hAnsi="Times New Roman"/>
                <w:sz w:val="26"/>
                <w:szCs w:val="26"/>
                <w:lang w:eastAsia="ru-RU"/>
              </w:rPr>
              <w:t xml:space="preserve"> в реализации дополнительной общеразвивающей программы «Школа дорожных наук», проведении игры </w:t>
            </w:r>
            <w:r w:rsidR="002A05CC" w:rsidRPr="00A107F6">
              <w:rPr>
                <w:rFonts w:ascii="Times New Roman" w:eastAsia="Times New Roman" w:hAnsi="Times New Roman"/>
                <w:sz w:val="26"/>
                <w:szCs w:val="26"/>
                <w:lang w:eastAsia="ru-RU"/>
              </w:rPr>
              <w:t xml:space="preserve">«ПДД-АКТИВИТИ», Большого квеста </w:t>
            </w:r>
            <w:r w:rsidR="00F97253" w:rsidRPr="00A107F6">
              <w:rPr>
                <w:rFonts w:ascii="Times New Roman" w:eastAsia="Times New Roman" w:hAnsi="Times New Roman"/>
                <w:sz w:val="26"/>
                <w:szCs w:val="26"/>
                <w:lang w:eastAsia="ru-RU"/>
              </w:rPr>
              <w:t>«#Лето_Без_Опасности»</w:t>
            </w:r>
          </w:p>
        </w:tc>
        <w:tc>
          <w:tcPr>
            <w:tcW w:w="2589"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Предоставление оборудования, инвентаря, наглядных пособий, видеоматериалов</w:t>
            </w:r>
          </w:p>
        </w:tc>
      </w:tr>
      <w:tr w:rsidR="00F97253" w:rsidRPr="006F0E61" w:rsidTr="00A107F6">
        <w:tc>
          <w:tcPr>
            <w:tcW w:w="3369" w:type="dxa"/>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sz w:val="26"/>
                <w:szCs w:val="26"/>
                <w:lang w:eastAsia="ru-RU"/>
              </w:rPr>
            </w:pPr>
            <w:r w:rsidRPr="00A107F6">
              <w:rPr>
                <w:rFonts w:ascii="Times New Roman" w:eastAsia="Times New Roman" w:hAnsi="Times New Roman"/>
                <w:b/>
                <w:bCs/>
                <w:sz w:val="26"/>
                <w:szCs w:val="26"/>
                <w:lang w:eastAsia="ru-RU"/>
              </w:rPr>
              <w:t>МКУК «Старооскольский краеведческий</w:t>
            </w:r>
            <w:r w:rsidR="002A05CC" w:rsidRPr="00A107F6">
              <w:rPr>
                <w:rFonts w:ascii="Times New Roman" w:eastAsia="Times New Roman" w:hAnsi="Times New Roman"/>
                <w:b/>
                <w:bCs/>
                <w:sz w:val="26"/>
                <w:szCs w:val="26"/>
                <w:lang w:eastAsia="ru-RU"/>
              </w:rPr>
              <w:t xml:space="preserve"> </w:t>
            </w:r>
            <w:r w:rsidRPr="00A107F6">
              <w:rPr>
                <w:rFonts w:ascii="Times New Roman" w:eastAsia="Times New Roman" w:hAnsi="Times New Roman"/>
                <w:b/>
                <w:bCs/>
                <w:sz w:val="26"/>
                <w:szCs w:val="26"/>
                <w:lang w:eastAsia="ru-RU"/>
              </w:rPr>
              <w:t>музей»</w:t>
            </w:r>
          </w:p>
        </w:tc>
        <w:tc>
          <w:tcPr>
            <w:tcW w:w="3613" w:type="dxa"/>
          </w:tcPr>
          <w:p w:rsidR="00F97253" w:rsidRPr="00A107F6" w:rsidRDefault="00F97253" w:rsidP="00A107F6">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Содействие в проведении интерактивных игр «Третье ратное поле России», «Калейдоскоп профессий»,</w:t>
            </w:r>
          </w:p>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военно-спортивной игры «Зарничка»</w:t>
            </w:r>
          </w:p>
        </w:tc>
        <w:tc>
          <w:tcPr>
            <w:tcW w:w="2589"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Предоставление видеоматериалов, консультирование педагогов</w:t>
            </w:r>
          </w:p>
        </w:tc>
      </w:tr>
      <w:tr w:rsidR="00F97253" w:rsidRPr="006F0E61" w:rsidTr="00A107F6">
        <w:tc>
          <w:tcPr>
            <w:tcW w:w="3369" w:type="dxa"/>
          </w:tcPr>
          <w:p w:rsidR="00F97253" w:rsidRPr="00A107F6" w:rsidRDefault="00F97253" w:rsidP="00A107F6">
            <w:pPr>
              <w:pStyle w:val="ConsPlusNormal"/>
              <w:adjustRightInd w:val="0"/>
              <w:jc w:val="center"/>
              <w:rPr>
                <w:rFonts w:ascii="Times New Roman" w:hAnsi="Times New Roman" w:cs="Times New Roman"/>
                <w:b/>
                <w:bCs/>
                <w:sz w:val="26"/>
                <w:szCs w:val="26"/>
              </w:rPr>
            </w:pPr>
            <w:r w:rsidRPr="00A107F6">
              <w:rPr>
                <w:rFonts w:ascii="Times New Roman" w:hAnsi="Times New Roman" w:cs="Times New Roman"/>
                <w:b/>
                <w:bCs/>
                <w:sz w:val="26"/>
                <w:szCs w:val="26"/>
              </w:rPr>
              <w:t xml:space="preserve">МАУ </w:t>
            </w:r>
          </w:p>
          <w:p w:rsidR="00F97253" w:rsidRPr="00A107F6" w:rsidRDefault="00F97253" w:rsidP="00A107F6">
            <w:pPr>
              <w:pStyle w:val="ConsPlusNormal"/>
              <w:adjustRightInd w:val="0"/>
              <w:jc w:val="center"/>
              <w:rPr>
                <w:rFonts w:ascii="Times New Roman" w:hAnsi="Times New Roman" w:cs="Times New Roman"/>
                <w:b/>
                <w:bCs/>
                <w:sz w:val="26"/>
                <w:szCs w:val="26"/>
              </w:rPr>
            </w:pPr>
            <w:r w:rsidRPr="00A107F6">
              <w:rPr>
                <w:rFonts w:ascii="Times New Roman" w:hAnsi="Times New Roman" w:cs="Times New Roman"/>
                <w:b/>
                <w:bCs/>
                <w:sz w:val="26"/>
                <w:szCs w:val="26"/>
              </w:rPr>
              <w:t>«Центр</w:t>
            </w:r>
            <w:r w:rsidR="002A05CC" w:rsidRPr="00A107F6">
              <w:rPr>
                <w:rFonts w:ascii="Times New Roman" w:hAnsi="Times New Roman" w:cs="Times New Roman"/>
                <w:b/>
                <w:bCs/>
                <w:sz w:val="26"/>
                <w:szCs w:val="26"/>
              </w:rPr>
              <w:t xml:space="preserve"> </w:t>
            </w:r>
            <w:r w:rsidRPr="00A107F6">
              <w:rPr>
                <w:rFonts w:ascii="Times New Roman" w:hAnsi="Times New Roman" w:cs="Times New Roman"/>
                <w:b/>
                <w:bCs/>
                <w:sz w:val="26"/>
                <w:szCs w:val="26"/>
              </w:rPr>
              <w:t>молодежных</w:t>
            </w:r>
            <w:r w:rsidR="00CE1545">
              <w:rPr>
                <w:rFonts w:ascii="Times New Roman" w:hAnsi="Times New Roman" w:cs="Times New Roman"/>
                <w:b/>
                <w:bCs/>
                <w:sz w:val="26"/>
                <w:szCs w:val="26"/>
              </w:rPr>
              <w:t xml:space="preserve"> </w:t>
            </w:r>
            <w:r w:rsidRPr="00A107F6">
              <w:rPr>
                <w:rFonts w:ascii="Times New Roman" w:hAnsi="Times New Roman" w:cs="Times New Roman"/>
                <w:b/>
                <w:bCs/>
                <w:sz w:val="26"/>
                <w:szCs w:val="26"/>
              </w:rPr>
              <w:t>инициатив»</w:t>
            </w:r>
          </w:p>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sz w:val="26"/>
                <w:szCs w:val="26"/>
                <w:lang w:eastAsia="ru-RU"/>
              </w:rPr>
            </w:pPr>
          </w:p>
        </w:tc>
        <w:tc>
          <w:tcPr>
            <w:tcW w:w="3613"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Содействие в реализации дополнительной общеразвивающей программы «Пу</w:t>
            </w:r>
            <w:r w:rsidR="0051204D">
              <w:rPr>
                <w:rFonts w:ascii="Times New Roman" w:eastAsia="Times New Roman" w:hAnsi="Times New Roman"/>
                <w:sz w:val="26"/>
                <w:szCs w:val="26"/>
                <w:lang w:eastAsia="ru-RU"/>
              </w:rPr>
              <w:t xml:space="preserve">тешествие в страну Экономика», </w:t>
            </w:r>
            <w:r w:rsidRPr="00A107F6">
              <w:rPr>
                <w:rFonts w:ascii="Times New Roman" w:eastAsia="Times New Roman" w:hAnsi="Times New Roman"/>
                <w:sz w:val="26"/>
                <w:szCs w:val="26"/>
                <w:lang w:eastAsia="ru-RU"/>
              </w:rPr>
              <w:t>проведении игр «Крепка семья, крепка Россия», «Интеллект-БОЛЛ»</w:t>
            </w:r>
          </w:p>
        </w:tc>
        <w:tc>
          <w:tcPr>
            <w:tcW w:w="2589"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Предоставление видеоматериалов, буклетов, наглядных пособий, консультаций специалистов</w:t>
            </w:r>
          </w:p>
        </w:tc>
      </w:tr>
      <w:tr w:rsidR="00F97253" w:rsidRPr="006F0E61" w:rsidTr="00A107F6">
        <w:tc>
          <w:tcPr>
            <w:tcW w:w="3369" w:type="dxa"/>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sz w:val="26"/>
                <w:szCs w:val="26"/>
                <w:lang w:eastAsia="ru-RU"/>
              </w:rPr>
            </w:pPr>
            <w:r w:rsidRPr="00A107F6">
              <w:rPr>
                <w:rFonts w:ascii="Times New Roman" w:eastAsia="Times New Roman" w:hAnsi="Times New Roman"/>
                <w:b/>
                <w:bCs/>
                <w:sz w:val="26"/>
                <w:szCs w:val="26"/>
                <w:lang w:eastAsia="ru-RU"/>
              </w:rPr>
              <w:t>МБУ «ЦМППиСП»</w:t>
            </w:r>
          </w:p>
        </w:tc>
        <w:tc>
          <w:tcPr>
            <w:tcW w:w="3613" w:type="dxa"/>
          </w:tcPr>
          <w:p w:rsidR="00F97253" w:rsidRPr="00A107F6" w:rsidRDefault="00F97253" w:rsidP="00A107F6">
            <w:pPr>
              <w:pStyle w:val="ConsPlusNormal"/>
              <w:adjustRightInd w:val="0"/>
              <w:jc w:val="both"/>
              <w:rPr>
                <w:rFonts w:ascii="Times New Roman" w:hAnsi="Times New Roman" w:cs="Times New Roman"/>
                <w:sz w:val="26"/>
                <w:szCs w:val="26"/>
              </w:rPr>
            </w:pPr>
            <w:r w:rsidRPr="00A107F6">
              <w:rPr>
                <w:rFonts w:ascii="Times New Roman" w:hAnsi="Times New Roman" w:cs="Times New Roman"/>
                <w:sz w:val="26"/>
                <w:szCs w:val="26"/>
              </w:rPr>
              <w:t>Проведение мониторинга мотивации к конструктивному взаимодействию и сотрудничеству со сверстниками и педагогами, личностного роста участников смены</w:t>
            </w:r>
          </w:p>
        </w:tc>
        <w:tc>
          <w:tcPr>
            <w:tcW w:w="2589"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Предоставление материалов для мониторинга, оценка результатов в дистанционном режиме</w:t>
            </w:r>
          </w:p>
        </w:tc>
      </w:tr>
      <w:tr w:rsidR="00F97253" w:rsidRPr="006F0E61" w:rsidTr="00A107F6">
        <w:tc>
          <w:tcPr>
            <w:tcW w:w="3369" w:type="dxa"/>
          </w:tcPr>
          <w:p w:rsidR="00F97253" w:rsidRPr="00A107F6" w:rsidRDefault="00F97253" w:rsidP="00A107F6">
            <w:pPr>
              <w:widowControl w:val="0"/>
              <w:tabs>
                <w:tab w:val="left" w:pos="0"/>
              </w:tabs>
              <w:autoSpaceDE w:val="0"/>
              <w:autoSpaceDN w:val="0"/>
              <w:adjustRightInd w:val="0"/>
              <w:spacing w:after="0" w:line="240" w:lineRule="auto"/>
              <w:jc w:val="center"/>
              <w:rPr>
                <w:rFonts w:ascii="Times New Roman" w:eastAsia="Times New Roman" w:hAnsi="Times New Roman"/>
                <w:b/>
                <w:bCs/>
                <w:sz w:val="26"/>
                <w:szCs w:val="26"/>
                <w:lang w:eastAsia="ru-RU"/>
              </w:rPr>
            </w:pPr>
            <w:r w:rsidRPr="00A107F6">
              <w:rPr>
                <w:rFonts w:ascii="Times New Roman" w:eastAsia="Times New Roman" w:hAnsi="Times New Roman"/>
                <w:b/>
                <w:bCs/>
                <w:sz w:val="26"/>
                <w:szCs w:val="26"/>
                <w:lang w:eastAsia="ru-RU"/>
              </w:rPr>
              <w:t>МБУ ДПО «СОИРО»</w:t>
            </w:r>
          </w:p>
        </w:tc>
        <w:tc>
          <w:tcPr>
            <w:tcW w:w="3613"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Методическое сопровождение организации деятельности педагогического коллектива лагеря</w:t>
            </w:r>
          </w:p>
        </w:tc>
        <w:tc>
          <w:tcPr>
            <w:tcW w:w="2589" w:type="dxa"/>
          </w:tcPr>
          <w:p w:rsidR="00F97253" w:rsidRPr="00A107F6" w:rsidRDefault="00F97253" w:rsidP="00A107F6">
            <w:pPr>
              <w:widowControl w:val="0"/>
              <w:tabs>
                <w:tab w:val="left" w:pos="0"/>
              </w:tabs>
              <w:autoSpaceDE w:val="0"/>
              <w:autoSpaceDN w:val="0"/>
              <w:adjustRightInd w:val="0"/>
              <w:spacing w:after="0" w:line="240" w:lineRule="auto"/>
              <w:jc w:val="both"/>
              <w:rPr>
                <w:rFonts w:ascii="Times New Roman" w:eastAsia="Times New Roman" w:hAnsi="Times New Roman"/>
                <w:sz w:val="26"/>
                <w:szCs w:val="26"/>
                <w:lang w:eastAsia="ru-RU"/>
              </w:rPr>
            </w:pPr>
            <w:r w:rsidRPr="00A107F6">
              <w:rPr>
                <w:rFonts w:ascii="Times New Roman" w:eastAsia="Times New Roman" w:hAnsi="Times New Roman"/>
                <w:sz w:val="26"/>
                <w:szCs w:val="26"/>
                <w:lang w:eastAsia="ru-RU"/>
              </w:rPr>
              <w:t>Индивидуальные консультации</w:t>
            </w:r>
          </w:p>
        </w:tc>
      </w:tr>
    </w:tbl>
    <w:p w:rsidR="000C1D12" w:rsidRDefault="000C1D12" w:rsidP="0051204D">
      <w:pPr>
        <w:spacing w:after="0" w:line="240" w:lineRule="auto"/>
        <w:jc w:val="center"/>
        <w:rPr>
          <w:rFonts w:ascii="Times New Roman" w:hAnsi="Times New Roman"/>
          <w:b/>
          <w:sz w:val="28"/>
          <w:szCs w:val="28"/>
        </w:rPr>
      </w:pPr>
    </w:p>
    <w:p w:rsidR="00F97253" w:rsidRPr="00BE0D00" w:rsidRDefault="0051204D" w:rsidP="0051204D">
      <w:pPr>
        <w:spacing w:after="0" w:line="240" w:lineRule="auto"/>
        <w:jc w:val="center"/>
        <w:rPr>
          <w:rFonts w:ascii="Times New Roman" w:hAnsi="Times New Roman"/>
          <w:b/>
          <w:sz w:val="28"/>
          <w:szCs w:val="28"/>
        </w:rPr>
      </w:pPr>
      <w:r>
        <w:rPr>
          <w:rFonts w:ascii="Times New Roman" w:hAnsi="Times New Roman"/>
          <w:b/>
          <w:sz w:val="28"/>
          <w:szCs w:val="28"/>
        </w:rPr>
        <w:t xml:space="preserve">Предполагаемые результаты </w:t>
      </w:r>
      <w:r w:rsidR="00BE0D00" w:rsidRPr="00BE0D00">
        <w:rPr>
          <w:rFonts w:ascii="Times New Roman" w:hAnsi="Times New Roman"/>
          <w:b/>
          <w:sz w:val="28"/>
          <w:szCs w:val="28"/>
        </w:rPr>
        <w:t>реализации программы</w:t>
      </w:r>
    </w:p>
    <w:p w:rsidR="00BE0D00" w:rsidRDefault="00BE0D00" w:rsidP="0051204D">
      <w:pPr>
        <w:pStyle w:val="a3"/>
        <w:spacing w:before="0" w:beforeAutospacing="0" w:after="0" w:afterAutospacing="0"/>
        <w:ind w:firstLine="708"/>
        <w:jc w:val="both"/>
        <w:rPr>
          <w:sz w:val="28"/>
          <w:szCs w:val="28"/>
        </w:rPr>
      </w:pPr>
      <w:r>
        <w:rPr>
          <w:sz w:val="28"/>
          <w:szCs w:val="28"/>
        </w:rPr>
        <w:t>– с</w:t>
      </w:r>
      <w:r w:rsidR="00F97253" w:rsidRPr="00BE0D00">
        <w:rPr>
          <w:sz w:val="28"/>
          <w:szCs w:val="28"/>
        </w:rPr>
        <w:t>оздание благоприятных условий для оздо</w:t>
      </w:r>
      <w:r w:rsidR="0051204D">
        <w:rPr>
          <w:sz w:val="28"/>
          <w:szCs w:val="28"/>
        </w:rPr>
        <w:t>ровления детей и подростков путё</w:t>
      </w:r>
      <w:r w:rsidR="00F97253" w:rsidRPr="00BE0D00">
        <w:rPr>
          <w:sz w:val="28"/>
          <w:szCs w:val="28"/>
        </w:rPr>
        <w:t>м интеграции медицинского и социально-педагогического аспектов осуществления оздоровления и отдыха посредством организации тематических мероприятий, направленных на повышение культуры здорового образа жизни, уровня гигиенической грамотности учащихся;</w:t>
      </w:r>
    </w:p>
    <w:p w:rsidR="00BE0D00" w:rsidRDefault="00BE0D00" w:rsidP="00BE0D00">
      <w:pPr>
        <w:pStyle w:val="a3"/>
        <w:spacing w:before="0" w:beforeAutospacing="0" w:after="0" w:afterAutospacing="0"/>
        <w:ind w:firstLine="708"/>
        <w:jc w:val="both"/>
        <w:rPr>
          <w:sz w:val="28"/>
          <w:szCs w:val="28"/>
        </w:rPr>
      </w:pPr>
      <w:r>
        <w:rPr>
          <w:sz w:val="28"/>
          <w:szCs w:val="28"/>
        </w:rPr>
        <w:t>–</w:t>
      </w:r>
      <w:r w:rsidR="00F97253" w:rsidRPr="00BE0D00">
        <w:rPr>
          <w:sz w:val="28"/>
          <w:szCs w:val="28"/>
        </w:rPr>
        <w:t xml:space="preserve"> организация досуга обучающихся в условиях введения ограничительных мер по нераспространению новой коронавирусной инфекции, обеспечивающего восстановление сил, творческую самореализацию, нравственное, гражданское, патриотическое, экологическое воспитание</w:t>
      </w:r>
      <w:r w:rsidR="0051204D">
        <w:rPr>
          <w:sz w:val="28"/>
          <w:szCs w:val="28"/>
        </w:rPr>
        <w:t xml:space="preserve">                            </w:t>
      </w:r>
      <w:r w:rsidR="00F97253" w:rsidRPr="00BE0D00">
        <w:rPr>
          <w:sz w:val="28"/>
          <w:szCs w:val="28"/>
        </w:rPr>
        <w:t xml:space="preserve"> и развитие детей;</w:t>
      </w:r>
    </w:p>
    <w:p w:rsidR="00BE0D00" w:rsidRDefault="00BE0D00" w:rsidP="00BE0D00">
      <w:pPr>
        <w:pStyle w:val="a3"/>
        <w:spacing w:before="0" w:beforeAutospacing="0" w:after="0" w:afterAutospacing="0"/>
        <w:ind w:firstLine="708"/>
        <w:jc w:val="both"/>
        <w:rPr>
          <w:sz w:val="28"/>
          <w:szCs w:val="28"/>
        </w:rPr>
      </w:pPr>
      <w:r>
        <w:rPr>
          <w:sz w:val="28"/>
          <w:szCs w:val="28"/>
        </w:rPr>
        <w:t>–</w:t>
      </w:r>
      <w:r w:rsidR="00F97253" w:rsidRPr="00BE0D00">
        <w:rPr>
          <w:sz w:val="28"/>
          <w:szCs w:val="28"/>
        </w:rPr>
        <w:t xml:space="preserve"> получение участниками смены умений и навыков индивидуальной</w:t>
      </w:r>
      <w:r w:rsidR="0051204D">
        <w:rPr>
          <w:sz w:val="28"/>
          <w:szCs w:val="28"/>
        </w:rPr>
        <w:t xml:space="preserve">                        </w:t>
      </w:r>
      <w:r w:rsidR="00F97253" w:rsidRPr="00BE0D00">
        <w:rPr>
          <w:sz w:val="28"/>
          <w:szCs w:val="28"/>
        </w:rPr>
        <w:t xml:space="preserve"> и коллективной творческой и трудовой деятельности, самоуправления, социальной активности, </w:t>
      </w:r>
      <w:r w:rsidR="0051204D" w:rsidRPr="00BE0D00">
        <w:rPr>
          <w:sz w:val="28"/>
          <w:szCs w:val="28"/>
        </w:rPr>
        <w:t xml:space="preserve">развитие </w:t>
      </w:r>
      <w:r w:rsidR="00F97253" w:rsidRPr="00BE0D00">
        <w:rPr>
          <w:sz w:val="28"/>
          <w:szCs w:val="28"/>
        </w:rPr>
        <w:t>лидерских и организаторских качеств, прио</w:t>
      </w:r>
      <w:r w:rsidR="0051204D">
        <w:rPr>
          <w:sz w:val="28"/>
          <w:szCs w:val="28"/>
        </w:rPr>
        <w:t>бретение новых знаний, развитие</w:t>
      </w:r>
      <w:r w:rsidR="00F97253" w:rsidRPr="00BE0D00">
        <w:rPr>
          <w:sz w:val="28"/>
          <w:szCs w:val="28"/>
        </w:rPr>
        <w:t xml:space="preserve"> детской самостоятельности </w:t>
      </w:r>
      <w:r w:rsidR="0051204D">
        <w:rPr>
          <w:sz w:val="28"/>
          <w:szCs w:val="28"/>
        </w:rPr>
        <w:t xml:space="preserve">                                  </w:t>
      </w:r>
      <w:r w:rsidR="00F97253" w:rsidRPr="00BE0D00">
        <w:rPr>
          <w:sz w:val="28"/>
          <w:szCs w:val="28"/>
        </w:rPr>
        <w:t>и самодеятельности;</w:t>
      </w:r>
    </w:p>
    <w:p w:rsidR="00BE0D00" w:rsidRDefault="00BE0D00" w:rsidP="00BE0D00">
      <w:pPr>
        <w:pStyle w:val="a3"/>
        <w:spacing w:before="0" w:beforeAutospacing="0" w:after="0" w:afterAutospacing="0"/>
        <w:ind w:firstLine="708"/>
        <w:jc w:val="both"/>
        <w:rPr>
          <w:sz w:val="28"/>
          <w:szCs w:val="28"/>
        </w:rPr>
      </w:pPr>
      <w:r>
        <w:rPr>
          <w:sz w:val="28"/>
          <w:szCs w:val="28"/>
        </w:rPr>
        <w:t>–</w:t>
      </w:r>
      <w:r w:rsidR="00F97253" w:rsidRPr="00BE0D00">
        <w:rPr>
          <w:sz w:val="28"/>
          <w:szCs w:val="28"/>
        </w:rPr>
        <w:t xml:space="preserve"> формирование у детей способности к саморазвитию и самообразованию в творческой области;</w:t>
      </w:r>
    </w:p>
    <w:p w:rsidR="00F97253" w:rsidRPr="00BE0D00" w:rsidRDefault="00BE0D00" w:rsidP="00BE0D00">
      <w:pPr>
        <w:pStyle w:val="a3"/>
        <w:spacing w:before="0" w:beforeAutospacing="0" w:after="0" w:afterAutospacing="0"/>
        <w:ind w:firstLine="708"/>
        <w:jc w:val="both"/>
        <w:rPr>
          <w:sz w:val="28"/>
          <w:szCs w:val="28"/>
        </w:rPr>
      </w:pPr>
      <w:r>
        <w:rPr>
          <w:sz w:val="28"/>
          <w:szCs w:val="28"/>
        </w:rPr>
        <w:t xml:space="preserve">– </w:t>
      </w:r>
      <w:r w:rsidR="00F97253" w:rsidRPr="00BE0D00">
        <w:rPr>
          <w:sz w:val="28"/>
          <w:szCs w:val="28"/>
        </w:rPr>
        <w:t>развитие любознательности и умения ви</w:t>
      </w:r>
      <w:r>
        <w:rPr>
          <w:sz w:val="28"/>
          <w:szCs w:val="28"/>
        </w:rPr>
        <w:t xml:space="preserve">деть актуальные идеи, навыков  </w:t>
      </w:r>
      <w:r w:rsidR="00F97253" w:rsidRPr="00BE0D00">
        <w:rPr>
          <w:sz w:val="28"/>
          <w:szCs w:val="28"/>
        </w:rPr>
        <w:t xml:space="preserve">самостоятельной работы, готовности к сотрудничеству и командной работе. </w:t>
      </w:r>
    </w:p>
    <w:p w:rsidR="00F97253" w:rsidRPr="00E148E5" w:rsidRDefault="00F97253" w:rsidP="00BE0D00">
      <w:pPr>
        <w:pStyle w:val="a5"/>
        <w:shd w:val="clear" w:color="auto" w:fill="FFFFFF"/>
        <w:ind w:left="426"/>
        <w:jc w:val="both"/>
        <w:rPr>
          <w:sz w:val="28"/>
          <w:szCs w:val="28"/>
        </w:rPr>
      </w:pPr>
    </w:p>
    <w:p w:rsidR="00E148E5" w:rsidRDefault="00BE0D00" w:rsidP="009C6CD4">
      <w:pPr>
        <w:pStyle w:val="a5"/>
        <w:jc w:val="center"/>
        <w:rPr>
          <w:b/>
          <w:sz w:val="28"/>
          <w:szCs w:val="28"/>
        </w:rPr>
      </w:pPr>
      <w:r w:rsidRPr="00BE0D00">
        <w:rPr>
          <w:b/>
          <w:sz w:val="28"/>
          <w:szCs w:val="28"/>
        </w:rPr>
        <w:t>Механизм оценки образовательных</w:t>
      </w:r>
      <w:r>
        <w:rPr>
          <w:b/>
          <w:sz w:val="28"/>
          <w:szCs w:val="28"/>
        </w:rPr>
        <w:t xml:space="preserve"> </w:t>
      </w:r>
      <w:r w:rsidRPr="00BE0D00">
        <w:rPr>
          <w:b/>
          <w:sz w:val="28"/>
          <w:szCs w:val="28"/>
        </w:rPr>
        <w:t xml:space="preserve">результатов </w:t>
      </w:r>
    </w:p>
    <w:p w:rsidR="009C6CD4" w:rsidRPr="009C6CD4" w:rsidRDefault="009C6CD4" w:rsidP="009C6CD4">
      <w:pPr>
        <w:pStyle w:val="a5"/>
        <w:jc w:val="center"/>
        <w:rPr>
          <w:b/>
          <w:sz w:val="28"/>
          <w:szCs w:val="28"/>
        </w:rPr>
      </w:pPr>
      <w:r>
        <w:rPr>
          <w:b/>
          <w:sz w:val="28"/>
          <w:szCs w:val="28"/>
        </w:rPr>
        <w:t>реализации программы</w:t>
      </w:r>
    </w:p>
    <w:p w:rsidR="00F97253" w:rsidRDefault="00F97253" w:rsidP="00BE0D00">
      <w:pPr>
        <w:spacing w:after="0" w:line="240" w:lineRule="auto"/>
        <w:ind w:firstLine="708"/>
        <w:jc w:val="both"/>
        <w:rPr>
          <w:rFonts w:ascii="Times New Roman" w:hAnsi="Times New Roman"/>
          <w:sz w:val="28"/>
          <w:szCs w:val="28"/>
        </w:rPr>
      </w:pPr>
      <w:r w:rsidRPr="00BE0D00">
        <w:rPr>
          <w:rFonts w:ascii="Times New Roman" w:hAnsi="Times New Roman"/>
          <w:sz w:val="28"/>
          <w:szCs w:val="28"/>
        </w:rPr>
        <w:t>В целях изучения результативности и эффективности реализации Программы отслеживаются и оцениваются следующие показатели:</w:t>
      </w:r>
    </w:p>
    <w:tbl>
      <w:tblPr>
        <w:tblpPr w:leftFromText="180" w:rightFromText="180" w:vertAnchor="text" w:horzAnchor="margin" w:tblpXSpec="center" w:tblpY="1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4501"/>
      </w:tblGrid>
      <w:tr w:rsidR="00F97253" w:rsidRPr="00776755" w:rsidTr="00D95F6F">
        <w:tc>
          <w:tcPr>
            <w:tcW w:w="5070" w:type="dxa"/>
            <w:tcBorders>
              <w:bottom w:val="single" w:sz="4" w:space="0" w:color="auto"/>
            </w:tcBorders>
          </w:tcPr>
          <w:p w:rsidR="00F97253" w:rsidRPr="00A107F6" w:rsidRDefault="00F97253" w:rsidP="00E148E5">
            <w:pPr>
              <w:spacing w:after="0" w:line="228" w:lineRule="auto"/>
              <w:jc w:val="center"/>
              <w:rPr>
                <w:rFonts w:ascii="Times New Roman" w:hAnsi="Times New Roman"/>
                <w:bCs/>
                <w:i/>
                <w:iCs/>
                <w:sz w:val="26"/>
                <w:szCs w:val="26"/>
              </w:rPr>
            </w:pPr>
            <w:r w:rsidRPr="00A107F6">
              <w:rPr>
                <w:rFonts w:ascii="Times New Roman" w:hAnsi="Times New Roman"/>
                <w:bCs/>
                <w:i/>
                <w:iCs/>
                <w:sz w:val="26"/>
                <w:szCs w:val="26"/>
              </w:rPr>
              <w:t>Показатели</w:t>
            </w:r>
          </w:p>
        </w:tc>
        <w:tc>
          <w:tcPr>
            <w:tcW w:w="4501" w:type="dxa"/>
            <w:tcBorders>
              <w:bottom w:val="single" w:sz="4" w:space="0" w:color="auto"/>
            </w:tcBorders>
          </w:tcPr>
          <w:p w:rsidR="00F97253" w:rsidRPr="00A107F6" w:rsidRDefault="00F97253" w:rsidP="00E148E5">
            <w:pPr>
              <w:spacing w:after="0" w:line="228" w:lineRule="auto"/>
              <w:jc w:val="center"/>
              <w:rPr>
                <w:rFonts w:ascii="Times New Roman" w:hAnsi="Times New Roman"/>
                <w:bCs/>
                <w:i/>
                <w:iCs/>
                <w:sz w:val="26"/>
                <w:szCs w:val="26"/>
              </w:rPr>
            </w:pPr>
            <w:r w:rsidRPr="00A107F6">
              <w:rPr>
                <w:rFonts w:ascii="Times New Roman" w:hAnsi="Times New Roman"/>
                <w:bCs/>
                <w:i/>
                <w:iCs/>
                <w:sz w:val="26"/>
                <w:szCs w:val="26"/>
              </w:rPr>
              <w:t>Методы, формы изучения</w:t>
            </w:r>
          </w:p>
        </w:tc>
      </w:tr>
      <w:tr w:rsidR="00F97253" w:rsidRPr="00776755" w:rsidTr="00D95F6F">
        <w:tc>
          <w:tcPr>
            <w:tcW w:w="5070" w:type="dxa"/>
            <w:tcBorders>
              <w:top w:val="single" w:sz="4" w:space="0" w:color="auto"/>
            </w:tcBorders>
          </w:tcPr>
          <w:p w:rsidR="00F97253" w:rsidRPr="00A107F6" w:rsidRDefault="00F97253" w:rsidP="00E148E5">
            <w:pPr>
              <w:spacing w:after="0" w:line="228" w:lineRule="auto"/>
              <w:jc w:val="both"/>
              <w:rPr>
                <w:rFonts w:ascii="Times New Roman" w:hAnsi="Times New Roman"/>
                <w:bCs/>
                <w:sz w:val="26"/>
                <w:szCs w:val="26"/>
              </w:rPr>
            </w:pPr>
            <w:r w:rsidRPr="00A107F6">
              <w:rPr>
                <w:rFonts w:ascii="Times New Roman" w:hAnsi="Times New Roman"/>
                <w:bCs/>
                <w:sz w:val="26"/>
                <w:szCs w:val="26"/>
              </w:rPr>
              <w:t>Положительная динамика оздоровления детей</w:t>
            </w:r>
          </w:p>
        </w:tc>
        <w:tc>
          <w:tcPr>
            <w:tcW w:w="4501" w:type="dxa"/>
            <w:tcBorders>
              <w:top w:val="single" w:sz="4" w:space="0" w:color="auto"/>
            </w:tcBorders>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Медицинское наблюдение</w:t>
            </w:r>
          </w:p>
        </w:tc>
      </w:tr>
      <w:tr w:rsidR="00F97253" w:rsidRPr="00776755" w:rsidTr="00A107F6">
        <w:tc>
          <w:tcPr>
            <w:tcW w:w="5070" w:type="dxa"/>
          </w:tcPr>
          <w:p w:rsidR="00F97253" w:rsidRPr="00A107F6" w:rsidRDefault="00F97253" w:rsidP="00E148E5">
            <w:pPr>
              <w:spacing w:after="0" w:line="228" w:lineRule="auto"/>
              <w:jc w:val="both"/>
              <w:rPr>
                <w:rFonts w:ascii="Times New Roman" w:hAnsi="Times New Roman"/>
                <w:bCs/>
                <w:sz w:val="26"/>
                <w:szCs w:val="26"/>
              </w:rPr>
            </w:pPr>
            <w:r w:rsidRPr="00A107F6">
              <w:rPr>
                <w:rFonts w:ascii="Times New Roman" w:hAnsi="Times New Roman"/>
                <w:bCs/>
                <w:sz w:val="26"/>
                <w:szCs w:val="26"/>
              </w:rPr>
              <w:t xml:space="preserve">Удовлетворенность детей своей деятельностью в лагере </w:t>
            </w:r>
          </w:p>
        </w:tc>
        <w:tc>
          <w:tcPr>
            <w:tcW w:w="4501" w:type="dxa"/>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Анкетирование, беседы</w:t>
            </w:r>
          </w:p>
        </w:tc>
      </w:tr>
      <w:tr w:rsidR="00F97253" w:rsidRPr="00776755" w:rsidTr="00A107F6">
        <w:tc>
          <w:tcPr>
            <w:tcW w:w="5070" w:type="dxa"/>
          </w:tcPr>
          <w:p w:rsidR="00F97253" w:rsidRPr="00A107F6" w:rsidRDefault="00F97253" w:rsidP="00E148E5">
            <w:pPr>
              <w:spacing w:after="0" w:line="228" w:lineRule="auto"/>
              <w:jc w:val="both"/>
              <w:rPr>
                <w:rFonts w:ascii="Times New Roman" w:hAnsi="Times New Roman"/>
                <w:bCs/>
                <w:sz w:val="26"/>
                <w:szCs w:val="26"/>
              </w:rPr>
            </w:pPr>
            <w:r w:rsidRPr="00A107F6">
              <w:rPr>
                <w:rFonts w:ascii="Times New Roman" w:hAnsi="Times New Roman"/>
                <w:bCs/>
                <w:sz w:val="26"/>
                <w:szCs w:val="26"/>
              </w:rPr>
              <w:t>Повышение творческой активности детей, проявление инициативы и любознательности</w:t>
            </w:r>
          </w:p>
        </w:tc>
        <w:tc>
          <w:tcPr>
            <w:tcW w:w="4501" w:type="dxa"/>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Участие детей в делах и мероприятиях смены</w:t>
            </w:r>
          </w:p>
        </w:tc>
      </w:tr>
      <w:tr w:rsidR="00F97253" w:rsidRPr="00776755" w:rsidTr="00A107F6">
        <w:tc>
          <w:tcPr>
            <w:tcW w:w="5070" w:type="dxa"/>
          </w:tcPr>
          <w:p w:rsidR="00F97253" w:rsidRPr="00A107F6" w:rsidRDefault="00F97253" w:rsidP="00E148E5">
            <w:pPr>
              <w:spacing w:after="0" w:line="228" w:lineRule="auto"/>
              <w:jc w:val="both"/>
              <w:rPr>
                <w:rFonts w:ascii="Times New Roman" w:hAnsi="Times New Roman"/>
                <w:bCs/>
                <w:sz w:val="26"/>
                <w:szCs w:val="26"/>
              </w:rPr>
            </w:pPr>
            <w:r w:rsidRPr="00A107F6">
              <w:rPr>
                <w:rFonts w:ascii="Times New Roman" w:hAnsi="Times New Roman"/>
                <w:bCs/>
                <w:sz w:val="26"/>
                <w:szCs w:val="26"/>
              </w:rPr>
              <w:t>Изменение ценностных ориентаций</w:t>
            </w:r>
          </w:p>
        </w:tc>
        <w:tc>
          <w:tcPr>
            <w:tcW w:w="4501" w:type="dxa"/>
          </w:tcPr>
          <w:p w:rsidR="00F97253" w:rsidRPr="00D95F6F" w:rsidRDefault="00F97253" w:rsidP="00E148E5">
            <w:pPr>
              <w:spacing w:after="0" w:line="228" w:lineRule="auto"/>
              <w:jc w:val="both"/>
              <w:rPr>
                <w:rFonts w:ascii="Times New Roman" w:hAnsi="Times New Roman"/>
                <w:bCs/>
                <w:sz w:val="26"/>
                <w:szCs w:val="26"/>
              </w:rPr>
            </w:pPr>
            <w:r w:rsidRPr="00A107F6">
              <w:rPr>
                <w:rFonts w:ascii="Times New Roman" w:hAnsi="Times New Roman"/>
                <w:sz w:val="26"/>
                <w:szCs w:val="26"/>
              </w:rPr>
              <w:t xml:space="preserve">Педагогическое наблюдение, </w:t>
            </w:r>
            <w:r w:rsidR="00D95F6F" w:rsidRPr="00A107F6">
              <w:rPr>
                <w:rFonts w:ascii="Times New Roman" w:hAnsi="Times New Roman"/>
                <w:sz w:val="26"/>
                <w:szCs w:val="26"/>
              </w:rPr>
              <w:t xml:space="preserve">анкета </w:t>
            </w:r>
            <w:r w:rsidRPr="00A107F6">
              <w:rPr>
                <w:rFonts w:ascii="Times New Roman" w:hAnsi="Times New Roman"/>
                <w:sz w:val="26"/>
                <w:szCs w:val="26"/>
              </w:rPr>
              <w:t xml:space="preserve">исследования ценностных ориентаций (Л.Н. Мурзич, А.В. Тарасова), </w:t>
            </w:r>
            <w:r w:rsidR="00D95F6F" w:rsidRPr="00A107F6">
              <w:rPr>
                <w:rFonts w:ascii="Times New Roman" w:hAnsi="Times New Roman"/>
                <w:bCs/>
                <w:sz w:val="26"/>
                <w:szCs w:val="26"/>
              </w:rPr>
              <w:t xml:space="preserve">изучение </w:t>
            </w:r>
            <w:r w:rsidRPr="00A107F6">
              <w:rPr>
                <w:rFonts w:ascii="Times New Roman" w:hAnsi="Times New Roman"/>
                <w:bCs/>
                <w:sz w:val="26"/>
                <w:szCs w:val="26"/>
              </w:rPr>
              <w:t xml:space="preserve">ценностных ориентаций личности «Волшебная золотая рыбка» </w:t>
            </w:r>
            <w:r w:rsidR="00D95F6F">
              <w:rPr>
                <w:rFonts w:ascii="Times New Roman" w:hAnsi="Times New Roman"/>
                <w:sz w:val="26"/>
                <w:szCs w:val="26"/>
              </w:rPr>
              <w:t>(Т.Г. Хомякова, Д.</w:t>
            </w:r>
            <w:r w:rsidRPr="00A107F6">
              <w:rPr>
                <w:rFonts w:ascii="Times New Roman" w:hAnsi="Times New Roman"/>
                <w:sz w:val="26"/>
                <w:szCs w:val="26"/>
              </w:rPr>
              <w:t>А. Тулинов</w:t>
            </w:r>
            <w:r w:rsidRPr="00A107F6">
              <w:rPr>
                <w:rFonts w:ascii="Times New Roman" w:hAnsi="Times New Roman"/>
                <w:bCs/>
                <w:sz w:val="26"/>
                <w:szCs w:val="26"/>
              </w:rPr>
              <w:t xml:space="preserve">), </w:t>
            </w:r>
            <w:r w:rsidR="00D95F6F" w:rsidRPr="00A107F6">
              <w:rPr>
                <w:rFonts w:ascii="Times New Roman" w:hAnsi="Times New Roman"/>
                <w:bCs/>
                <w:sz w:val="26"/>
                <w:szCs w:val="26"/>
              </w:rPr>
              <w:t xml:space="preserve">изучение </w:t>
            </w:r>
            <w:r w:rsidRPr="00A107F6">
              <w:rPr>
                <w:rFonts w:ascii="Times New Roman" w:hAnsi="Times New Roman"/>
                <w:bCs/>
                <w:sz w:val="26"/>
                <w:szCs w:val="26"/>
              </w:rPr>
              <w:t>устойчивости ценностных предпочтений «Положительные</w:t>
            </w:r>
            <w:r w:rsidR="00D95F6F">
              <w:rPr>
                <w:rFonts w:ascii="Times New Roman" w:hAnsi="Times New Roman"/>
                <w:bCs/>
                <w:sz w:val="26"/>
                <w:szCs w:val="26"/>
              </w:rPr>
              <w:t xml:space="preserve">                   </w:t>
            </w:r>
            <w:r w:rsidRPr="00A107F6">
              <w:rPr>
                <w:rFonts w:ascii="Times New Roman" w:hAnsi="Times New Roman"/>
                <w:bCs/>
                <w:sz w:val="26"/>
                <w:szCs w:val="26"/>
              </w:rPr>
              <w:t xml:space="preserve"> и отрицательные качества» </w:t>
            </w:r>
            <w:r w:rsidR="00D95F6F">
              <w:rPr>
                <w:rFonts w:ascii="Times New Roman" w:hAnsi="Times New Roman"/>
                <w:bCs/>
                <w:sz w:val="26"/>
                <w:szCs w:val="26"/>
              </w:rPr>
              <w:t xml:space="preserve">                      </w:t>
            </w:r>
            <w:r w:rsidRPr="00A107F6">
              <w:rPr>
                <w:rFonts w:ascii="Times New Roman" w:hAnsi="Times New Roman"/>
                <w:bCs/>
                <w:sz w:val="26"/>
                <w:szCs w:val="26"/>
              </w:rPr>
              <w:t>(</w:t>
            </w:r>
            <w:r w:rsidR="00D95F6F">
              <w:rPr>
                <w:rFonts w:ascii="Times New Roman" w:hAnsi="Times New Roman"/>
                <w:sz w:val="26"/>
                <w:szCs w:val="26"/>
              </w:rPr>
              <w:t>Д.</w:t>
            </w:r>
            <w:r w:rsidRPr="00A107F6">
              <w:rPr>
                <w:rFonts w:ascii="Times New Roman" w:hAnsi="Times New Roman"/>
                <w:sz w:val="26"/>
                <w:szCs w:val="26"/>
              </w:rPr>
              <w:t>А. Тулинов</w:t>
            </w:r>
            <w:r w:rsidRPr="00A107F6">
              <w:rPr>
                <w:rFonts w:ascii="Times New Roman" w:hAnsi="Times New Roman"/>
                <w:bCs/>
                <w:sz w:val="26"/>
                <w:szCs w:val="26"/>
              </w:rPr>
              <w:t>)</w:t>
            </w:r>
          </w:p>
        </w:tc>
      </w:tr>
      <w:tr w:rsidR="00F97253" w:rsidRPr="00776755" w:rsidTr="00A107F6">
        <w:tc>
          <w:tcPr>
            <w:tcW w:w="5070" w:type="dxa"/>
          </w:tcPr>
          <w:p w:rsidR="00F97253" w:rsidRPr="00A107F6" w:rsidRDefault="00F97253"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 xml:space="preserve">Проявление у детей мотивации </w:t>
            </w:r>
            <w:r w:rsidR="00D95F6F">
              <w:rPr>
                <w:rFonts w:ascii="Times New Roman" w:hAnsi="Times New Roman" w:cs="Times New Roman"/>
                <w:bCs/>
                <w:sz w:val="26"/>
                <w:szCs w:val="26"/>
              </w:rPr>
              <w:t xml:space="preserve">                            </w:t>
            </w:r>
            <w:r w:rsidRPr="00A107F6">
              <w:rPr>
                <w:rFonts w:ascii="Times New Roman" w:hAnsi="Times New Roman" w:cs="Times New Roman"/>
                <w:bCs/>
                <w:sz w:val="26"/>
                <w:szCs w:val="26"/>
              </w:rPr>
              <w:t xml:space="preserve">к конструктивному взаимодействию </w:t>
            </w:r>
            <w:r w:rsidR="00D95F6F">
              <w:rPr>
                <w:rFonts w:ascii="Times New Roman" w:hAnsi="Times New Roman" w:cs="Times New Roman"/>
                <w:bCs/>
                <w:sz w:val="26"/>
                <w:szCs w:val="26"/>
              </w:rPr>
              <w:t xml:space="preserve">                      </w:t>
            </w:r>
            <w:r w:rsidRPr="00A107F6">
              <w:rPr>
                <w:rFonts w:ascii="Times New Roman" w:hAnsi="Times New Roman" w:cs="Times New Roman"/>
                <w:bCs/>
                <w:sz w:val="26"/>
                <w:szCs w:val="26"/>
              </w:rPr>
              <w:t xml:space="preserve">и сотрудничеству со сверстниками </w:t>
            </w:r>
            <w:r w:rsidR="00D95F6F">
              <w:rPr>
                <w:rFonts w:ascii="Times New Roman" w:hAnsi="Times New Roman" w:cs="Times New Roman"/>
                <w:bCs/>
                <w:sz w:val="26"/>
                <w:szCs w:val="26"/>
              </w:rPr>
              <w:t xml:space="preserve">                       </w:t>
            </w:r>
            <w:r w:rsidRPr="00A107F6">
              <w:rPr>
                <w:rFonts w:ascii="Times New Roman" w:hAnsi="Times New Roman" w:cs="Times New Roman"/>
                <w:bCs/>
                <w:sz w:val="26"/>
                <w:szCs w:val="26"/>
              </w:rPr>
              <w:t>и педагогами</w:t>
            </w:r>
          </w:p>
        </w:tc>
        <w:tc>
          <w:tcPr>
            <w:tcW w:w="4501" w:type="dxa"/>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Педагогическое наблюдение</w:t>
            </w:r>
          </w:p>
        </w:tc>
      </w:tr>
      <w:tr w:rsidR="00F97253" w:rsidRPr="00776755" w:rsidTr="00A107F6">
        <w:tc>
          <w:tcPr>
            <w:tcW w:w="5070" w:type="dxa"/>
          </w:tcPr>
          <w:p w:rsidR="00F97253" w:rsidRPr="00A107F6" w:rsidRDefault="00F97253"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Личностный рост участников смены:</w:t>
            </w:r>
          </w:p>
          <w:p w:rsidR="00BE0D00" w:rsidRPr="00A107F6" w:rsidRDefault="00BE0D00"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 xml:space="preserve">– </w:t>
            </w:r>
            <w:r w:rsidR="00F97253" w:rsidRPr="00A107F6">
              <w:rPr>
                <w:rFonts w:ascii="Times New Roman" w:hAnsi="Times New Roman" w:cs="Times New Roman"/>
                <w:bCs/>
                <w:sz w:val="26"/>
                <w:szCs w:val="26"/>
              </w:rPr>
              <w:t xml:space="preserve">способность делать выбор и контролировать личную и общественную жизнь; </w:t>
            </w:r>
          </w:p>
          <w:p w:rsidR="00BE0D00" w:rsidRPr="00A107F6" w:rsidRDefault="00BE0D00"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 xml:space="preserve">– </w:t>
            </w:r>
            <w:r w:rsidR="00F97253" w:rsidRPr="00A107F6">
              <w:rPr>
                <w:rFonts w:ascii="Times New Roman" w:hAnsi="Times New Roman" w:cs="Times New Roman"/>
                <w:bCs/>
                <w:sz w:val="26"/>
                <w:szCs w:val="26"/>
              </w:rPr>
              <w:t>способность принимать ответственность за свои действия и их последействия, способность интересоваться другими и принимать участие в их жизни;</w:t>
            </w:r>
          </w:p>
          <w:p w:rsidR="00BE0D00" w:rsidRPr="00A107F6" w:rsidRDefault="00BE0D00"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w:t>
            </w:r>
            <w:r w:rsidR="00F97253" w:rsidRPr="00A107F6">
              <w:rPr>
                <w:rFonts w:ascii="Times New Roman" w:hAnsi="Times New Roman" w:cs="Times New Roman"/>
                <w:bCs/>
                <w:sz w:val="26"/>
                <w:szCs w:val="26"/>
              </w:rPr>
              <w:t xml:space="preserve"> готовность к сотрудничеству и помощи даже при неблагоприятных и затруднительных обстоятельствах; склонность человека давать другим больше, чем требовать; </w:t>
            </w:r>
          </w:p>
          <w:p w:rsidR="00BE0D00" w:rsidRPr="00A107F6" w:rsidRDefault="00BE0D00"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 xml:space="preserve">– </w:t>
            </w:r>
            <w:r w:rsidR="00F97253" w:rsidRPr="00A107F6">
              <w:rPr>
                <w:rFonts w:ascii="Times New Roman" w:hAnsi="Times New Roman" w:cs="Times New Roman"/>
                <w:bCs/>
                <w:sz w:val="26"/>
                <w:szCs w:val="26"/>
              </w:rPr>
              <w:t>проявление гражданско-патриотических чувств; умение ставить цели и их достигать, не ущемляя прав и свобод окружающих людей;</w:t>
            </w:r>
          </w:p>
          <w:p w:rsidR="00F97253" w:rsidRPr="00A107F6" w:rsidRDefault="00BE0D00"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w:t>
            </w:r>
            <w:r w:rsidR="00F97253" w:rsidRPr="00A107F6">
              <w:rPr>
                <w:rFonts w:ascii="Times New Roman" w:hAnsi="Times New Roman" w:cs="Times New Roman"/>
                <w:bCs/>
                <w:sz w:val="26"/>
                <w:szCs w:val="26"/>
              </w:rPr>
              <w:t xml:space="preserve"> умение презентовать себя и свои проекты  и др.</w:t>
            </w:r>
          </w:p>
        </w:tc>
        <w:tc>
          <w:tcPr>
            <w:tcW w:w="4501" w:type="dxa"/>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Тесты «Самооценка личностных качеств», «Межличностная толерантность»</w:t>
            </w:r>
          </w:p>
        </w:tc>
      </w:tr>
      <w:tr w:rsidR="00F97253" w:rsidRPr="00776755" w:rsidTr="00A107F6">
        <w:tc>
          <w:tcPr>
            <w:tcW w:w="5070" w:type="dxa"/>
          </w:tcPr>
          <w:p w:rsidR="00BE0D00" w:rsidRPr="00A107F6" w:rsidRDefault="00F97253"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Диагностика образовательных результатов: определение уровня обученности детей по осваиваемой дополнительной общеразвивающей программе, применение знаний, их преобразование для получения нового знания, нахождение причинно-следственных связей, устойчивость интереса к осваиваемой программе</w:t>
            </w:r>
          </w:p>
        </w:tc>
        <w:tc>
          <w:tcPr>
            <w:tcW w:w="4501" w:type="dxa"/>
          </w:tcPr>
          <w:p w:rsidR="00F97253" w:rsidRPr="00A107F6" w:rsidRDefault="00F97253" w:rsidP="00E148E5">
            <w:pPr>
              <w:spacing w:after="0" w:line="228" w:lineRule="auto"/>
              <w:jc w:val="both"/>
              <w:rPr>
                <w:rFonts w:ascii="Times New Roman" w:hAnsi="Times New Roman"/>
                <w:sz w:val="26"/>
                <w:szCs w:val="26"/>
              </w:rPr>
            </w:pPr>
            <w:r w:rsidRPr="00A107F6">
              <w:rPr>
                <w:rFonts w:ascii="Times New Roman" w:hAnsi="Times New Roman"/>
                <w:sz w:val="26"/>
                <w:szCs w:val="26"/>
              </w:rPr>
              <w:t>Педагогическое наблюдение, самостоятельная работа над проектом, качест</w:t>
            </w:r>
            <w:r w:rsidR="00D95F6F">
              <w:rPr>
                <w:rFonts w:ascii="Times New Roman" w:hAnsi="Times New Roman"/>
                <w:sz w:val="26"/>
                <w:szCs w:val="26"/>
              </w:rPr>
              <w:t xml:space="preserve">во выполненной работы, защита </w:t>
            </w:r>
            <w:r w:rsidRPr="00A107F6">
              <w:rPr>
                <w:rFonts w:ascii="Times New Roman" w:hAnsi="Times New Roman"/>
                <w:sz w:val="26"/>
                <w:szCs w:val="26"/>
              </w:rPr>
              <w:t>проектов, творческих работ</w:t>
            </w:r>
          </w:p>
        </w:tc>
      </w:tr>
      <w:tr w:rsidR="00F97253" w:rsidRPr="00776755" w:rsidTr="00A107F6">
        <w:tc>
          <w:tcPr>
            <w:tcW w:w="5070" w:type="dxa"/>
          </w:tcPr>
          <w:p w:rsidR="00BE0D00" w:rsidRPr="00A107F6" w:rsidRDefault="00F97253" w:rsidP="00E148E5">
            <w:pPr>
              <w:pStyle w:val="ConsPlusNormal"/>
              <w:spacing w:line="228" w:lineRule="auto"/>
              <w:jc w:val="both"/>
              <w:rPr>
                <w:rFonts w:ascii="Times New Roman" w:hAnsi="Times New Roman" w:cs="Times New Roman"/>
                <w:bCs/>
                <w:sz w:val="26"/>
                <w:szCs w:val="26"/>
              </w:rPr>
            </w:pPr>
            <w:r w:rsidRPr="00A107F6">
              <w:rPr>
                <w:rFonts w:ascii="Times New Roman" w:hAnsi="Times New Roman" w:cs="Times New Roman"/>
                <w:bCs/>
                <w:sz w:val="26"/>
                <w:szCs w:val="26"/>
              </w:rPr>
              <w:t>Диагностика метапредметных результатов: способность планировать свои действия, выбирать из предложенных или находить самостоятельно средства достижения цели, соотносить результат деятельности с целью и исправлять ошибки, давать оценку результатам своей деятельности, находить, сопоставлять и отбирать информацию из разных источников, устанавливать причинно-следственные связи, отстаивать свою точку зрения, приводить аргументы и контраргументы.</w:t>
            </w:r>
          </w:p>
        </w:tc>
        <w:tc>
          <w:tcPr>
            <w:tcW w:w="4501" w:type="dxa"/>
          </w:tcPr>
          <w:p w:rsidR="00F97253" w:rsidRPr="00A107F6" w:rsidRDefault="00D95F6F" w:rsidP="00E148E5">
            <w:pPr>
              <w:spacing w:after="0" w:line="228" w:lineRule="auto"/>
              <w:jc w:val="both"/>
              <w:rPr>
                <w:rFonts w:ascii="Times New Roman" w:hAnsi="Times New Roman"/>
                <w:sz w:val="26"/>
                <w:szCs w:val="26"/>
              </w:rPr>
            </w:pPr>
            <w:r>
              <w:rPr>
                <w:rFonts w:ascii="Times New Roman" w:hAnsi="Times New Roman"/>
                <w:sz w:val="26"/>
                <w:szCs w:val="26"/>
              </w:rPr>
              <w:t>Анализ участия ребё</w:t>
            </w:r>
            <w:r w:rsidR="00F97253" w:rsidRPr="00A107F6">
              <w:rPr>
                <w:rFonts w:ascii="Times New Roman" w:hAnsi="Times New Roman"/>
                <w:sz w:val="26"/>
                <w:szCs w:val="26"/>
              </w:rPr>
              <w:t>нка в познавательных программах, проектных заданиях, коллективных творческих делах, защита проектов</w:t>
            </w:r>
          </w:p>
        </w:tc>
      </w:tr>
    </w:tbl>
    <w:p w:rsidR="009C6CD4" w:rsidRDefault="009C6CD4" w:rsidP="000C1D12">
      <w:pPr>
        <w:tabs>
          <w:tab w:val="left" w:pos="0"/>
        </w:tabs>
        <w:spacing w:after="0"/>
        <w:rPr>
          <w:rFonts w:ascii="Times New Roman" w:hAnsi="Times New Roman"/>
          <w:b/>
          <w:sz w:val="24"/>
          <w:szCs w:val="24"/>
          <w:u w:val="single"/>
        </w:rPr>
      </w:pPr>
    </w:p>
    <w:p w:rsidR="00F97253" w:rsidRDefault="00BE0D00" w:rsidP="00F97253">
      <w:pPr>
        <w:tabs>
          <w:tab w:val="left" w:pos="0"/>
        </w:tabs>
        <w:spacing w:after="0"/>
        <w:jc w:val="center"/>
        <w:rPr>
          <w:rFonts w:ascii="Times New Roman" w:hAnsi="Times New Roman"/>
          <w:b/>
          <w:sz w:val="28"/>
          <w:szCs w:val="28"/>
        </w:rPr>
      </w:pPr>
      <w:r w:rsidRPr="00BE0D00">
        <w:rPr>
          <w:rFonts w:ascii="Times New Roman" w:hAnsi="Times New Roman"/>
          <w:b/>
          <w:sz w:val="28"/>
          <w:szCs w:val="28"/>
        </w:rPr>
        <w:t>Риски реализации программы</w:t>
      </w:r>
    </w:p>
    <w:p w:rsidR="00D95F6F" w:rsidRDefault="00D95F6F" w:rsidP="00F97253">
      <w:pPr>
        <w:tabs>
          <w:tab w:val="left" w:pos="0"/>
        </w:tabs>
        <w:spacing w:after="0"/>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6"/>
        <w:gridCol w:w="3285"/>
        <w:gridCol w:w="3272"/>
      </w:tblGrid>
      <w:tr w:rsidR="00F97253" w:rsidRPr="006F0E61" w:rsidTr="00D95F6F">
        <w:trPr>
          <w:trHeight w:val="625"/>
        </w:trPr>
        <w:tc>
          <w:tcPr>
            <w:tcW w:w="3296" w:type="dxa"/>
            <w:tcBorders>
              <w:bottom w:val="single" w:sz="6" w:space="0" w:color="808080"/>
            </w:tcBorders>
          </w:tcPr>
          <w:p w:rsidR="00F97253" w:rsidRPr="00A107F6" w:rsidRDefault="00F97253" w:rsidP="00D95F6F">
            <w:pPr>
              <w:spacing w:after="0" w:line="228" w:lineRule="auto"/>
              <w:jc w:val="center"/>
              <w:rPr>
                <w:rFonts w:ascii="Times New Roman" w:hAnsi="Times New Roman"/>
                <w:b/>
                <w:bCs/>
                <w:i/>
                <w:iCs/>
                <w:sz w:val="26"/>
                <w:szCs w:val="26"/>
              </w:rPr>
            </w:pPr>
            <w:r w:rsidRPr="00A107F6">
              <w:rPr>
                <w:rFonts w:ascii="Times New Roman" w:hAnsi="Times New Roman"/>
                <w:b/>
                <w:bCs/>
                <w:i/>
                <w:iCs/>
                <w:sz w:val="26"/>
                <w:szCs w:val="26"/>
              </w:rPr>
              <w:t>Возможные</w:t>
            </w:r>
            <w:r w:rsidR="00BE0D00" w:rsidRPr="00A107F6">
              <w:rPr>
                <w:rFonts w:ascii="Times New Roman" w:hAnsi="Times New Roman"/>
                <w:b/>
                <w:bCs/>
                <w:i/>
                <w:iCs/>
                <w:sz w:val="26"/>
                <w:szCs w:val="26"/>
              </w:rPr>
              <w:t xml:space="preserve"> </w:t>
            </w:r>
            <w:r w:rsidRPr="00A107F6">
              <w:rPr>
                <w:rFonts w:ascii="Times New Roman" w:hAnsi="Times New Roman"/>
                <w:b/>
                <w:bCs/>
                <w:i/>
                <w:iCs/>
                <w:sz w:val="26"/>
                <w:szCs w:val="26"/>
              </w:rPr>
              <w:t>риски</w:t>
            </w:r>
          </w:p>
        </w:tc>
        <w:tc>
          <w:tcPr>
            <w:tcW w:w="3285" w:type="dxa"/>
            <w:tcBorders>
              <w:bottom w:val="single" w:sz="6" w:space="0" w:color="808080"/>
            </w:tcBorders>
          </w:tcPr>
          <w:p w:rsidR="00F97253" w:rsidRPr="00A107F6" w:rsidRDefault="00F97253" w:rsidP="00D95F6F">
            <w:pPr>
              <w:spacing w:after="0" w:line="228" w:lineRule="auto"/>
              <w:jc w:val="center"/>
              <w:rPr>
                <w:rFonts w:ascii="Times New Roman" w:hAnsi="Times New Roman"/>
                <w:b/>
                <w:bCs/>
                <w:i/>
                <w:iCs/>
                <w:sz w:val="26"/>
                <w:szCs w:val="26"/>
              </w:rPr>
            </w:pPr>
            <w:r w:rsidRPr="00A107F6">
              <w:rPr>
                <w:rFonts w:ascii="Times New Roman" w:hAnsi="Times New Roman"/>
                <w:b/>
                <w:bCs/>
                <w:i/>
                <w:iCs/>
                <w:sz w:val="26"/>
                <w:szCs w:val="26"/>
              </w:rPr>
              <w:t>Ожидаемые последствия</w:t>
            </w:r>
          </w:p>
          <w:p w:rsidR="00F97253" w:rsidRPr="00A107F6" w:rsidRDefault="00F97253" w:rsidP="00D95F6F">
            <w:pPr>
              <w:spacing w:after="0" w:line="228" w:lineRule="auto"/>
              <w:rPr>
                <w:rFonts w:ascii="Times New Roman" w:hAnsi="Times New Roman"/>
                <w:b/>
                <w:bCs/>
                <w:i/>
                <w:iCs/>
                <w:sz w:val="26"/>
                <w:szCs w:val="26"/>
              </w:rPr>
            </w:pPr>
          </w:p>
        </w:tc>
        <w:tc>
          <w:tcPr>
            <w:tcW w:w="3272" w:type="dxa"/>
            <w:tcBorders>
              <w:bottom w:val="single" w:sz="6" w:space="0" w:color="808080"/>
            </w:tcBorders>
          </w:tcPr>
          <w:p w:rsidR="00F97253" w:rsidRPr="00A107F6" w:rsidRDefault="00F97253" w:rsidP="00D95F6F">
            <w:pPr>
              <w:spacing w:after="0" w:line="228" w:lineRule="auto"/>
              <w:jc w:val="center"/>
              <w:rPr>
                <w:rFonts w:ascii="Times New Roman" w:hAnsi="Times New Roman"/>
                <w:b/>
                <w:bCs/>
                <w:i/>
                <w:iCs/>
                <w:sz w:val="26"/>
                <w:szCs w:val="26"/>
              </w:rPr>
            </w:pPr>
            <w:r w:rsidRPr="00A107F6">
              <w:rPr>
                <w:rFonts w:ascii="Times New Roman" w:hAnsi="Times New Roman"/>
                <w:b/>
                <w:bCs/>
                <w:i/>
                <w:iCs/>
                <w:sz w:val="26"/>
                <w:szCs w:val="26"/>
              </w:rPr>
              <w:t>Мероприятия</w:t>
            </w:r>
            <w:r w:rsidR="00BE0D00" w:rsidRPr="00A107F6">
              <w:rPr>
                <w:rFonts w:ascii="Times New Roman" w:hAnsi="Times New Roman"/>
                <w:b/>
                <w:bCs/>
                <w:i/>
                <w:iCs/>
                <w:sz w:val="26"/>
                <w:szCs w:val="26"/>
              </w:rPr>
              <w:t xml:space="preserve"> </w:t>
            </w:r>
            <w:r w:rsidRPr="00A107F6">
              <w:rPr>
                <w:rFonts w:ascii="Times New Roman" w:hAnsi="Times New Roman"/>
                <w:b/>
                <w:bCs/>
                <w:i/>
                <w:iCs/>
                <w:sz w:val="26"/>
                <w:szCs w:val="26"/>
              </w:rPr>
              <w:t>по</w:t>
            </w:r>
            <w:r w:rsidR="00BE0D00" w:rsidRPr="00A107F6">
              <w:rPr>
                <w:rFonts w:ascii="Times New Roman" w:hAnsi="Times New Roman"/>
                <w:b/>
                <w:bCs/>
                <w:i/>
                <w:iCs/>
                <w:sz w:val="26"/>
                <w:szCs w:val="26"/>
              </w:rPr>
              <w:t xml:space="preserve"> </w:t>
            </w:r>
            <w:r w:rsidRPr="00A107F6">
              <w:rPr>
                <w:rFonts w:ascii="Times New Roman" w:hAnsi="Times New Roman"/>
                <w:b/>
                <w:bCs/>
                <w:i/>
                <w:iCs/>
                <w:sz w:val="26"/>
                <w:szCs w:val="26"/>
              </w:rPr>
              <w:t>предупреждению</w:t>
            </w:r>
          </w:p>
        </w:tc>
      </w:tr>
      <w:tr w:rsidR="00F97253" w:rsidRPr="006F0E61" w:rsidTr="00D95F6F">
        <w:tc>
          <w:tcPr>
            <w:tcW w:w="3296" w:type="dxa"/>
          </w:tcPr>
          <w:p w:rsidR="00F97253" w:rsidRPr="00A107F6" w:rsidRDefault="00F97253" w:rsidP="00D95F6F">
            <w:pPr>
              <w:spacing w:after="0" w:line="228" w:lineRule="auto"/>
              <w:jc w:val="both"/>
              <w:rPr>
                <w:rFonts w:ascii="Times New Roman" w:hAnsi="Times New Roman"/>
                <w:b/>
                <w:bCs/>
                <w:sz w:val="26"/>
                <w:szCs w:val="26"/>
              </w:rPr>
            </w:pPr>
            <w:r w:rsidRPr="00A107F6">
              <w:rPr>
                <w:rFonts w:ascii="Times New Roman" w:hAnsi="Times New Roman"/>
                <w:b/>
                <w:bCs/>
                <w:sz w:val="26"/>
                <w:szCs w:val="26"/>
              </w:rPr>
              <w:t>Неблагоприятные</w:t>
            </w:r>
            <w:r w:rsidR="00BE0D00" w:rsidRPr="00A107F6">
              <w:rPr>
                <w:rFonts w:ascii="Times New Roman" w:hAnsi="Times New Roman"/>
                <w:b/>
                <w:bCs/>
                <w:sz w:val="26"/>
                <w:szCs w:val="26"/>
              </w:rPr>
              <w:t xml:space="preserve"> </w:t>
            </w:r>
            <w:r w:rsidRPr="00A107F6">
              <w:rPr>
                <w:rFonts w:ascii="Times New Roman" w:hAnsi="Times New Roman"/>
                <w:b/>
                <w:bCs/>
                <w:sz w:val="26"/>
                <w:szCs w:val="26"/>
              </w:rPr>
              <w:t>погодные</w:t>
            </w:r>
            <w:r w:rsidR="00BE0D00" w:rsidRPr="00A107F6">
              <w:rPr>
                <w:rFonts w:ascii="Times New Roman" w:hAnsi="Times New Roman"/>
                <w:b/>
                <w:bCs/>
                <w:sz w:val="26"/>
                <w:szCs w:val="26"/>
              </w:rPr>
              <w:t xml:space="preserve"> </w:t>
            </w:r>
            <w:r w:rsidRPr="00A107F6">
              <w:rPr>
                <w:rFonts w:ascii="Times New Roman" w:hAnsi="Times New Roman"/>
                <w:b/>
                <w:bCs/>
                <w:sz w:val="26"/>
                <w:szCs w:val="26"/>
              </w:rPr>
              <w:t>условия</w:t>
            </w:r>
          </w:p>
        </w:tc>
        <w:tc>
          <w:tcPr>
            <w:tcW w:w="3285" w:type="dxa"/>
          </w:tcPr>
          <w:p w:rsidR="00F97253"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Невозможность</w:t>
            </w:r>
            <w:r w:rsidR="00D95F6F">
              <w:rPr>
                <w:rFonts w:ascii="Times New Roman" w:hAnsi="Times New Roman"/>
                <w:sz w:val="26"/>
                <w:szCs w:val="26"/>
              </w:rPr>
              <w:t xml:space="preserve"> </w:t>
            </w:r>
            <w:r w:rsidRPr="00A107F6">
              <w:rPr>
                <w:rFonts w:ascii="Times New Roman" w:hAnsi="Times New Roman"/>
                <w:sz w:val="26"/>
                <w:szCs w:val="26"/>
              </w:rPr>
              <w:t>выполнения плана  мероприятий программы</w:t>
            </w:r>
          </w:p>
        </w:tc>
        <w:tc>
          <w:tcPr>
            <w:tcW w:w="3272" w:type="dxa"/>
          </w:tcPr>
          <w:p w:rsidR="00F97253"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Планирование мероприятий согласно тематике в помещениях</w:t>
            </w:r>
          </w:p>
        </w:tc>
      </w:tr>
      <w:tr w:rsidR="00F97253" w:rsidRPr="006F0E61" w:rsidTr="00D95F6F">
        <w:tc>
          <w:tcPr>
            <w:tcW w:w="3296" w:type="dxa"/>
          </w:tcPr>
          <w:p w:rsidR="00F97253" w:rsidRPr="00A107F6" w:rsidRDefault="00F97253" w:rsidP="00D95F6F">
            <w:pPr>
              <w:spacing w:after="0" w:line="228" w:lineRule="auto"/>
              <w:jc w:val="both"/>
              <w:rPr>
                <w:rFonts w:ascii="Times New Roman" w:hAnsi="Times New Roman"/>
                <w:b/>
                <w:bCs/>
                <w:sz w:val="26"/>
                <w:szCs w:val="26"/>
              </w:rPr>
            </w:pPr>
            <w:r w:rsidRPr="00A107F6">
              <w:rPr>
                <w:rFonts w:ascii="Times New Roman" w:hAnsi="Times New Roman"/>
                <w:b/>
                <w:bCs/>
                <w:sz w:val="26"/>
                <w:szCs w:val="26"/>
              </w:rPr>
              <w:t>Низкая активность участников программы</w:t>
            </w:r>
          </w:p>
        </w:tc>
        <w:tc>
          <w:tcPr>
            <w:tcW w:w="3285" w:type="dxa"/>
          </w:tcPr>
          <w:p w:rsidR="00F97253"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Неэффективная реализация деятельности программы</w:t>
            </w:r>
          </w:p>
          <w:p w:rsidR="00F97253" w:rsidRPr="00A107F6" w:rsidRDefault="00F97253" w:rsidP="00D95F6F">
            <w:pPr>
              <w:spacing w:after="0" w:line="228" w:lineRule="auto"/>
              <w:jc w:val="both"/>
              <w:rPr>
                <w:rFonts w:ascii="Times New Roman" w:hAnsi="Times New Roman"/>
                <w:sz w:val="26"/>
                <w:szCs w:val="26"/>
              </w:rPr>
            </w:pPr>
          </w:p>
        </w:tc>
        <w:tc>
          <w:tcPr>
            <w:tcW w:w="3272" w:type="dxa"/>
          </w:tcPr>
          <w:p w:rsidR="00BE0D00"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Выявление индивидуальных способностей и интересов учащихся</w:t>
            </w:r>
          </w:p>
        </w:tc>
      </w:tr>
      <w:tr w:rsidR="00F97253" w:rsidRPr="006F0E61" w:rsidTr="00D95F6F">
        <w:tc>
          <w:tcPr>
            <w:tcW w:w="3296" w:type="dxa"/>
          </w:tcPr>
          <w:p w:rsidR="00F97253" w:rsidRPr="00A107F6" w:rsidRDefault="00F97253" w:rsidP="00D95F6F">
            <w:pPr>
              <w:spacing w:after="0" w:line="228" w:lineRule="auto"/>
              <w:jc w:val="both"/>
              <w:rPr>
                <w:rFonts w:ascii="Times New Roman" w:hAnsi="Times New Roman"/>
                <w:b/>
                <w:bCs/>
                <w:sz w:val="26"/>
                <w:szCs w:val="26"/>
              </w:rPr>
            </w:pPr>
            <w:r w:rsidRPr="00A107F6">
              <w:rPr>
                <w:rFonts w:ascii="Times New Roman" w:hAnsi="Times New Roman"/>
                <w:b/>
                <w:bCs/>
                <w:sz w:val="26"/>
                <w:szCs w:val="26"/>
              </w:rPr>
              <w:t>Неготовность педагогических кадров к ре</w:t>
            </w:r>
            <w:r w:rsidR="00D95F6F">
              <w:rPr>
                <w:rFonts w:ascii="Times New Roman" w:hAnsi="Times New Roman"/>
                <w:b/>
                <w:bCs/>
                <w:sz w:val="26"/>
                <w:szCs w:val="26"/>
              </w:rPr>
              <w:t>ализации программы в полном объё</w:t>
            </w:r>
            <w:r w:rsidRPr="00A107F6">
              <w:rPr>
                <w:rFonts w:ascii="Times New Roman" w:hAnsi="Times New Roman"/>
                <w:b/>
                <w:bCs/>
                <w:sz w:val="26"/>
                <w:szCs w:val="26"/>
              </w:rPr>
              <w:t xml:space="preserve">ме на высоком качественном уровне </w:t>
            </w:r>
          </w:p>
        </w:tc>
        <w:tc>
          <w:tcPr>
            <w:tcW w:w="3285" w:type="dxa"/>
          </w:tcPr>
          <w:p w:rsidR="00F97253"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Программа реализована на низком методологическом и организационном уровнях</w:t>
            </w:r>
          </w:p>
        </w:tc>
        <w:tc>
          <w:tcPr>
            <w:tcW w:w="3272" w:type="dxa"/>
          </w:tcPr>
          <w:p w:rsidR="00BE0D00" w:rsidRPr="00A107F6" w:rsidRDefault="00F97253" w:rsidP="00D95F6F">
            <w:pPr>
              <w:spacing w:after="0" w:line="228" w:lineRule="auto"/>
              <w:jc w:val="both"/>
              <w:rPr>
                <w:rFonts w:ascii="Times New Roman" w:hAnsi="Times New Roman"/>
                <w:sz w:val="26"/>
                <w:szCs w:val="26"/>
              </w:rPr>
            </w:pPr>
            <w:r w:rsidRPr="00A107F6">
              <w:rPr>
                <w:rFonts w:ascii="Times New Roman" w:hAnsi="Times New Roman"/>
                <w:sz w:val="26"/>
                <w:szCs w:val="26"/>
              </w:rPr>
              <w:t>Проведение мероприятий, направленных на повышение методической компетентности педагогических работников лагеря</w:t>
            </w:r>
          </w:p>
        </w:tc>
      </w:tr>
    </w:tbl>
    <w:p w:rsidR="00D95F6F" w:rsidRDefault="00D95F6F" w:rsidP="000C1D12">
      <w:pPr>
        <w:pStyle w:val="ConsPlusNormal"/>
        <w:spacing w:line="360" w:lineRule="auto"/>
        <w:rPr>
          <w:rFonts w:ascii="Times New Roman" w:hAnsi="Times New Roman" w:cs="Times New Roman"/>
          <w:b/>
          <w:sz w:val="24"/>
          <w:szCs w:val="24"/>
          <w:u w:val="single"/>
        </w:rPr>
      </w:pPr>
    </w:p>
    <w:p w:rsidR="00F97253" w:rsidRDefault="00D95F6F" w:rsidP="000C1D12">
      <w:pPr>
        <w:pStyle w:val="ConsPlusNormal"/>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br w:type="column"/>
      </w:r>
    </w:p>
    <w:p w:rsidR="00F97253" w:rsidRDefault="00BE0D00" w:rsidP="00BE0D00">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С</w:t>
      </w:r>
      <w:r w:rsidRPr="00BE0D00">
        <w:rPr>
          <w:rFonts w:ascii="Times New Roman" w:hAnsi="Times New Roman" w:cs="Times New Roman"/>
          <w:b/>
          <w:sz w:val="28"/>
          <w:szCs w:val="28"/>
        </w:rPr>
        <w:t>писок используемой литературы и других ресурсов</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Ветерок Е.В. Играй белыми! Сценарии игр с по</w:t>
      </w:r>
      <w:r w:rsidR="003C5D05">
        <w:rPr>
          <w:rFonts w:ascii="Times New Roman" w:hAnsi="Times New Roman"/>
          <w:bCs/>
          <w:iCs/>
          <w:sz w:val="28"/>
          <w:szCs w:val="28"/>
        </w:rPr>
        <w:t xml:space="preserve">дростками в загородном лагере. </w:t>
      </w:r>
      <w:r w:rsidRPr="00BE0D00">
        <w:rPr>
          <w:rFonts w:ascii="Times New Roman" w:hAnsi="Times New Roman"/>
          <w:bCs/>
          <w:iCs/>
          <w:sz w:val="28"/>
          <w:szCs w:val="28"/>
        </w:rPr>
        <w:t>Сибирское университетское издательство, 2018</w:t>
      </w:r>
    </w:p>
    <w:p w:rsidR="00F97253" w:rsidRPr="00BE0D00" w:rsidRDefault="00F97253" w:rsidP="00B95414">
      <w:pPr>
        <w:numPr>
          <w:ilvl w:val="0"/>
          <w:numId w:val="73"/>
        </w:numPr>
        <w:shd w:val="clear" w:color="auto" w:fill="FFFFFF"/>
        <w:spacing w:after="0" w:line="240" w:lineRule="auto"/>
        <w:jc w:val="both"/>
        <w:outlineLvl w:val="1"/>
        <w:rPr>
          <w:rFonts w:ascii="Times New Roman" w:hAnsi="Times New Roman"/>
          <w:bCs/>
          <w:iCs/>
          <w:sz w:val="28"/>
          <w:szCs w:val="28"/>
        </w:rPr>
      </w:pPr>
      <w:r w:rsidRPr="00BE0D00">
        <w:rPr>
          <w:rFonts w:ascii="Times New Roman" w:hAnsi="Times New Roman"/>
          <w:bCs/>
          <w:iCs/>
          <w:sz w:val="28"/>
          <w:szCs w:val="28"/>
        </w:rPr>
        <w:t>Информационно-методический ресурс «Академия вожатского мастерства» https://asay89.wixsite.com/vojatyi/kopilka-vozhatogo.</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 xml:space="preserve">Методические рекомендации MP 3.1/2.4.0185-20 «Рекомендации </w:t>
      </w:r>
      <w:r w:rsidR="003C5D05">
        <w:rPr>
          <w:rFonts w:ascii="Times New Roman" w:hAnsi="Times New Roman"/>
          <w:bCs/>
          <w:iCs/>
          <w:sz w:val="28"/>
          <w:szCs w:val="28"/>
        </w:rPr>
        <w:t xml:space="preserve">                       </w:t>
      </w:r>
      <w:r w:rsidRPr="00BE0D00">
        <w:rPr>
          <w:rFonts w:ascii="Times New Roman" w:hAnsi="Times New Roman"/>
          <w:bCs/>
          <w:iCs/>
          <w:sz w:val="28"/>
          <w:szCs w:val="28"/>
        </w:rPr>
        <w:t xml:space="preserve">по организации работы организаций отдыха детей и их оздоровления </w:t>
      </w:r>
      <w:r w:rsidR="003C5D05">
        <w:rPr>
          <w:rFonts w:ascii="Times New Roman" w:hAnsi="Times New Roman"/>
          <w:bCs/>
          <w:iCs/>
          <w:sz w:val="28"/>
          <w:szCs w:val="28"/>
        </w:rPr>
        <w:t xml:space="preserve">                      </w:t>
      </w:r>
      <w:r w:rsidRPr="00BE0D00">
        <w:rPr>
          <w:rFonts w:ascii="Times New Roman" w:hAnsi="Times New Roman"/>
          <w:bCs/>
          <w:iCs/>
          <w:sz w:val="28"/>
          <w:szCs w:val="28"/>
        </w:rPr>
        <w:t xml:space="preserve">в условиях сохранения рисков распространения COVID-19» </w:t>
      </w:r>
      <w:r w:rsidR="003C5D05">
        <w:rPr>
          <w:rFonts w:ascii="Times New Roman" w:hAnsi="Times New Roman"/>
          <w:bCs/>
          <w:iCs/>
          <w:sz w:val="28"/>
          <w:szCs w:val="28"/>
        </w:rPr>
        <w:t xml:space="preserve">                           </w:t>
      </w:r>
      <w:r w:rsidRPr="00BE0D00">
        <w:rPr>
          <w:rFonts w:ascii="Times New Roman" w:hAnsi="Times New Roman"/>
          <w:bCs/>
          <w:iCs/>
          <w:sz w:val="28"/>
          <w:szCs w:val="28"/>
        </w:rPr>
        <w:t>(утв. Федеральной службой по надзору в сфере защиты прав потребителей и благ</w:t>
      </w:r>
      <w:r w:rsidR="003C5D05">
        <w:rPr>
          <w:rFonts w:ascii="Times New Roman" w:hAnsi="Times New Roman"/>
          <w:bCs/>
          <w:iCs/>
          <w:sz w:val="28"/>
          <w:szCs w:val="28"/>
        </w:rPr>
        <w:t>ополучия человека 25 мая 2020 года</w:t>
      </w:r>
      <w:r w:rsidRPr="00BE0D00">
        <w:rPr>
          <w:rFonts w:ascii="Times New Roman" w:hAnsi="Times New Roman"/>
          <w:bCs/>
          <w:iCs/>
          <w:sz w:val="28"/>
          <w:szCs w:val="28"/>
        </w:rPr>
        <w:t>).</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Письмо Министерства про</w:t>
      </w:r>
      <w:r w:rsidR="003C5D05">
        <w:rPr>
          <w:rFonts w:ascii="Times New Roman" w:hAnsi="Times New Roman"/>
          <w:bCs/>
          <w:iCs/>
          <w:sz w:val="28"/>
          <w:szCs w:val="28"/>
        </w:rPr>
        <w:t>свещения РФ от 22 апреля 2020 года</w:t>
      </w:r>
      <w:r w:rsidRPr="00BE0D00">
        <w:rPr>
          <w:rFonts w:ascii="Times New Roman" w:hAnsi="Times New Roman"/>
          <w:bCs/>
          <w:iCs/>
          <w:sz w:val="28"/>
          <w:szCs w:val="28"/>
        </w:rPr>
        <w:t xml:space="preserve"> </w:t>
      </w:r>
      <w:r w:rsidR="003C5D05">
        <w:rPr>
          <w:rFonts w:ascii="Times New Roman" w:hAnsi="Times New Roman"/>
          <w:bCs/>
          <w:iCs/>
          <w:sz w:val="28"/>
          <w:szCs w:val="28"/>
        </w:rPr>
        <w:t xml:space="preserve">                     </w:t>
      </w:r>
      <w:r w:rsidRPr="00BE0D00">
        <w:rPr>
          <w:rFonts w:ascii="Times New Roman" w:hAnsi="Times New Roman"/>
          <w:bCs/>
          <w:iCs/>
          <w:sz w:val="28"/>
          <w:szCs w:val="28"/>
        </w:rPr>
        <w:t>№ СК-301/06 «Об организации оздоровительной кампании 2020 года</w:t>
      </w:r>
      <w:r w:rsidR="003C5D05">
        <w:rPr>
          <w:rFonts w:ascii="Times New Roman" w:hAnsi="Times New Roman"/>
          <w:bCs/>
          <w:iCs/>
          <w:sz w:val="28"/>
          <w:szCs w:val="28"/>
        </w:rPr>
        <w:t>»</w:t>
      </w:r>
      <w:r w:rsidRPr="00BE0D00">
        <w:rPr>
          <w:rFonts w:ascii="Times New Roman" w:hAnsi="Times New Roman"/>
          <w:bCs/>
          <w:iCs/>
          <w:sz w:val="28"/>
          <w:szCs w:val="28"/>
        </w:rPr>
        <w:t>.</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 xml:space="preserve">Попова И.Н. Развивающий детский отдых: методики и технологии организации: методическое пособие для работников сферы управления системой отдыха и оздоровления детей, </w:t>
      </w:r>
      <w:r w:rsidR="003C5D05">
        <w:rPr>
          <w:rFonts w:ascii="Times New Roman" w:hAnsi="Times New Roman"/>
          <w:bCs/>
          <w:iCs/>
          <w:sz w:val="28"/>
          <w:szCs w:val="28"/>
        </w:rPr>
        <w:t xml:space="preserve">педагогов-воспитателей, вожатых </w:t>
      </w:r>
      <w:r w:rsidRPr="00BE0D00">
        <w:rPr>
          <w:rFonts w:ascii="Times New Roman" w:hAnsi="Times New Roman"/>
          <w:bCs/>
          <w:iCs/>
          <w:sz w:val="28"/>
          <w:szCs w:val="28"/>
        </w:rPr>
        <w:t>/ И.Н. Попова. – М.: ООО «Русское слово – учебник», 2018. – 64 с. – (Педагогика каникул).</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Распоряжение Правительства Российской Федрации от 0</w:t>
      </w:r>
      <w:r w:rsidR="003C5D05">
        <w:rPr>
          <w:rFonts w:ascii="Times New Roman" w:hAnsi="Times New Roman"/>
          <w:bCs/>
          <w:iCs/>
          <w:sz w:val="28"/>
          <w:szCs w:val="28"/>
        </w:rPr>
        <w:t>4</w:t>
      </w:r>
      <w:r w:rsidRPr="00BE0D00">
        <w:rPr>
          <w:rFonts w:ascii="Times New Roman" w:hAnsi="Times New Roman"/>
          <w:bCs/>
          <w:iCs/>
          <w:sz w:val="28"/>
          <w:szCs w:val="28"/>
        </w:rPr>
        <w:t xml:space="preserve">.09.2014 г. </w:t>
      </w:r>
      <w:r w:rsidR="003C5D05">
        <w:rPr>
          <w:rFonts w:ascii="Times New Roman" w:hAnsi="Times New Roman"/>
          <w:bCs/>
          <w:iCs/>
          <w:sz w:val="28"/>
          <w:szCs w:val="28"/>
        </w:rPr>
        <w:t xml:space="preserve">                       </w:t>
      </w:r>
      <w:r w:rsidRPr="00BE0D00">
        <w:rPr>
          <w:rFonts w:ascii="Times New Roman" w:hAnsi="Times New Roman"/>
          <w:bCs/>
          <w:iCs/>
          <w:sz w:val="28"/>
          <w:szCs w:val="28"/>
        </w:rPr>
        <w:t>№</w:t>
      </w:r>
      <w:r w:rsidR="003C5D05">
        <w:rPr>
          <w:rFonts w:ascii="Times New Roman" w:hAnsi="Times New Roman"/>
          <w:bCs/>
          <w:iCs/>
          <w:sz w:val="28"/>
          <w:szCs w:val="28"/>
        </w:rPr>
        <w:t xml:space="preserve"> </w:t>
      </w:r>
      <w:r w:rsidRPr="00BE0D00">
        <w:rPr>
          <w:rFonts w:ascii="Times New Roman" w:hAnsi="Times New Roman"/>
          <w:bCs/>
          <w:iCs/>
          <w:sz w:val="28"/>
          <w:szCs w:val="28"/>
        </w:rPr>
        <w:t>1726-р «</w:t>
      </w:r>
      <w:r w:rsidR="003C5D05" w:rsidRPr="00BE0D00">
        <w:rPr>
          <w:rFonts w:ascii="Times New Roman" w:hAnsi="Times New Roman"/>
          <w:bCs/>
          <w:iCs/>
          <w:sz w:val="28"/>
          <w:szCs w:val="28"/>
        </w:rPr>
        <w:t xml:space="preserve">Об </w:t>
      </w:r>
      <w:r w:rsidRPr="00BE0D00">
        <w:rPr>
          <w:rFonts w:ascii="Times New Roman" w:hAnsi="Times New Roman"/>
          <w:bCs/>
          <w:iCs/>
          <w:sz w:val="28"/>
          <w:szCs w:val="28"/>
        </w:rPr>
        <w:t>утверждении Концепции развития дополнительного образования детей»</w:t>
      </w:r>
      <w:r w:rsidR="003C5D05">
        <w:rPr>
          <w:rFonts w:ascii="Times New Roman" w:hAnsi="Times New Roman"/>
          <w:bCs/>
          <w:iCs/>
          <w:sz w:val="28"/>
          <w:szCs w:val="28"/>
        </w:rPr>
        <w:t>.</w:t>
      </w:r>
    </w:p>
    <w:p w:rsidR="00F97253" w:rsidRPr="00BE0D00" w:rsidRDefault="00F97253" w:rsidP="00B95414">
      <w:pPr>
        <w:numPr>
          <w:ilvl w:val="0"/>
          <w:numId w:val="73"/>
        </w:numPr>
        <w:spacing w:after="0" w:line="240" w:lineRule="auto"/>
        <w:jc w:val="both"/>
        <w:rPr>
          <w:rFonts w:ascii="Times New Roman" w:hAnsi="Times New Roman"/>
          <w:bCs/>
          <w:iCs/>
          <w:sz w:val="28"/>
          <w:szCs w:val="28"/>
        </w:rPr>
      </w:pPr>
      <w:r w:rsidRPr="00BE0D00">
        <w:rPr>
          <w:rFonts w:ascii="Times New Roman" w:hAnsi="Times New Roman"/>
          <w:bCs/>
          <w:iCs/>
          <w:sz w:val="28"/>
          <w:szCs w:val="28"/>
        </w:rPr>
        <w:t>Тыртышная М.А. 20 тематических смен для пришкольного и загородного лагеря. Ростов н/Д., «Феникс», 2017</w:t>
      </w:r>
    </w:p>
    <w:p w:rsidR="00E754AB" w:rsidRPr="001C2601" w:rsidRDefault="008E01CF" w:rsidP="00B95414">
      <w:pPr>
        <w:numPr>
          <w:ilvl w:val="0"/>
          <w:numId w:val="73"/>
        </w:numPr>
        <w:spacing w:after="0" w:line="240" w:lineRule="auto"/>
        <w:jc w:val="both"/>
        <w:rPr>
          <w:rFonts w:ascii="Times New Roman" w:hAnsi="Times New Roman"/>
          <w:bCs/>
          <w:iCs/>
          <w:sz w:val="28"/>
          <w:szCs w:val="28"/>
        </w:rPr>
      </w:pPr>
      <w:hyperlink r:id="rId25" w:history="1">
        <w:r w:rsidR="00F97253" w:rsidRPr="00BE0D00">
          <w:rPr>
            <w:rStyle w:val="a4"/>
            <w:rFonts w:ascii="Times New Roman" w:hAnsi="Times New Roman"/>
            <w:iCs/>
            <w:color w:val="auto"/>
            <w:sz w:val="28"/>
            <w:szCs w:val="28"/>
          </w:rPr>
          <w:t>http://docs.cntd.ru/document/561716368</w:t>
        </w:r>
      </w:hyperlink>
      <w:r w:rsidR="008C278C">
        <w:t xml:space="preserve"> </w:t>
      </w:r>
      <w:r w:rsidR="008C278C" w:rsidRPr="008C278C">
        <w:rPr>
          <w:rFonts w:ascii="Times New Roman" w:hAnsi="Times New Roman"/>
          <w:sz w:val="28"/>
        </w:rPr>
        <w:t>«</w:t>
      </w:r>
      <w:r w:rsidR="00F97253" w:rsidRPr="00BE0D00">
        <w:rPr>
          <w:rFonts w:ascii="Times New Roman" w:hAnsi="Times New Roman"/>
          <w:spacing w:val="2"/>
          <w:sz w:val="28"/>
          <w:szCs w:val="28"/>
          <w:shd w:val="clear" w:color="auto" w:fill="FFFFFF"/>
        </w:rPr>
        <w:t>Об утверждении стратегии развития об</w:t>
      </w:r>
      <w:r w:rsidR="00BE0D00">
        <w:rPr>
          <w:rFonts w:ascii="Times New Roman" w:hAnsi="Times New Roman"/>
          <w:spacing w:val="2"/>
          <w:sz w:val="28"/>
          <w:szCs w:val="28"/>
          <w:shd w:val="clear" w:color="auto" w:fill="FFFFFF"/>
        </w:rPr>
        <w:t>разования Белгородской области «Доброжелательная школа»</w:t>
      </w:r>
      <w:r w:rsidR="003C5D05">
        <w:rPr>
          <w:rFonts w:ascii="Times New Roman" w:hAnsi="Times New Roman"/>
          <w:spacing w:val="2"/>
          <w:sz w:val="28"/>
          <w:szCs w:val="28"/>
          <w:shd w:val="clear" w:color="auto" w:fill="FFFFFF"/>
        </w:rPr>
        <w:t xml:space="preserve"> на период 2020-</w:t>
      </w:r>
      <w:r w:rsidR="00F97253" w:rsidRPr="00BE0D00">
        <w:rPr>
          <w:rFonts w:ascii="Times New Roman" w:hAnsi="Times New Roman"/>
          <w:spacing w:val="2"/>
          <w:sz w:val="28"/>
          <w:szCs w:val="28"/>
          <w:shd w:val="clear" w:color="auto" w:fill="FFFFFF"/>
        </w:rPr>
        <w:t>2021 годы</w:t>
      </w:r>
      <w:r w:rsidR="001C2601">
        <w:rPr>
          <w:rFonts w:ascii="Times New Roman" w:hAnsi="Times New Roman"/>
          <w:spacing w:val="2"/>
          <w:sz w:val="28"/>
          <w:szCs w:val="28"/>
          <w:shd w:val="clear" w:color="auto" w:fill="FFFFFF"/>
        </w:rPr>
        <w:t>.</w:t>
      </w:r>
    </w:p>
    <w:p w:rsidR="00D95F6F" w:rsidRDefault="00D95F6F" w:rsidP="00D95F6F">
      <w:pPr>
        <w:spacing w:after="0" w:line="240" w:lineRule="auto"/>
        <w:jc w:val="right"/>
        <w:rPr>
          <w:rFonts w:ascii="Times New Roman" w:hAnsi="Times New Roman"/>
          <w:sz w:val="28"/>
          <w:szCs w:val="24"/>
        </w:rPr>
      </w:pPr>
      <w:r>
        <w:rPr>
          <w:rFonts w:ascii="Times New Roman" w:hAnsi="Times New Roman"/>
          <w:sz w:val="24"/>
          <w:szCs w:val="24"/>
        </w:rPr>
        <w:br w:type="column"/>
      </w:r>
      <w:r w:rsidRPr="00D95F6F">
        <w:rPr>
          <w:rFonts w:ascii="Times New Roman" w:hAnsi="Times New Roman"/>
          <w:sz w:val="28"/>
          <w:szCs w:val="24"/>
        </w:rPr>
        <w:t>Приложение</w:t>
      </w:r>
    </w:p>
    <w:p w:rsidR="00D95F6F" w:rsidRDefault="00D95F6F" w:rsidP="00D95F6F">
      <w:pPr>
        <w:spacing w:after="0" w:line="240" w:lineRule="auto"/>
        <w:jc w:val="right"/>
        <w:rPr>
          <w:rFonts w:ascii="Times New Roman" w:hAnsi="Times New Roman"/>
          <w:sz w:val="28"/>
          <w:szCs w:val="24"/>
        </w:rPr>
      </w:pPr>
    </w:p>
    <w:p w:rsidR="00D95F6F" w:rsidRDefault="00D95F6F" w:rsidP="00D95F6F">
      <w:pPr>
        <w:spacing w:after="0" w:line="240" w:lineRule="auto"/>
        <w:jc w:val="right"/>
        <w:rPr>
          <w:rFonts w:ascii="Times New Roman" w:hAnsi="Times New Roman"/>
          <w:sz w:val="24"/>
          <w:szCs w:val="24"/>
        </w:rPr>
      </w:pPr>
    </w:p>
    <w:p w:rsidR="001C2601" w:rsidRDefault="001C2601" w:rsidP="00D95F6F">
      <w:pPr>
        <w:spacing w:after="0" w:line="240" w:lineRule="auto"/>
        <w:jc w:val="center"/>
        <w:rPr>
          <w:rFonts w:ascii="Times New Roman" w:hAnsi="Times New Roman"/>
          <w:b/>
          <w:spacing w:val="-18"/>
          <w:sz w:val="28"/>
          <w:szCs w:val="28"/>
        </w:rPr>
      </w:pPr>
      <w:r w:rsidRPr="0020598D">
        <w:rPr>
          <w:rFonts w:ascii="Times New Roman" w:hAnsi="Times New Roman"/>
          <w:b/>
          <w:sz w:val="28"/>
          <w:szCs w:val="28"/>
        </w:rPr>
        <w:t xml:space="preserve">Навигатор дня летнего оздоровительного лагеря </w:t>
      </w:r>
      <w:r w:rsidRPr="0020598D">
        <w:rPr>
          <w:rFonts w:ascii="Times New Roman" w:hAnsi="Times New Roman"/>
          <w:b/>
          <w:spacing w:val="-18"/>
          <w:sz w:val="28"/>
          <w:szCs w:val="28"/>
        </w:rPr>
        <w:t>«Наноград»</w:t>
      </w:r>
    </w:p>
    <w:p w:rsidR="00D95F6F" w:rsidRPr="00D95F6F" w:rsidRDefault="00D95F6F" w:rsidP="00D95F6F">
      <w:pPr>
        <w:spacing w:after="0" w:line="240" w:lineRule="auto"/>
        <w:jc w:val="center"/>
        <w:rPr>
          <w:rFonts w:ascii="Times New Roman"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42"/>
        <w:gridCol w:w="2126"/>
        <w:gridCol w:w="142"/>
        <w:gridCol w:w="1559"/>
        <w:gridCol w:w="1701"/>
      </w:tblGrid>
      <w:tr w:rsidR="001C2601" w:rsidRPr="006F0E61" w:rsidTr="00A107F6">
        <w:trPr>
          <w:trHeight w:val="490"/>
        </w:trPr>
        <w:tc>
          <w:tcPr>
            <w:tcW w:w="2093" w:type="dxa"/>
            <w:tcBorders>
              <w:bottom w:val="single" w:sz="6" w:space="0" w:color="808080"/>
            </w:tcBorders>
          </w:tcPr>
          <w:p w:rsidR="001C2601" w:rsidRPr="00A107F6" w:rsidRDefault="008C278C" w:rsidP="008C278C">
            <w:pPr>
              <w:spacing w:after="0" w:line="228" w:lineRule="auto"/>
              <w:jc w:val="center"/>
              <w:rPr>
                <w:rFonts w:ascii="Times New Roman" w:hAnsi="Times New Roman"/>
                <w:b/>
                <w:bCs/>
                <w:i/>
                <w:iCs/>
              </w:rPr>
            </w:pPr>
            <w:r>
              <w:rPr>
                <w:rFonts w:ascii="Times New Roman" w:hAnsi="Times New Roman"/>
                <w:b/>
                <w:bCs/>
                <w:i/>
                <w:iCs/>
              </w:rPr>
              <w:t>0</w:t>
            </w:r>
            <w:r w:rsidR="001C2601" w:rsidRPr="00A107F6">
              <w:rPr>
                <w:rFonts w:ascii="Times New Roman" w:hAnsi="Times New Roman"/>
                <w:b/>
                <w:bCs/>
                <w:i/>
                <w:iCs/>
              </w:rPr>
              <w:t>6.07.20</w:t>
            </w:r>
            <w:r>
              <w:rPr>
                <w:rFonts w:ascii="Times New Roman" w:hAnsi="Times New Roman"/>
                <w:b/>
                <w:bCs/>
                <w:i/>
                <w:iCs/>
              </w:rPr>
              <w:t>20</w:t>
            </w:r>
            <w:r w:rsidR="001C2601" w:rsidRPr="00A107F6">
              <w:rPr>
                <w:rFonts w:ascii="Times New Roman" w:hAnsi="Times New Roman"/>
                <w:b/>
                <w:bCs/>
                <w:i/>
                <w:iCs/>
              </w:rPr>
              <w:t xml:space="preserve"> </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Понедельник</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День</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знакомств</w:t>
            </w:r>
          </w:p>
        </w:tc>
        <w:tc>
          <w:tcPr>
            <w:tcW w:w="2268" w:type="dxa"/>
            <w:tcBorders>
              <w:bottom w:val="single" w:sz="6" w:space="0" w:color="808080"/>
            </w:tcBorders>
          </w:tcPr>
          <w:p w:rsidR="001C2601" w:rsidRPr="00A107F6" w:rsidRDefault="008C278C" w:rsidP="008C278C">
            <w:pPr>
              <w:spacing w:after="0" w:line="228" w:lineRule="auto"/>
              <w:jc w:val="center"/>
              <w:rPr>
                <w:rFonts w:ascii="Times New Roman" w:hAnsi="Times New Roman"/>
                <w:b/>
                <w:bCs/>
                <w:i/>
                <w:iCs/>
              </w:rPr>
            </w:pPr>
            <w:r>
              <w:rPr>
                <w:rFonts w:ascii="Times New Roman" w:hAnsi="Times New Roman"/>
                <w:b/>
                <w:bCs/>
                <w:i/>
                <w:iCs/>
              </w:rPr>
              <w:t>0</w:t>
            </w:r>
            <w:r w:rsidR="001C2601" w:rsidRPr="00A107F6">
              <w:rPr>
                <w:rFonts w:ascii="Times New Roman" w:hAnsi="Times New Roman"/>
                <w:b/>
                <w:bCs/>
                <w:i/>
                <w:iCs/>
              </w:rPr>
              <w:t>7.07.20</w:t>
            </w:r>
            <w:r>
              <w:rPr>
                <w:rFonts w:ascii="Times New Roman" w:hAnsi="Times New Roman"/>
                <w:b/>
                <w:bCs/>
                <w:i/>
                <w:iCs/>
              </w:rPr>
              <w:t>20</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 xml:space="preserve"> Вторник</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День семьи</w:t>
            </w:r>
          </w:p>
          <w:p w:rsidR="001C2601" w:rsidRPr="00A107F6" w:rsidRDefault="001C2601" w:rsidP="008C278C">
            <w:pPr>
              <w:spacing w:after="0" w:line="228" w:lineRule="auto"/>
              <w:jc w:val="center"/>
              <w:rPr>
                <w:rFonts w:ascii="Times New Roman" w:hAnsi="Times New Roman"/>
                <w:b/>
                <w:bCs/>
                <w:i/>
                <w:iCs/>
              </w:rPr>
            </w:pPr>
          </w:p>
        </w:tc>
        <w:tc>
          <w:tcPr>
            <w:tcW w:w="2268" w:type="dxa"/>
            <w:gridSpan w:val="2"/>
            <w:tcBorders>
              <w:bottom w:val="single" w:sz="6" w:space="0" w:color="808080"/>
            </w:tcBorders>
          </w:tcPr>
          <w:p w:rsidR="001C2601" w:rsidRPr="00A107F6" w:rsidRDefault="008C278C" w:rsidP="008C278C">
            <w:pPr>
              <w:spacing w:after="0" w:line="228" w:lineRule="auto"/>
              <w:jc w:val="center"/>
              <w:rPr>
                <w:rFonts w:ascii="Times New Roman" w:hAnsi="Times New Roman"/>
                <w:b/>
                <w:bCs/>
                <w:i/>
                <w:iCs/>
              </w:rPr>
            </w:pPr>
            <w:r>
              <w:rPr>
                <w:rFonts w:ascii="Times New Roman" w:hAnsi="Times New Roman"/>
                <w:b/>
                <w:bCs/>
                <w:i/>
                <w:iCs/>
              </w:rPr>
              <w:t>0</w:t>
            </w:r>
            <w:r w:rsidR="001C2601" w:rsidRPr="00A107F6">
              <w:rPr>
                <w:rFonts w:ascii="Times New Roman" w:hAnsi="Times New Roman"/>
                <w:b/>
                <w:bCs/>
                <w:i/>
                <w:iCs/>
              </w:rPr>
              <w:t>8.07.20</w:t>
            </w:r>
            <w:r>
              <w:rPr>
                <w:rFonts w:ascii="Times New Roman" w:hAnsi="Times New Roman"/>
                <w:b/>
                <w:bCs/>
                <w:i/>
                <w:iCs/>
              </w:rPr>
              <w:t>20</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 xml:space="preserve"> Среда</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День здоровья</w:t>
            </w:r>
          </w:p>
          <w:p w:rsidR="001C2601" w:rsidRPr="00A107F6" w:rsidRDefault="001C2601" w:rsidP="008C278C">
            <w:pPr>
              <w:spacing w:after="0" w:line="228" w:lineRule="auto"/>
              <w:jc w:val="center"/>
              <w:rPr>
                <w:rFonts w:ascii="Times New Roman" w:hAnsi="Times New Roman"/>
                <w:b/>
                <w:bCs/>
                <w:i/>
                <w:iCs/>
              </w:rPr>
            </w:pPr>
          </w:p>
        </w:tc>
        <w:tc>
          <w:tcPr>
            <w:tcW w:w="1701" w:type="dxa"/>
            <w:gridSpan w:val="2"/>
            <w:tcBorders>
              <w:bottom w:val="single" w:sz="6" w:space="0" w:color="808080"/>
            </w:tcBorders>
          </w:tcPr>
          <w:p w:rsidR="001C2601" w:rsidRPr="00A107F6" w:rsidRDefault="008C278C" w:rsidP="008C278C">
            <w:pPr>
              <w:spacing w:after="0" w:line="228" w:lineRule="auto"/>
              <w:jc w:val="center"/>
              <w:rPr>
                <w:rFonts w:ascii="Times New Roman" w:hAnsi="Times New Roman"/>
                <w:b/>
                <w:bCs/>
                <w:i/>
                <w:iCs/>
              </w:rPr>
            </w:pPr>
            <w:r>
              <w:rPr>
                <w:rFonts w:ascii="Times New Roman" w:hAnsi="Times New Roman"/>
                <w:b/>
                <w:bCs/>
                <w:i/>
                <w:iCs/>
              </w:rPr>
              <w:t>0</w:t>
            </w:r>
            <w:r w:rsidR="001C2601" w:rsidRPr="00A107F6">
              <w:rPr>
                <w:rFonts w:ascii="Times New Roman" w:hAnsi="Times New Roman"/>
                <w:b/>
                <w:bCs/>
                <w:i/>
                <w:iCs/>
              </w:rPr>
              <w:t>9.07.20</w:t>
            </w:r>
            <w:r>
              <w:rPr>
                <w:rFonts w:ascii="Times New Roman" w:hAnsi="Times New Roman"/>
                <w:b/>
                <w:bCs/>
                <w:i/>
                <w:iCs/>
              </w:rPr>
              <w:t>20</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 xml:space="preserve"> Четверг</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День сказок</w:t>
            </w:r>
          </w:p>
          <w:p w:rsidR="001C2601" w:rsidRPr="00A107F6" w:rsidRDefault="001C2601" w:rsidP="008C278C">
            <w:pPr>
              <w:spacing w:after="0" w:line="228" w:lineRule="auto"/>
              <w:jc w:val="center"/>
              <w:rPr>
                <w:rFonts w:ascii="Times New Roman" w:hAnsi="Times New Roman"/>
                <w:b/>
                <w:bCs/>
                <w:i/>
                <w:iCs/>
              </w:rPr>
            </w:pPr>
          </w:p>
        </w:tc>
        <w:tc>
          <w:tcPr>
            <w:tcW w:w="1701" w:type="dxa"/>
            <w:tcBorders>
              <w:bottom w:val="single" w:sz="6" w:space="0" w:color="808080"/>
            </w:tcBorders>
          </w:tcPr>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10.07.20</w:t>
            </w:r>
            <w:r w:rsidR="008C278C">
              <w:rPr>
                <w:rFonts w:ascii="Times New Roman" w:hAnsi="Times New Roman"/>
                <w:b/>
                <w:bCs/>
                <w:i/>
                <w:iCs/>
              </w:rPr>
              <w:t>20</w:t>
            </w:r>
            <w:r w:rsidRPr="00A107F6">
              <w:rPr>
                <w:rFonts w:ascii="Times New Roman" w:hAnsi="Times New Roman"/>
                <w:b/>
                <w:bCs/>
                <w:i/>
                <w:iCs/>
              </w:rPr>
              <w:t xml:space="preserve"> Пятница</w:t>
            </w:r>
          </w:p>
          <w:p w:rsidR="001C2601" w:rsidRPr="00A107F6" w:rsidRDefault="001C2601" w:rsidP="008C278C">
            <w:pPr>
              <w:spacing w:after="0" w:line="228" w:lineRule="auto"/>
              <w:jc w:val="center"/>
              <w:rPr>
                <w:rFonts w:ascii="Times New Roman" w:hAnsi="Times New Roman"/>
                <w:b/>
                <w:bCs/>
                <w:i/>
                <w:iCs/>
              </w:rPr>
            </w:pPr>
            <w:r w:rsidRPr="00A107F6">
              <w:rPr>
                <w:rFonts w:ascii="Times New Roman" w:hAnsi="Times New Roman"/>
                <w:b/>
                <w:bCs/>
                <w:i/>
                <w:iCs/>
              </w:rPr>
              <w:t>День памяти</w:t>
            </w:r>
          </w:p>
          <w:p w:rsidR="001C2601" w:rsidRPr="00A107F6" w:rsidRDefault="001C2601" w:rsidP="008C278C">
            <w:pPr>
              <w:spacing w:after="0" w:line="228" w:lineRule="auto"/>
              <w:jc w:val="center"/>
              <w:rPr>
                <w:rFonts w:ascii="Times New Roman" w:hAnsi="Times New Roman"/>
                <w:b/>
                <w:bCs/>
                <w:i/>
                <w:iCs/>
              </w:rPr>
            </w:pPr>
          </w:p>
        </w:tc>
      </w:tr>
      <w:tr w:rsidR="001C2601" w:rsidRPr="006F0E61" w:rsidTr="00A107F6">
        <w:trPr>
          <w:trHeight w:val="479"/>
        </w:trPr>
        <w:tc>
          <w:tcPr>
            <w:tcW w:w="10031" w:type="dxa"/>
            <w:gridSpan w:val="7"/>
          </w:tcPr>
          <w:p w:rsidR="001C2601" w:rsidRPr="00A107F6" w:rsidRDefault="001C2601" w:rsidP="008C278C">
            <w:pPr>
              <w:pStyle w:val="a5"/>
              <w:numPr>
                <w:ilvl w:val="1"/>
                <w:numId w:val="74"/>
              </w:numPr>
              <w:spacing w:line="228" w:lineRule="auto"/>
              <w:jc w:val="center"/>
              <w:rPr>
                <w:b/>
                <w:bCs/>
                <w:sz w:val="22"/>
                <w:szCs w:val="22"/>
              </w:rPr>
            </w:pPr>
            <w:r w:rsidRPr="00A107F6">
              <w:rPr>
                <w:b/>
                <w:bCs/>
                <w:sz w:val="22"/>
                <w:szCs w:val="22"/>
              </w:rPr>
              <w:t>Занятия в объединениях по интересам по дополнительным общеразвивающим программам «Школа дорожных наук»,</w:t>
            </w:r>
            <w:r w:rsidR="008C278C">
              <w:rPr>
                <w:b/>
                <w:bCs/>
                <w:sz w:val="22"/>
                <w:szCs w:val="22"/>
              </w:rPr>
              <w:t xml:space="preserve"> </w:t>
            </w:r>
            <w:r w:rsidRPr="00A107F6">
              <w:rPr>
                <w:b/>
                <w:bCs/>
                <w:sz w:val="22"/>
                <w:szCs w:val="22"/>
              </w:rPr>
              <w:t>«Креативное лето», «Путешествие в страну Экономика»</w:t>
            </w:r>
          </w:p>
        </w:tc>
      </w:tr>
      <w:tr w:rsidR="001C2601" w:rsidRPr="006F0E61" w:rsidTr="008C278C">
        <w:trPr>
          <w:trHeight w:val="1000"/>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 xml:space="preserve">2.Спортивно-развлекательная программа «Олимпийский марафон» </w:t>
            </w: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Игра «Крепка семья, крепка Россия»</w:t>
            </w:r>
          </w:p>
          <w:p w:rsidR="001C2601" w:rsidRPr="00A107F6" w:rsidRDefault="001C2601" w:rsidP="008C278C">
            <w:pPr>
              <w:spacing w:after="0" w:line="228" w:lineRule="auto"/>
              <w:jc w:val="center"/>
              <w:rPr>
                <w:rFonts w:ascii="Times New Roman" w:hAnsi="Times New Roman"/>
                <w:b/>
              </w:rPr>
            </w:pPr>
          </w:p>
        </w:tc>
        <w:tc>
          <w:tcPr>
            <w:tcW w:w="2268" w:type="dxa"/>
            <w:gridSpan w:val="2"/>
          </w:tcPr>
          <w:p w:rsidR="008C278C" w:rsidRDefault="001C2601" w:rsidP="008C278C">
            <w:pPr>
              <w:spacing w:after="0" w:line="228" w:lineRule="auto"/>
              <w:jc w:val="center"/>
              <w:rPr>
                <w:rFonts w:ascii="Times New Roman" w:hAnsi="Times New Roman"/>
              </w:rPr>
            </w:pPr>
            <w:r w:rsidRPr="00A107F6">
              <w:rPr>
                <w:rFonts w:ascii="Times New Roman" w:hAnsi="Times New Roman"/>
              </w:rPr>
              <w:t>2.</w:t>
            </w:r>
            <w:r w:rsidR="008C278C">
              <w:rPr>
                <w:rFonts w:ascii="Times New Roman" w:hAnsi="Times New Roman"/>
              </w:rPr>
              <w:t xml:space="preserve"> </w:t>
            </w:r>
            <w:r w:rsidRPr="00A107F6">
              <w:rPr>
                <w:rFonts w:ascii="Times New Roman" w:hAnsi="Times New Roman"/>
              </w:rPr>
              <w:t xml:space="preserve">Квест-игра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«К здоровью наперегонки»</w:t>
            </w:r>
          </w:p>
          <w:p w:rsidR="001C2601" w:rsidRPr="00A107F6" w:rsidRDefault="001C2601" w:rsidP="008C278C">
            <w:pPr>
              <w:spacing w:after="0" w:line="228" w:lineRule="auto"/>
              <w:jc w:val="center"/>
              <w:rPr>
                <w:rFonts w:ascii="Times New Roman" w:hAnsi="Times New Roman"/>
                <w:b/>
              </w:rPr>
            </w:pP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Путешествие в волшебную страну</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Г.Х. Андерсена</w:t>
            </w:r>
          </w:p>
          <w:p w:rsidR="001C2601" w:rsidRPr="00A107F6" w:rsidRDefault="001C2601" w:rsidP="008C278C">
            <w:pPr>
              <w:spacing w:after="0" w:line="228" w:lineRule="auto"/>
              <w:jc w:val="center"/>
              <w:rPr>
                <w:rFonts w:ascii="Times New Roman" w:hAnsi="Times New Roman"/>
                <w:b/>
              </w:rPr>
            </w:pPr>
          </w:p>
        </w:tc>
        <w:tc>
          <w:tcPr>
            <w:tcW w:w="1701" w:type="dxa"/>
          </w:tcPr>
          <w:p w:rsidR="001C2601" w:rsidRPr="00A107F6" w:rsidRDefault="008C278C" w:rsidP="008C278C">
            <w:pPr>
              <w:spacing w:after="0" w:line="228" w:lineRule="auto"/>
              <w:jc w:val="center"/>
              <w:rPr>
                <w:rFonts w:ascii="Times New Roman" w:hAnsi="Times New Roman"/>
              </w:rPr>
            </w:pPr>
            <w:r>
              <w:rPr>
                <w:rFonts w:ascii="Times New Roman" w:hAnsi="Times New Roman"/>
              </w:rPr>
              <w:t xml:space="preserve">2. </w:t>
            </w:r>
            <w:r w:rsidR="001C2601" w:rsidRPr="00A107F6">
              <w:rPr>
                <w:rFonts w:ascii="Times New Roman" w:hAnsi="Times New Roman"/>
              </w:rPr>
              <w:t>Интерактив</w:t>
            </w:r>
            <w:r>
              <w:rPr>
                <w:rFonts w:ascii="Times New Roman" w:hAnsi="Times New Roman"/>
              </w:rPr>
              <w:t>-</w:t>
            </w:r>
            <w:r w:rsidR="001C2601" w:rsidRPr="00A107F6">
              <w:rPr>
                <w:rFonts w:ascii="Times New Roman" w:hAnsi="Times New Roman"/>
              </w:rPr>
              <w:t>ная игра «Третье ратное поле России»</w:t>
            </w:r>
          </w:p>
        </w:tc>
      </w:tr>
      <w:tr w:rsidR="001C2601" w:rsidRPr="006F0E61" w:rsidTr="008C278C">
        <w:trPr>
          <w:trHeight w:val="1227"/>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3. Интерактивная игра «Фикси-школа безопасности»</w:t>
            </w:r>
          </w:p>
          <w:p w:rsidR="001C2601" w:rsidRPr="00A107F6" w:rsidRDefault="001C2601" w:rsidP="008C278C">
            <w:pPr>
              <w:spacing w:after="0" w:line="228" w:lineRule="auto"/>
              <w:rPr>
                <w:rFonts w:ascii="Times New Roman" w:hAnsi="Times New Roman"/>
                <w:b/>
                <w:bCs/>
              </w:rPr>
            </w:pP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Игры на свежем воздухе</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Игровая программа «Поговорим о правильном питании»</w:t>
            </w: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Игры на свежем воздухе</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Игры на свежем воздухе</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tc>
      </w:tr>
      <w:tr w:rsidR="001C2601" w:rsidRPr="006F0E61" w:rsidTr="008C278C">
        <w:trPr>
          <w:trHeight w:val="47"/>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4. Настольные, познавательные, интеллектуаль</w:t>
            </w:r>
            <w:r w:rsidR="008C278C">
              <w:rPr>
                <w:rFonts w:ascii="Times New Roman" w:hAnsi="Times New Roman"/>
                <w:b/>
                <w:bCs/>
              </w:rPr>
              <w:t>-</w:t>
            </w:r>
            <w:r w:rsidRPr="00A107F6">
              <w:rPr>
                <w:rFonts w:ascii="Times New Roman" w:hAnsi="Times New Roman"/>
                <w:b/>
                <w:bCs/>
              </w:rPr>
              <w:t xml:space="preserve">ные игры в помещении, </w:t>
            </w:r>
          </w:p>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чтение книг и др.</w:t>
            </w:r>
          </w:p>
          <w:p w:rsidR="001C2601" w:rsidRPr="00A107F6" w:rsidRDefault="001C2601" w:rsidP="008C278C">
            <w:pPr>
              <w:spacing w:after="0" w:line="228" w:lineRule="auto"/>
              <w:jc w:val="center"/>
              <w:rPr>
                <w:rFonts w:ascii="Times New Roman" w:hAnsi="Times New Roman"/>
                <w:b/>
                <w:bCs/>
                <w:i/>
              </w:rPr>
            </w:pPr>
            <w:r w:rsidRPr="00A107F6">
              <w:rPr>
                <w:rFonts w:ascii="Times New Roman" w:hAnsi="Times New Roman"/>
                <w:b/>
                <w:bCs/>
                <w:i/>
              </w:rPr>
              <w:t>(воспитатели отрядов)</w:t>
            </w: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4. Настольные, познавательные, интеллектуальные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4. Настольные, познавательные, интеллектуальные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Настольные, познаватель</w:t>
            </w:r>
            <w:r w:rsidR="008C278C">
              <w:rPr>
                <w:rFonts w:ascii="Times New Roman" w:hAnsi="Times New Roman"/>
              </w:rPr>
              <w:t>-</w:t>
            </w:r>
            <w:r w:rsidRPr="00A107F6">
              <w:rPr>
                <w:rFonts w:ascii="Times New Roman" w:hAnsi="Times New Roman"/>
              </w:rPr>
              <w:t>ные, интеллектуаль</w:t>
            </w:r>
            <w:r w:rsidR="008C278C">
              <w:rPr>
                <w:rFonts w:ascii="Times New Roman" w:hAnsi="Times New Roman"/>
              </w:rPr>
              <w:t>-</w:t>
            </w:r>
            <w:r w:rsidRPr="00A107F6">
              <w:rPr>
                <w:rFonts w:ascii="Times New Roman" w:hAnsi="Times New Roman"/>
              </w:rPr>
              <w:t>ные игры в помещении,</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Настольные, познаватель</w:t>
            </w:r>
            <w:r w:rsidR="008C278C">
              <w:rPr>
                <w:rFonts w:ascii="Times New Roman" w:hAnsi="Times New Roman"/>
              </w:rPr>
              <w:t>-</w:t>
            </w:r>
            <w:r w:rsidRPr="00A107F6">
              <w:rPr>
                <w:rFonts w:ascii="Times New Roman" w:hAnsi="Times New Roman"/>
              </w:rPr>
              <w:t>ные, интеллектуаль</w:t>
            </w:r>
            <w:r w:rsidR="008C278C">
              <w:rPr>
                <w:rFonts w:ascii="Times New Roman" w:hAnsi="Times New Roman"/>
              </w:rPr>
              <w:t>-</w:t>
            </w:r>
            <w:r w:rsidRPr="00A107F6">
              <w:rPr>
                <w:rFonts w:ascii="Times New Roman" w:hAnsi="Times New Roman"/>
              </w:rPr>
              <w:t xml:space="preserve">ные игры в помещении, </w:t>
            </w:r>
          </w:p>
          <w:p w:rsidR="001C2601" w:rsidRPr="00A107F6" w:rsidRDefault="001C2601" w:rsidP="008C278C">
            <w:pPr>
              <w:spacing w:after="0" w:line="228" w:lineRule="auto"/>
              <w:jc w:val="center"/>
              <w:rPr>
                <w:rFonts w:ascii="Times New Roman" w:hAnsi="Times New Roman"/>
                <w:i/>
              </w:rPr>
            </w:pPr>
            <w:r w:rsidRPr="00A107F6">
              <w:rPr>
                <w:rFonts w:ascii="Times New Roman" w:hAnsi="Times New Roman"/>
              </w:rPr>
              <w:t>чтение книг и др.</w:t>
            </w:r>
          </w:p>
        </w:tc>
      </w:tr>
      <w:tr w:rsidR="001C2601" w:rsidRPr="008C278C" w:rsidTr="008C278C">
        <w:trPr>
          <w:trHeight w:val="580"/>
        </w:trPr>
        <w:tc>
          <w:tcPr>
            <w:tcW w:w="2093" w:type="dxa"/>
          </w:tcPr>
          <w:p w:rsidR="001C2601" w:rsidRPr="008C278C" w:rsidRDefault="001C2601" w:rsidP="008C278C">
            <w:pPr>
              <w:spacing w:after="0" w:line="228" w:lineRule="auto"/>
              <w:jc w:val="center"/>
              <w:rPr>
                <w:rFonts w:ascii="Times New Roman" w:hAnsi="Times New Roman"/>
                <w:b/>
                <w:bCs/>
                <w:i/>
              </w:rPr>
            </w:pPr>
            <w:r w:rsidRPr="008C278C">
              <w:rPr>
                <w:rFonts w:ascii="Times New Roman" w:hAnsi="Times New Roman"/>
                <w:b/>
                <w:bCs/>
                <w:i/>
              </w:rPr>
              <w:t>13.07.20</w:t>
            </w:r>
            <w:r w:rsidR="008C278C" w:rsidRPr="008C278C">
              <w:rPr>
                <w:rFonts w:ascii="Times New Roman" w:hAnsi="Times New Roman"/>
                <w:b/>
                <w:bCs/>
                <w:i/>
              </w:rPr>
              <w:t>20</w:t>
            </w:r>
            <w:r w:rsidRPr="008C278C">
              <w:rPr>
                <w:rFonts w:ascii="Times New Roman" w:hAnsi="Times New Roman"/>
                <w:b/>
                <w:bCs/>
                <w:i/>
              </w:rPr>
              <w:t xml:space="preserve"> Понедельник</w:t>
            </w:r>
          </w:p>
          <w:p w:rsidR="001C2601" w:rsidRPr="008C278C" w:rsidRDefault="001C2601" w:rsidP="008C278C">
            <w:pPr>
              <w:spacing w:after="0" w:line="228" w:lineRule="auto"/>
              <w:jc w:val="center"/>
              <w:rPr>
                <w:rFonts w:ascii="Times New Roman" w:hAnsi="Times New Roman"/>
                <w:b/>
                <w:bCs/>
                <w:i/>
              </w:rPr>
            </w:pPr>
          </w:p>
          <w:p w:rsidR="001C2601" w:rsidRPr="008C278C" w:rsidRDefault="001C2601" w:rsidP="008C278C">
            <w:pPr>
              <w:spacing w:after="0" w:line="228" w:lineRule="auto"/>
              <w:jc w:val="center"/>
              <w:rPr>
                <w:rFonts w:ascii="Times New Roman" w:hAnsi="Times New Roman"/>
                <w:b/>
                <w:bCs/>
                <w:i/>
              </w:rPr>
            </w:pPr>
          </w:p>
        </w:tc>
        <w:tc>
          <w:tcPr>
            <w:tcW w:w="2268" w:type="dxa"/>
          </w:tcPr>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14.07.20</w:t>
            </w:r>
            <w:r w:rsidR="008C278C" w:rsidRPr="008C278C">
              <w:rPr>
                <w:rFonts w:ascii="Times New Roman" w:hAnsi="Times New Roman"/>
                <w:b/>
                <w:i/>
              </w:rPr>
              <w:t>20</w:t>
            </w:r>
            <w:r w:rsidRPr="008C278C">
              <w:rPr>
                <w:rFonts w:ascii="Times New Roman" w:hAnsi="Times New Roman"/>
                <w:b/>
                <w:i/>
              </w:rPr>
              <w:t xml:space="preserve"> </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Вторник</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День</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безопасности</w:t>
            </w:r>
          </w:p>
          <w:p w:rsidR="001C2601" w:rsidRPr="008C278C" w:rsidRDefault="001C2601" w:rsidP="008C278C">
            <w:pPr>
              <w:spacing w:after="0" w:line="228" w:lineRule="auto"/>
              <w:jc w:val="center"/>
              <w:rPr>
                <w:rFonts w:ascii="Times New Roman" w:hAnsi="Times New Roman"/>
                <w:i/>
              </w:rPr>
            </w:pPr>
          </w:p>
        </w:tc>
        <w:tc>
          <w:tcPr>
            <w:tcW w:w="2268" w:type="dxa"/>
            <w:gridSpan w:val="2"/>
          </w:tcPr>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15.07.20</w:t>
            </w:r>
            <w:r w:rsidR="008C278C" w:rsidRPr="008C278C">
              <w:rPr>
                <w:rFonts w:ascii="Times New Roman" w:hAnsi="Times New Roman"/>
                <w:b/>
                <w:i/>
              </w:rPr>
              <w:t>20</w:t>
            </w:r>
            <w:r w:rsidRPr="008C278C">
              <w:rPr>
                <w:rFonts w:ascii="Times New Roman" w:hAnsi="Times New Roman"/>
                <w:b/>
                <w:i/>
              </w:rPr>
              <w:t xml:space="preserve"> </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Среда</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День спорта</w:t>
            </w:r>
          </w:p>
          <w:p w:rsidR="001C2601" w:rsidRPr="008C278C" w:rsidRDefault="001C2601" w:rsidP="008C278C">
            <w:pPr>
              <w:spacing w:after="0" w:line="228" w:lineRule="auto"/>
              <w:jc w:val="center"/>
              <w:rPr>
                <w:rFonts w:ascii="Times New Roman" w:hAnsi="Times New Roman"/>
                <w:b/>
                <w:i/>
              </w:rPr>
            </w:pPr>
          </w:p>
        </w:tc>
        <w:tc>
          <w:tcPr>
            <w:tcW w:w="1701" w:type="dxa"/>
            <w:gridSpan w:val="2"/>
          </w:tcPr>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16.07.20</w:t>
            </w:r>
            <w:r w:rsidR="008C278C">
              <w:rPr>
                <w:rFonts w:ascii="Times New Roman" w:hAnsi="Times New Roman"/>
                <w:b/>
                <w:i/>
              </w:rPr>
              <w:t>20</w:t>
            </w:r>
            <w:r w:rsidRPr="008C278C">
              <w:rPr>
                <w:rFonts w:ascii="Times New Roman" w:hAnsi="Times New Roman"/>
                <w:b/>
                <w:i/>
              </w:rPr>
              <w:t xml:space="preserve"> </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Четверг</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День улыбок</w:t>
            </w:r>
          </w:p>
          <w:p w:rsidR="001C2601" w:rsidRPr="008C278C" w:rsidRDefault="001C2601" w:rsidP="008C278C">
            <w:pPr>
              <w:spacing w:after="0" w:line="228" w:lineRule="auto"/>
              <w:jc w:val="center"/>
              <w:rPr>
                <w:rFonts w:ascii="Times New Roman" w:hAnsi="Times New Roman"/>
                <w:b/>
                <w:i/>
              </w:rPr>
            </w:pPr>
          </w:p>
        </w:tc>
        <w:tc>
          <w:tcPr>
            <w:tcW w:w="1701" w:type="dxa"/>
          </w:tcPr>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17.07.20</w:t>
            </w:r>
            <w:r w:rsidR="008C278C">
              <w:rPr>
                <w:rFonts w:ascii="Times New Roman" w:hAnsi="Times New Roman"/>
                <w:b/>
                <w:i/>
              </w:rPr>
              <w:t>20</w:t>
            </w:r>
            <w:r w:rsidRPr="008C278C">
              <w:rPr>
                <w:rFonts w:ascii="Times New Roman" w:hAnsi="Times New Roman"/>
                <w:b/>
                <w:i/>
              </w:rPr>
              <w:t xml:space="preserve"> Пятница</w:t>
            </w:r>
          </w:p>
          <w:p w:rsidR="001C2601" w:rsidRPr="008C278C" w:rsidRDefault="001C2601" w:rsidP="008C278C">
            <w:pPr>
              <w:spacing w:after="0" w:line="228" w:lineRule="auto"/>
              <w:jc w:val="center"/>
              <w:rPr>
                <w:rFonts w:ascii="Times New Roman" w:hAnsi="Times New Roman"/>
                <w:b/>
                <w:i/>
              </w:rPr>
            </w:pPr>
            <w:r w:rsidRPr="008C278C">
              <w:rPr>
                <w:rFonts w:ascii="Times New Roman" w:hAnsi="Times New Roman"/>
                <w:b/>
                <w:i/>
              </w:rPr>
              <w:t>День профессий</w:t>
            </w:r>
          </w:p>
          <w:p w:rsidR="001C2601" w:rsidRPr="008C278C" w:rsidRDefault="001C2601" w:rsidP="008C278C">
            <w:pPr>
              <w:spacing w:after="0" w:line="228" w:lineRule="auto"/>
              <w:jc w:val="center"/>
              <w:rPr>
                <w:rFonts w:ascii="Times New Roman" w:hAnsi="Times New Roman"/>
                <w:i/>
              </w:rPr>
            </w:pPr>
          </w:p>
        </w:tc>
      </w:tr>
      <w:tr w:rsidR="001C2601" w:rsidRPr="00B405DF" w:rsidTr="00B405DF">
        <w:trPr>
          <w:trHeight w:val="823"/>
        </w:trPr>
        <w:tc>
          <w:tcPr>
            <w:tcW w:w="2093" w:type="dxa"/>
            <w:vMerge w:val="restart"/>
          </w:tcPr>
          <w:p w:rsidR="001C2601" w:rsidRPr="00A107F6" w:rsidRDefault="001C2601" w:rsidP="008C278C">
            <w:pPr>
              <w:spacing w:after="0" w:line="228" w:lineRule="auto"/>
              <w:jc w:val="center"/>
              <w:rPr>
                <w:rFonts w:ascii="Times New Roman" w:hAnsi="Times New Roman"/>
                <w:b/>
                <w:bCs/>
              </w:rPr>
            </w:pPr>
          </w:p>
          <w:p w:rsidR="001C2601" w:rsidRPr="00A107F6" w:rsidRDefault="001C2601" w:rsidP="008C278C">
            <w:pPr>
              <w:spacing w:after="0" w:line="228" w:lineRule="auto"/>
              <w:jc w:val="center"/>
              <w:rPr>
                <w:rFonts w:ascii="Times New Roman" w:hAnsi="Times New Roman"/>
                <w:b/>
                <w:bCs/>
              </w:rPr>
            </w:pPr>
          </w:p>
        </w:tc>
        <w:tc>
          <w:tcPr>
            <w:tcW w:w="7938" w:type="dxa"/>
            <w:gridSpan w:val="6"/>
          </w:tcPr>
          <w:p w:rsidR="001C2601" w:rsidRPr="00B405DF" w:rsidRDefault="001C2601" w:rsidP="008C278C">
            <w:pPr>
              <w:pStyle w:val="a5"/>
              <w:numPr>
                <w:ilvl w:val="1"/>
                <w:numId w:val="76"/>
              </w:numPr>
              <w:spacing w:line="228" w:lineRule="auto"/>
              <w:jc w:val="center"/>
              <w:rPr>
                <w:b/>
                <w:sz w:val="22"/>
                <w:szCs w:val="22"/>
              </w:rPr>
            </w:pPr>
            <w:r w:rsidRPr="00B405DF">
              <w:rPr>
                <w:b/>
                <w:sz w:val="22"/>
                <w:szCs w:val="22"/>
              </w:rPr>
              <w:t>Занятия в объединениях по интересам по дополнительным общеразвивающим программам «Школа дорожных наук», «Креативное лето», «Путешествие в страну Экономика»</w:t>
            </w:r>
          </w:p>
        </w:tc>
      </w:tr>
      <w:tr w:rsidR="001C2601" w:rsidRPr="006F0E61" w:rsidTr="00A107F6">
        <w:trPr>
          <w:trHeight w:val="1150"/>
        </w:trPr>
        <w:tc>
          <w:tcPr>
            <w:tcW w:w="2093" w:type="dxa"/>
            <w:vMerge/>
          </w:tcPr>
          <w:p w:rsidR="001C2601" w:rsidRPr="00A107F6" w:rsidRDefault="001C2601" w:rsidP="008C278C">
            <w:pPr>
              <w:spacing w:after="0" w:line="228" w:lineRule="auto"/>
              <w:jc w:val="center"/>
              <w:rPr>
                <w:rFonts w:ascii="Times New Roman" w:hAnsi="Times New Roman"/>
                <w:b/>
                <w:bCs/>
              </w:rPr>
            </w:pP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Игра «ПДД-АКТИВИТИ»</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Интерактивная игра «Интеллект-БОЛЛ»</w:t>
            </w:r>
          </w:p>
          <w:p w:rsidR="001C2601" w:rsidRPr="00A107F6" w:rsidRDefault="001C2601" w:rsidP="008C278C">
            <w:pPr>
              <w:spacing w:after="0" w:line="228" w:lineRule="auto"/>
              <w:jc w:val="center"/>
              <w:rPr>
                <w:rFonts w:ascii="Times New Roman" w:hAnsi="Times New Roman"/>
              </w:rPr>
            </w:pP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Конкурсно-игровая программа «Дружба начинается с улыбки»</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 Интерактив</w:t>
            </w:r>
            <w:r w:rsidR="00B405DF">
              <w:rPr>
                <w:rFonts w:ascii="Times New Roman" w:hAnsi="Times New Roman"/>
              </w:rPr>
              <w:t>-</w:t>
            </w:r>
            <w:r w:rsidRPr="00A107F6">
              <w:rPr>
                <w:rFonts w:ascii="Times New Roman" w:hAnsi="Times New Roman"/>
              </w:rPr>
              <w:t>ная игра «Калейдоскоп профессий»</w:t>
            </w:r>
          </w:p>
          <w:p w:rsidR="001C2601" w:rsidRPr="00A107F6" w:rsidRDefault="001C2601" w:rsidP="008C278C">
            <w:pPr>
              <w:spacing w:after="0" w:line="228" w:lineRule="auto"/>
              <w:jc w:val="center"/>
              <w:rPr>
                <w:rFonts w:ascii="Times New Roman" w:hAnsi="Times New Roman"/>
              </w:rPr>
            </w:pPr>
          </w:p>
        </w:tc>
      </w:tr>
      <w:tr w:rsidR="001C2601" w:rsidRPr="006F0E61" w:rsidTr="00A107F6">
        <w:trPr>
          <w:trHeight w:val="1220"/>
        </w:trPr>
        <w:tc>
          <w:tcPr>
            <w:tcW w:w="2093" w:type="dxa"/>
            <w:vMerge/>
          </w:tcPr>
          <w:p w:rsidR="001C2601" w:rsidRPr="00A107F6" w:rsidRDefault="001C2601" w:rsidP="008C278C">
            <w:pPr>
              <w:spacing w:after="0" w:line="228" w:lineRule="auto"/>
              <w:jc w:val="center"/>
              <w:rPr>
                <w:rFonts w:ascii="Times New Roman" w:hAnsi="Times New Roman"/>
                <w:b/>
                <w:bCs/>
              </w:rPr>
            </w:pP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3.Большой квест «#Лето_Без_Опас</w:t>
            </w:r>
            <w:r w:rsidR="00B405DF">
              <w:rPr>
                <w:rFonts w:ascii="Times New Roman" w:hAnsi="Times New Roman"/>
              </w:rPr>
              <w:t>-</w:t>
            </w:r>
            <w:r w:rsidRPr="00A107F6">
              <w:rPr>
                <w:rFonts w:ascii="Times New Roman" w:hAnsi="Times New Roman"/>
              </w:rPr>
              <w:t>ности»</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Настольные, познавательные, интеллектуальные игры в помещении, 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jc w:val="center"/>
              <w:rPr>
                <w:rFonts w:ascii="Times New Roman" w:hAnsi="Times New Roman"/>
                <w:b/>
              </w:rPr>
            </w:pP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Настольные, познава-тельные, интеллектуаль</w:t>
            </w:r>
            <w:r w:rsidR="00B405DF">
              <w:rPr>
                <w:rFonts w:ascii="Times New Roman" w:hAnsi="Times New Roman"/>
              </w:rPr>
              <w:t>-</w:t>
            </w:r>
            <w:r w:rsidRPr="00A107F6">
              <w:rPr>
                <w:rFonts w:ascii="Times New Roman" w:hAnsi="Times New Roman"/>
              </w:rPr>
              <w:t>ные игры в помещении, чтение книг и др.</w:t>
            </w:r>
            <w:r w:rsidRPr="00A107F6">
              <w:rPr>
                <w:rFonts w:ascii="Times New Roman" w:hAnsi="Times New Roman"/>
                <w:i/>
              </w:rPr>
              <w:t xml:space="preserve"> (воспитатели отрядов)</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Настольные, познава-тельные, интеллектуаль</w:t>
            </w:r>
            <w:r w:rsidR="00B405DF">
              <w:rPr>
                <w:rFonts w:ascii="Times New Roman" w:hAnsi="Times New Roman"/>
              </w:rPr>
              <w:t>-</w:t>
            </w:r>
            <w:r w:rsidRPr="00A107F6">
              <w:rPr>
                <w:rFonts w:ascii="Times New Roman" w:hAnsi="Times New Roman"/>
              </w:rPr>
              <w:t>ные игры в помещении, чтение книг и др.</w:t>
            </w:r>
            <w:r w:rsidRPr="00A107F6">
              <w:rPr>
                <w:rFonts w:ascii="Times New Roman" w:hAnsi="Times New Roman"/>
                <w:i/>
              </w:rPr>
              <w:t xml:space="preserve"> (воспитатели отрядов)</w:t>
            </w:r>
          </w:p>
        </w:tc>
      </w:tr>
      <w:tr w:rsidR="001C2601" w:rsidRPr="006F0E61" w:rsidTr="00EB3767">
        <w:trPr>
          <w:trHeight w:val="698"/>
        </w:trPr>
        <w:tc>
          <w:tcPr>
            <w:tcW w:w="2093" w:type="dxa"/>
            <w:vMerge/>
          </w:tcPr>
          <w:p w:rsidR="001C2601" w:rsidRPr="00A107F6" w:rsidRDefault="001C2601" w:rsidP="008C278C">
            <w:pPr>
              <w:spacing w:after="0" w:line="228" w:lineRule="auto"/>
              <w:jc w:val="center"/>
              <w:rPr>
                <w:rFonts w:ascii="Times New Roman" w:hAnsi="Times New Roman"/>
                <w:b/>
                <w:bCs/>
              </w:rPr>
            </w:pPr>
          </w:p>
        </w:tc>
        <w:tc>
          <w:tcPr>
            <w:tcW w:w="2268"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4. Настольные, познавательные, интеллектуальные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i/>
              </w:rPr>
            </w:pPr>
            <w:r w:rsidRPr="00A107F6">
              <w:rPr>
                <w:rFonts w:ascii="Times New Roman" w:hAnsi="Times New Roman"/>
                <w:i/>
              </w:rPr>
              <w:t>(воспитатели отрядов)</w:t>
            </w:r>
          </w:p>
        </w:tc>
        <w:tc>
          <w:tcPr>
            <w:tcW w:w="2268" w:type="dxa"/>
            <w:gridSpan w:val="2"/>
          </w:tcPr>
          <w:p w:rsidR="001C2601" w:rsidRPr="00A107F6" w:rsidRDefault="001C2601" w:rsidP="00EB3767">
            <w:pPr>
              <w:spacing w:after="0" w:line="228" w:lineRule="auto"/>
              <w:jc w:val="center"/>
              <w:rPr>
                <w:rFonts w:ascii="Times New Roman" w:hAnsi="Times New Roman"/>
              </w:rPr>
            </w:pPr>
            <w:r w:rsidRPr="00A107F6">
              <w:rPr>
                <w:rFonts w:ascii="Times New Roman" w:hAnsi="Times New Roman"/>
              </w:rPr>
              <w:t>Игры на свежем воздухе</w:t>
            </w:r>
            <w:r w:rsidR="00EB3767">
              <w:rPr>
                <w:rFonts w:ascii="Times New Roman" w:hAnsi="Times New Roman"/>
              </w:rPr>
              <w:t xml:space="preserve"> </w:t>
            </w:r>
            <w:r w:rsidRPr="00A107F6">
              <w:rPr>
                <w:rFonts w:ascii="Times New Roman" w:hAnsi="Times New Roman"/>
                <w:i/>
              </w:rPr>
              <w:t>(воспитатели отрядов)</w:t>
            </w:r>
          </w:p>
          <w:p w:rsidR="001C2601" w:rsidRPr="00A107F6" w:rsidRDefault="001C2601" w:rsidP="008C278C">
            <w:pPr>
              <w:spacing w:after="0" w:line="228" w:lineRule="auto"/>
              <w:rPr>
                <w:rFonts w:ascii="Times New Roman" w:hAnsi="Times New Roman"/>
              </w:rPr>
            </w:pPr>
          </w:p>
        </w:tc>
        <w:tc>
          <w:tcPr>
            <w:tcW w:w="1701"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p w:rsidR="001C2601" w:rsidRPr="00A107F6" w:rsidRDefault="001C2601" w:rsidP="008C278C">
            <w:pPr>
              <w:spacing w:after="0" w:line="228" w:lineRule="auto"/>
              <w:jc w:val="center"/>
              <w:rPr>
                <w:rFonts w:ascii="Times New Roman" w:hAnsi="Times New Roman"/>
                <w:i/>
              </w:rPr>
            </w:pPr>
          </w:p>
          <w:p w:rsidR="001C2601" w:rsidRPr="00A107F6" w:rsidRDefault="001C2601" w:rsidP="008C278C">
            <w:pPr>
              <w:spacing w:after="0" w:line="228" w:lineRule="auto"/>
              <w:jc w:val="center"/>
              <w:rPr>
                <w:rFonts w:ascii="Times New Roman" w:hAnsi="Times New Roman"/>
                <w:i/>
              </w:rPr>
            </w:pPr>
          </w:p>
          <w:p w:rsidR="001C2601" w:rsidRPr="00A107F6" w:rsidRDefault="001C2601" w:rsidP="008C278C">
            <w:pPr>
              <w:spacing w:after="0" w:line="228" w:lineRule="auto"/>
              <w:jc w:val="center"/>
              <w:rPr>
                <w:rFonts w:ascii="Times New Roman" w:hAnsi="Times New Roman"/>
                <w:i/>
              </w:rPr>
            </w:pPr>
          </w:p>
          <w:p w:rsidR="001C2601" w:rsidRPr="00A107F6" w:rsidRDefault="001C2601" w:rsidP="008C278C">
            <w:pPr>
              <w:spacing w:after="0" w:line="228" w:lineRule="auto"/>
              <w:rPr>
                <w:rFonts w:ascii="Times New Roman" w:hAnsi="Times New Roman"/>
                <w:i/>
              </w:rPr>
            </w:pP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p w:rsidR="001C2601" w:rsidRPr="00A107F6" w:rsidRDefault="001C2601" w:rsidP="008C278C">
            <w:pPr>
              <w:spacing w:after="0" w:line="228" w:lineRule="auto"/>
              <w:jc w:val="center"/>
              <w:rPr>
                <w:rFonts w:ascii="Times New Roman" w:hAnsi="Times New Roman"/>
                <w:b/>
              </w:rPr>
            </w:pPr>
            <w:r w:rsidRPr="00A107F6">
              <w:rPr>
                <w:rFonts w:ascii="Times New Roman" w:hAnsi="Times New Roman"/>
                <w:i/>
              </w:rPr>
              <w:t>(воспитатели отрядов)</w:t>
            </w:r>
          </w:p>
        </w:tc>
      </w:tr>
      <w:tr w:rsidR="001C2601" w:rsidRPr="00EB3767" w:rsidTr="00A107F6">
        <w:trPr>
          <w:trHeight w:val="487"/>
        </w:trPr>
        <w:tc>
          <w:tcPr>
            <w:tcW w:w="2093" w:type="dxa"/>
          </w:tcPr>
          <w:p w:rsidR="001C2601" w:rsidRPr="00EB3767" w:rsidRDefault="001C2601" w:rsidP="008C278C">
            <w:pPr>
              <w:spacing w:after="0" w:line="228" w:lineRule="auto"/>
              <w:jc w:val="center"/>
              <w:rPr>
                <w:rFonts w:ascii="Times New Roman" w:hAnsi="Times New Roman"/>
                <w:b/>
                <w:bCs/>
                <w:i/>
              </w:rPr>
            </w:pPr>
            <w:r w:rsidRPr="00EB3767">
              <w:rPr>
                <w:rFonts w:ascii="Times New Roman" w:hAnsi="Times New Roman"/>
                <w:b/>
                <w:bCs/>
                <w:i/>
              </w:rPr>
              <w:t>20.07.20</w:t>
            </w:r>
            <w:r w:rsidR="00EB3767">
              <w:rPr>
                <w:rFonts w:ascii="Times New Roman" w:hAnsi="Times New Roman"/>
                <w:b/>
                <w:bCs/>
                <w:i/>
              </w:rPr>
              <w:t>20</w:t>
            </w:r>
            <w:r w:rsidRPr="00EB3767">
              <w:rPr>
                <w:rFonts w:ascii="Times New Roman" w:hAnsi="Times New Roman"/>
                <w:b/>
                <w:bCs/>
                <w:i/>
              </w:rPr>
              <w:t xml:space="preserve"> Понедельник</w:t>
            </w:r>
          </w:p>
          <w:p w:rsidR="001C2601" w:rsidRPr="00EB3767" w:rsidRDefault="001C2601" w:rsidP="008C278C">
            <w:pPr>
              <w:spacing w:after="0" w:line="228" w:lineRule="auto"/>
              <w:jc w:val="center"/>
              <w:rPr>
                <w:rFonts w:ascii="Times New Roman" w:hAnsi="Times New Roman"/>
                <w:b/>
                <w:bCs/>
                <w:i/>
              </w:rPr>
            </w:pPr>
            <w:r w:rsidRPr="00EB3767">
              <w:rPr>
                <w:rFonts w:ascii="Times New Roman" w:hAnsi="Times New Roman"/>
                <w:b/>
                <w:bCs/>
                <w:i/>
              </w:rPr>
              <w:t>День шахмат</w:t>
            </w:r>
          </w:p>
          <w:p w:rsidR="001C2601" w:rsidRPr="00EB3767" w:rsidRDefault="001C2601" w:rsidP="008C278C">
            <w:pPr>
              <w:spacing w:after="0" w:line="228" w:lineRule="auto"/>
              <w:jc w:val="center"/>
              <w:rPr>
                <w:rFonts w:ascii="Times New Roman" w:hAnsi="Times New Roman"/>
                <w:b/>
                <w:bCs/>
                <w:i/>
              </w:rPr>
            </w:pPr>
          </w:p>
        </w:tc>
        <w:tc>
          <w:tcPr>
            <w:tcW w:w="2268" w:type="dxa"/>
          </w:tcPr>
          <w:p w:rsidR="00EB3767" w:rsidRDefault="001C2601" w:rsidP="008C278C">
            <w:pPr>
              <w:spacing w:after="0" w:line="228" w:lineRule="auto"/>
              <w:jc w:val="center"/>
              <w:rPr>
                <w:rFonts w:ascii="Times New Roman" w:hAnsi="Times New Roman"/>
                <w:b/>
                <w:i/>
              </w:rPr>
            </w:pPr>
            <w:r w:rsidRPr="00EB3767">
              <w:rPr>
                <w:rFonts w:ascii="Times New Roman" w:hAnsi="Times New Roman"/>
                <w:b/>
                <w:i/>
              </w:rPr>
              <w:t>21.07.20</w:t>
            </w:r>
            <w:r w:rsidR="00EB3767">
              <w:rPr>
                <w:rFonts w:ascii="Times New Roman" w:hAnsi="Times New Roman"/>
                <w:b/>
                <w:i/>
              </w:rPr>
              <w:t>20</w:t>
            </w:r>
            <w:r w:rsidRPr="00EB3767">
              <w:rPr>
                <w:rFonts w:ascii="Times New Roman" w:hAnsi="Times New Roman"/>
                <w:b/>
                <w:i/>
              </w:rPr>
              <w:t xml:space="preserve"> </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Вторник</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День дружбы</w:t>
            </w:r>
          </w:p>
          <w:p w:rsidR="001C2601" w:rsidRPr="00EB3767" w:rsidRDefault="001C2601" w:rsidP="008C278C">
            <w:pPr>
              <w:spacing w:after="0" w:line="228" w:lineRule="auto"/>
              <w:jc w:val="center"/>
              <w:rPr>
                <w:rFonts w:ascii="Times New Roman" w:hAnsi="Times New Roman"/>
                <w:b/>
                <w:i/>
              </w:rPr>
            </w:pPr>
          </w:p>
        </w:tc>
        <w:tc>
          <w:tcPr>
            <w:tcW w:w="2268" w:type="dxa"/>
            <w:gridSpan w:val="2"/>
          </w:tcPr>
          <w:p w:rsidR="00EB3767" w:rsidRDefault="001C2601" w:rsidP="008C278C">
            <w:pPr>
              <w:spacing w:after="0" w:line="228" w:lineRule="auto"/>
              <w:jc w:val="center"/>
              <w:rPr>
                <w:rFonts w:ascii="Times New Roman" w:hAnsi="Times New Roman"/>
                <w:b/>
                <w:i/>
              </w:rPr>
            </w:pPr>
            <w:r w:rsidRPr="00EB3767">
              <w:rPr>
                <w:rFonts w:ascii="Times New Roman" w:hAnsi="Times New Roman"/>
                <w:b/>
                <w:i/>
              </w:rPr>
              <w:t>22.07.20</w:t>
            </w:r>
            <w:r w:rsidR="00EB3767">
              <w:rPr>
                <w:rFonts w:ascii="Times New Roman" w:hAnsi="Times New Roman"/>
                <w:b/>
                <w:i/>
              </w:rPr>
              <w:t>20</w:t>
            </w:r>
            <w:r w:rsidRPr="00EB3767">
              <w:rPr>
                <w:rFonts w:ascii="Times New Roman" w:hAnsi="Times New Roman"/>
                <w:b/>
                <w:i/>
              </w:rPr>
              <w:t xml:space="preserve"> </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Среда</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День музыки</w:t>
            </w:r>
          </w:p>
          <w:p w:rsidR="001C2601" w:rsidRPr="00EB3767" w:rsidRDefault="001C2601" w:rsidP="008C278C">
            <w:pPr>
              <w:spacing w:after="0" w:line="228" w:lineRule="auto"/>
              <w:jc w:val="center"/>
              <w:rPr>
                <w:rFonts w:ascii="Times New Roman" w:hAnsi="Times New Roman"/>
                <w:i/>
              </w:rPr>
            </w:pPr>
          </w:p>
        </w:tc>
        <w:tc>
          <w:tcPr>
            <w:tcW w:w="1701" w:type="dxa"/>
            <w:gridSpan w:val="2"/>
          </w:tcPr>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23.07.20</w:t>
            </w:r>
            <w:r w:rsidR="00EB3767">
              <w:rPr>
                <w:rFonts w:ascii="Times New Roman" w:hAnsi="Times New Roman"/>
                <w:b/>
                <w:i/>
              </w:rPr>
              <w:t>20</w:t>
            </w:r>
            <w:r w:rsidRPr="00EB3767">
              <w:rPr>
                <w:rFonts w:ascii="Times New Roman" w:hAnsi="Times New Roman"/>
                <w:b/>
                <w:i/>
              </w:rPr>
              <w:t xml:space="preserve"> Четверг</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День творчества</w:t>
            </w:r>
          </w:p>
        </w:tc>
        <w:tc>
          <w:tcPr>
            <w:tcW w:w="1701" w:type="dxa"/>
          </w:tcPr>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24.07.20</w:t>
            </w:r>
            <w:r w:rsidR="00EB3767">
              <w:rPr>
                <w:rFonts w:ascii="Times New Roman" w:hAnsi="Times New Roman"/>
                <w:b/>
                <w:i/>
              </w:rPr>
              <w:t>20</w:t>
            </w:r>
            <w:r w:rsidRPr="00EB3767">
              <w:rPr>
                <w:rFonts w:ascii="Times New Roman" w:hAnsi="Times New Roman"/>
                <w:b/>
                <w:i/>
              </w:rPr>
              <w:t xml:space="preserve"> Пятница</w:t>
            </w:r>
          </w:p>
          <w:p w:rsidR="001C2601" w:rsidRPr="00EB3767" w:rsidRDefault="001C2601" w:rsidP="008C278C">
            <w:pPr>
              <w:spacing w:after="0" w:line="228" w:lineRule="auto"/>
              <w:jc w:val="center"/>
              <w:rPr>
                <w:rFonts w:ascii="Times New Roman" w:hAnsi="Times New Roman"/>
                <w:b/>
                <w:i/>
              </w:rPr>
            </w:pPr>
            <w:r w:rsidRPr="00EB3767">
              <w:rPr>
                <w:rFonts w:ascii="Times New Roman" w:hAnsi="Times New Roman"/>
                <w:b/>
                <w:i/>
              </w:rPr>
              <w:t>День игр</w:t>
            </w:r>
          </w:p>
          <w:p w:rsidR="001C2601" w:rsidRPr="00EB3767" w:rsidRDefault="001C2601" w:rsidP="008C278C">
            <w:pPr>
              <w:spacing w:after="0" w:line="228" w:lineRule="auto"/>
              <w:jc w:val="center"/>
              <w:rPr>
                <w:rFonts w:ascii="Times New Roman" w:hAnsi="Times New Roman"/>
                <w:i/>
              </w:rPr>
            </w:pPr>
          </w:p>
        </w:tc>
      </w:tr>
      <w:tr w:rsidR="001C2601" w:rsidRPr="006F0E61" w:rsidTr="00A107F6">
        <w:trPr>
          <w:trHeight w:val="427"/>
        </w:trPr>
        <w:tc>
          <w:tcPr>
            <w:tcW w:w="10031" w:type="dxa"/>
            <w:gridSpan w:val="7"/>
          </w:tcPr>
          <w:p w:rsidR="001C2601" w:rsidRPr="00A107F6" w:rsidRDefault="001C2601" w:rsidP="008C278C">
            <w:pPr>
              <w:pStyle w:val="a5"/>
              <w:numPr>
                <w:ilvl w:val="1"/>
                <w:numId w:val="77"/>
              </w:numPr>
              <w:spacing w:line="228" w:lineRule="auto"/>
              <w:jc w:val="center"/>
              <w:rPr>
                <w:b/>
                <w:bCs/>
                <w:sz w:val="22"/>
                <w:szCs w:val="22"/>
              </w:rPr>
            </w:pPr>
            <w:r w:rsidRPr="00A107F6">
              <w:rPr>
                <w:b/>
                <w:bCs/>
                <w:sz w:val="22"/>
                <w:szCs w:val="22"/>
              </w:rPr>
              <w:t>Занятия в объединениях по интересам по дополнительным общеразвивающим программам «Школа дорожных наук», «Креативное лето», «Путешествие в страну Экономика»</w:t>
            </w:r>
          </w:p>
        </w:tc>
      </w:tr>
      <w:tr w:rsidR="001C2601" w:rsidRPr="006F0E61" w:rsidTr="00A107F6">
        <w:trPr>
          <w:trHeight w:val="1201"/>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2. Познаватель</w:t>
            </w:r>
            <w:r w:rsidR="00EB3767">
              <w:rPr>
                <w:rFonts w:ascii="Times New Roman" w:hAnsi="Times New Roman"/>
                <w:b/>
                <w:bCs/>
              </w:rPr>
              <w:t>-</w:t>
            </w:r>
            <w:r w:rsidRPr="00A107F6">
              <w:rPr>
                <w:rFonts w:ascii="Times New Roman" w:hAnsi="Times New Roman"/>
                <w:b/>
                <w:bCs/>
              </w:rPr>
              <w:t>ный час</w:t>
            </w:r>
            <w:r w:rsidR="00EB3767">
              <w:rPr>
                <w:rFonts w:ascii="Times New Roman" w:hAnsi="Times New Roman"/>
                <w:b/>
                <w:bCs/>
              </w:rPr>
              <w:t xml:space="preserve"> </w:t>
            </w:r>
            <w:r w:rsidRPr="00A107F6">
              <w:rPr>
                <w:rFonts w:ascii="Times New Roman" w:hAnsi="Times New Roman"/>
                <w:b/>
                <w:bCs/>
              </w:rPr>
              <w:t>«Путешествие в шахматное королевство»</w:t>
            </w:r>
          </w:p>
        </w:tc>
        <w:tc>
          <w:tcPr>
            <w:tcW w:w="2410"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2. Игра-путешествие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 «Басни дедушки Крылова»</w:t>
            </w:r>
          </w:p>
          <w:p w:rsidR="001C2601" w:rsidRPr="00A107F6" w:rsidRDefault="001C2601" w:rsidP="008C278C">
            <w:pPr>
              <w:spacing w:after="0" w:line="228" w:lineRule="auto"/>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w:t>
            </w:r>
            <w:r w:rsidR="00EB3767">
              <w:rPr>
                <w:rFonts w:ascii="Times New Roman" w:hAnsi="Times New Roman"/>
              </w:rPr>
              <w:t xml:space="preserve"> </w:t>
            </w:r>
            <w:r w:rsidRPr="00A107F6">
              <w:rPr>
                <w:rFonts w:ascii="Times New Roman" w:hAnsi="Times New Roman"/>
              </w:rPr>
              <w:t>Музыкальная викторина</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 «Угадай мелодию»</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rPr>
                <w:rFonts w:ascii="Times New Roman" w:hAnsi="Times New Roman"/>
              </w:rPr>
            </w:pPr>
          </w:p>
        </w:tc>
        <w:tc>
          <w:tcPr>
            <w:tcW w:w="1559"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2.Игра по ПДД</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 «Поле чудес»</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rPr>
                <w:rFonts w:ascii="Times New Roman" w:hAnsi="Times New Roman"/>
              </w:rPr>
            </w:pPr>
          </w:p>
        </w:tc>
        <w:tc>
          <w:tcPr>
            <w:tcW w:w="1701" w:type="dxa"/>
          </w:tcPr>
          <w:p w:rsidR="001C2601" w:rsidRPr="00A107F6" w:rsidRDefault="001C2601" w:rsidP="00EB3767">
            <w:pPr>
              <w:spacing w:after="0" w:line="228" w:lineRule="auto"/>
              <w:jc w:val="center"/>
              <w:rPr>
                <w:rFonts w:ascii="Times New Roman" w:hAnsi="Times New Roman"/>
              </w:rPr>
            </w:pPr>
            <w:r w:rsidRPr="00A107F6">
              <w:rPr>
                <w:rFonts w:ascii="Times New Roman" w:hAnsi="Times New Roman"/>
              </w:rPr>
              <w:t>2.Военно-спортивная игра «Зарничка»</w:t>
            </w:r>
          </w:p>
        </w:tc>
      </w:tr>
      <w:tr w:rsidR="001C2601" w:rsidRPr="006F0E61" w:rsidTr="00A107F6">
        <w:trPr>
          <w:trHeight w:val="1261"/>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3. Настольные, познавательные, интеллектуаль</w:t>
            </w:r>
            <w:r w:rsidR="00EB3767">
              <w:rPr>
                <w:rFonts w:ascii="Times New Roman" w:hAnsi="Times New Roman"/>
                <w:b/>
                <w:bCs/>
              </w:rPr>
              <w:t>-</w:t>
            </w:r>
            <w:r w:rsidRPr="00A107F6">
              <w:rPr>
                <w:rFonts w:ascii="Times New Roman" w:hAnsi="Times New Roman"/>
                <w:b/>
                <w:bCs/>
              </w:rPr>
              <w:t xml:space="preserve">ные игры в помещении, </w:t>
            </w:r>
          </w:p>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чтение книг и др.</w:t>
            </w:r>
          </w:p>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i/>
              </w:rPr>
              <w:t>(воспитатели отрядов)</w:t>
            </w:r>
          </w:p>
          <w:p w:rsidR="001C2601" w:rsidRPr="00A107F6" w:rsidRDefault="001C2601" w:rsidP="008C278C">
            <w:pPr>
              <w:spacing w:after="0" w:line="228" w:lineRule="auto"/>
              <w:jc w:val="center"/>
              <w:rPr>
                <w:rFonts w:ascii="Times New Roman" w:hAnsi="Times New Roman"/>
                <w:b/>
                <w:bCs/>
              </w:rPr>
            </w:pPr>
          </w:p>
          <w:p w:rsidR="001C2601" w:rsidRPr="00A107F6" w:rsidRDefault="001C2601" w:rsidP="008C278C">
            <w:pPr>
              <w:spacing w:after="0" w:line="228" w:lineRule="auto"/>
              <w:jc w:val="center"/>
              <w:rPr>
                <w:rFonts w:ascii="Times New Roman" w:hAnsi="Times New Roman"/>
                <w:b/>
                <w:bCs/>
              </w:rPr>
            </w:pPr>
          </w:p>
        </w:tc>
        <w:tc>
          <w:tcPr>
            <w:tcW w:w="2410"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3. Настольные, познавательные, интеллектуальные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 xml:space="preserve">3. Настольные, познавательные, интеллектуальные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jc w:val="center"/>
              <w:rPr>
                <w:rFonts w:ascii="Times New Roman" w:hAnsi="Times New Roman"/>
              </w:rPr>
            </w:pPr>
          </w:p>
          <w:p w:rsidR="001C2601" w:rsidRPr="00A107F6" w:rsidRDefault="001C2601" w:rsidP="008C278C">
            <w:pPr>
              <w:spacing w:after="0" w:line="228" w:lineRule="auto"/>
              <w:jc w:val="center"/>
              <w:rPr>
                <w:rFonts w:ascii="Times New Roman" w:hAnsi="Times New Roman"/>
              </w:rPr>
            </w:pPr>
          </w:p>
        </w:tc>
        <w:tc>
          <w:tcPr>
            <w:tcW w:w="1559"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Настоль</w:t>
            </w:r>
            <w:r w:rsidR="00EB3767">
              <w:rPr>
                <w:rFonts w:ascii="Times New Roman" w:hAnsi="Times New Roman"/>
              </w:rPr>
              <w:t>-</w:t>
            </w:r>
            <w:r w:rsidRPr="00A107F6">
              <w:rPr>
                <w:rFonts w:ascii="Times New Roman" w:hAnsi="Times New Roman"/>
              </w:rPr>
              <w:t>ные, познава</w:t>
            </w:r>
            <w:r w:rsidR="00EB3767">
              <w:rPr>
                <w:rFonts w:ascii="Times New Roman" w:hAnsi="Times New Roman"/>
              </w:rPr>
              <w:t>-</w:t>
            </w:r>
            <w:r w:rsidRPr="00A107F6">
              <w:rPr>
                <w:rFonts w:ascii="Times New Roman" w:hAnsi="Times New Roman"/>
              </w:rPr>
              <w:t>тельные, интеллек</w:t>
            </w:r>
            <w:r w:rsidR="00794B31" w:rsidRPr="00A107F6">
              <w:rPr>
                <w:rFonts w:ascii="Times New Roman" w:hAnsi="Times New Roman"/>
              </w:rPr>
              <w:t>-</w:t>
            </w:r>
            <w:r w:rsidRPr="00A107F6">
              <w:rPr>
                <w:rFonts w:ascii="Times New Roman" w:hAnsi="Times New Roman"/>
              </w:rPr>
              <w:t xml:space="preserve">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3. Настольные, познаватель</w:t>
            </w:r>
            <w:r w:rsidR="00794B31" w:rsidRPr="00A107F6">
              <w:rPr>
                <w:rFonts w:ascii="Times New Roman" w:hAnsi="Times New Roman"/>
              </w:rPr>
              <w:t>-</w:t>
            </w:r>
            <w:r w:rsidRPr="00A107F6">
              <w:rPr>
                <w:rFonts w:ascii="Times New Roman" w:hAnsi="Times New Roman"/>
              </w:rPr>
              <w:t>ные, интел</w:t>
            </w:r>
            <w:r w:rsidR="00EB3767">
              <w:rPr>
                <w:rFonts w:ascii="Times New Roman" w:hAnsi="Times New Roman"/>
              </w:rPr>
              <w:t>-</w:t>
            </w:r>
            <w:r w:rsidRPr="00A107F6">
              <w:rPr>
                <w:rFonts w:ascii="Times New Roman" w:hAnsi="Times New Roman"/>
              </w:rPr>
              <w:t xml:space="preserve">лектуальные игры в помещении, </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чтение книг и др.</w:t>
            </w:r>
          </w:p>
          <w:p w:rsidR="001C2601" w:rsidRPr="00A107F6" w:rsidRDefault="001C2601" w:rsidP="008C278C">
            <w:pPr>
              <w:spacing w:after="0" w:line="228" w:lineRule="auto"/>
              <w:jc w:val="center"/>
              <w:rPr>
                <w:rFonts w:ascii="Times New Roman" w:hAnsi="Times New Roman"/>
              </w:rPr>
            </w:pPr>
            <w:r w:rsidRPr="00A107F6">
              <w:rPr>
                <w:rFonts w:ascii="Times New Roman" w:hAnsi="Times New Roman"/>
                <w:i/>
              </w:rPr>
              <w:t>(воспитатели отрядов)</w:t>
            </w:r>
          </w:p>
          <w:p w:rsidR="001C2601" w:rsidRPr="00A107F6" w:rsidRDefault="001C2601" w:rsidP="008C278C">
            <w:pPr>
              <w:spacing w:after="0" w:line="228" w:lineRule="auto"/>
              <w:rPr>
                <w:rFonts w:ascii="Times New Roman" w:hAnsi="Times New Roman"/>
                <w:b/>
              </w:rPr>
            </w:pPr>
          </w:p>
        </w:tc>
      </w:tr>
      <w:tr w:rsidR="001C2601" w:rsidRPr="006F0E61" w:rsidTr="00A107F6">
        <w:trPr>
          <w:trHeight w:val="714"/>
        </w:trPr>
        <w:tc>
          <w:tcPr>
            <w:tcW w:w="2093" w:type="dxa"/>
          </w:tcPr>
          <w:p w:rsidR="001C2601" w:rsidRPr="00A107F6" w:rsidRDefault="001C2601" w:rsidP="008C278C">
            <w:pPr>
              <w:spacing w:after="0" w:line="228" w:lineRule="auto"/>
              <w:jc w:val="center"/>
              <w:rPr>
                <w:rFonts w:ascii="Times New Roman" w:hAnsi="Times New Roman"/>
                <w:b/>
                <w:bCs/>
              </w:rPr>
            </w:pPr>
            <w:r w:rsidRPr="00A107F6">
              <w:rPr>
                <w:rFonts w:ascii="Times New Roman" w:hAnsi="Times New Roman"/>
                <w:b/>
                <w:bCs/>
              </w:rPr>
              <w:t>4. Игры на свежем воздухе</w:t>
            </w:r>
          </w:p>
          <w:p w:rsidR="001C2601" w:rsidRPr="00A107F6" w:rsidRDefault="001C2601" w:rsidP="008C278C">
            <w:pPr>
              <w:spacing w:after="0" w:line="228" w:lineRule="auto"/>
              <w:jc w:val="center"/>
              <w:rPr>
                <w:rFonts w:ascii="Times New Roman" w:hAnsi="Times New Roman"/>
                <w:b/>
                <w:bCs/>
              </w:rPr>
            </w:pPr>
          </w:p>
        </w:tc>
        <w:tc>
          <w:tcPr>
            <w:tcW w:w="2410"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p w:rsidR="001C2601" w:rsidRPr="00A107F6" w:rsidRDefault="001C2601" w:rsidP="008C278C">
            <w:pPr>
              <w:spacing w:after="0" w:line="228" w:lineRule="auto"/>
              <w:jc w:val="center"/>
              <w:rPr>
                <w:rFonts w:ascii="Times New Roman" w:hAnsi="Times New Roman"/>
              </w:rPr>
            </w:pPr>
          </w:p>
        </w:tc>
        <w:tc>
          <w:tcPr>
            <w:tcW w:w="2268" w:type="dxa"/>
            <w:gridSpan w:val="2"/>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p w:rsidR="001C2601" w:rsidRPr="00A107F6" w:rsidRDefault="001C2601" w:rsidP="008C278C">
            <w:pPr>
              <w:spacing w:after="0" w:line="228" w:lineRule="auto"/>
              <w:jc w:val="center"/>
              <w:rPr>
                <w:rFonts w:ascii="Times New Roman" w:hAnsi="Times New Roman"/>
              </w:rPr>
            </w:pPr>
          </w:p>
        </w:tc>
        <w:tc>
          <w:tcPr>
            <w:tcW w:w="1559"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tc>
        <w:tc>
          <w:tcPr>
            <w:tcW w:w="1701" w:type="dxa"/>
          </w:tcPr>
          <w:p w:rsidR="001C2601" w:rsidRPr="00A107F6" w:rsidRDefault="001C2601" w:rsidP="008C278C">
            <w:pPr>
              <w:spacing w:after="0" w:line="228" w:lineRule="auto"/>
              <w:jc w:val="center"/>
              <w:rPr>
                <w:rFonts w:ascii="Times New Roman" w:hAnsi="Times New Roman"/>
              </w:rPr>
            </w:pPr>
            <w:r w:rsidRPr="00A107F6">
              <w:rPr>
                <w:rFonts w:ascii="Times New Roman" w:hAnsi="Times New Roman"/>
              </w:rPr>
              <w:t>4. Игры на свежем воздухе</w:t>
            </w:r>
          </w:p>
          <w:p w:rsidR="001C2601" w:rsidRPr="00A107F6" w:rsidRDefault="001C2601" w:rsidP="008C278C">
            <w:pPr>
              <w:spacing w:after="0" w:line="228" w:lineRule="auto"/>
              <w:jc w:val="center"/>
              <w:rPr>
                <w:rFonts w:ascii="Times New Roman" w:hAnsi="Times New Roman"/>
              </w:rPr>
            </w:pPr>
          </w:p>
        </w:tc>
      </w:tr>
    </w:tbl>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Pr="00AA7A57" w:rsidRDefault="001C2601" w:rsidP="001C2601">
      <w:pPr>
        <w:spacing w:after="0" w:line="240" w:lineRule="auto"/>
        <w:ind w:firstLine="708"/>
        <w:jc w:val="both"/>
        <w:rPr>
          <w:rFonts w:ascii="Times New Roman" w:hAnsi="Times New Roman"/>
          <w:sz w:val="24"/>
          <w:szCs w:val="24"/>
        </w:rPr>
      </w:pPr>
    </w:p>
    <w:p w:rsidR="001C2601" w:rsidRDefault="001C2601" w:rsidP="001C2601">
      <w:pPr>
        <w:spacing w:after="0" w:line="240" w:lineRule="auto"/>
        <w:jc w:val="both"/>
        <w:rPr>
          <w:rFonts w:ascii="Times New Roman" w:hAnsi="Times New Roman"/>
          <w:spacing w:val="2"/>
          <w:sz w:val="28"/>
          <w:szCs w:val="28"/>
          <w:shd w:val="clear" w:color="auto" w:fill="FFFFFF"/>
        </w:rPr>
      </w:pPr>
    </w:p>
    <w:p w:rsidR="001C2601" w:rsidRDefault="001C2601" w:rsidP="001C2601">
      <w:pPr>
        <w:spacing w:after="0" w:line="240" w:lineRule="auto"/>
        <w:jc w:val="both"/>
        <w:rPr>
          <w:rFonts w:ascii="Times New Roman" w:hAnsi="Times New Roman"/>
          <w:spacing w:val="2"/>
          <w:sz w:val="28"/>
          <w:szCs w:val="28"/>
          <w:shd w:val="clear" w:color="auto" w:fill="FFFFFF"/>
        </w:rPr>
      </w:pPr>
    </w:p>
    <w:p w:rsidR="001C2601" w:rsidRDefault="001C2601" w:rsidP="001C2601">
      <w:pPr>
        <w:spacing w:after="0" w:line="240" w:lineRule="auto"/>
        <w:jc w:val="both"/>
        <w:rPr>
          <w:rFonts w:ascii="Times New Roman" w:hAnsi="Times New Roman"/>
          <w:spacing w:val="2"/>
          <w:sz w:val="28"/>
          <w:szCs w:val="28"/>
          <w:shd w:val="clear" w:color="auto" w:fill="FFFFFF"/>
        </w:rPr>
      </w:pPr>
    </w:p>
    <w:p w:rsidR="001C2601" w:rsidRDefault="001C2601" w:rsidP="001C2601">
      <w:pPr>
        <w:spacing w:after="0" w:line="240" w:lineRule="auto"/>
        <w:jc w:val="both"/>
        <w:rPr>
          <w:rFonts w:ascii="Times New Roman" w:hAnsi="Times New Roman"/>
          <w:spacing w:val="2"/>
          <w:sz w:val="28"/>
          <w:szCs w:val="28"/>
          <w:shd w:val="clear" w:color="auto" w:fill="FFFFFF"/>
        </w:rPr>
      </w:pPr>
    </w:p>
    <w:p w:rsidR="001C2601" w:rsidRDefault="001C2601" w:rsidP="001C2601">
      <w:pPr>
        <w:spacing w:after="0" w:line="240" w:lineRule="auto"/>
        <w:jc w:val="both"/>
        <w:rPr>
          <w:rFonts w:ascii="Times New Roman" w:hAnsi="Times New Roman"/>
          <w:bCs/>
          <w:iCs/>
          <w:sz w:val="28"/>
          <w:szCs w:val="28"/>
        </w:rPr>
      </w:pPr>
    </w:p>
    <w:p w:rsidR="0077734B" w:rsidRDefault="0077734B" w:rsidP="001C2601">
      <w:pPr>
        <w:spacing w:after="0" w:line="240" w:lineRule="auto"/>
        <w:jc w:val="both"/>
        <w:rPr>
          <w:rFonts w:ascii="Times New Roman" w:hAnsi="Times New Roman"/>
          <w:bCs/>
          <w:iCs/>
          <w:sz w:val="28"/>
          <w:szCs w:val="28"/>
        </w:rPr>
      </w:pPr>
    </w:p>
    <w:p w:rsidR="0077734B" w:rsidRDefault="0077734B" w:rsidP="001C2601">
      <w:pPr>
        <w:spacing w:after="0" w:line="240" w:lineRule="auto"/>
        <w:jc w:val="both"/>
        <w:rPr>
          <w:rFonts w:ascii="Times New Roman" w:hAnsi="Times New Roman"/>
          <w:bCs/>
          <w:iCs/>
          <w:sz w:val="28"/>
          <w:szCs w:val="28"/>
        </w:rPr>
      </w:pPr>
    </w:p>
    <w:p w:rsidR="00CB6E3F" w:rsidRPr="00BE0D00" w:rsidRDefault="00EB3767" w:rsidP="001C2601">
      <w:pPr>
        <w:spacing w:after="0" w:line="240" w:lineRule="auto"/>
        <w:jc w:val="both"/>
        <w:rPr>
          <w:rFonts w:ascii="Times New Roman" w:hAnsi="Times New Roman"/>
          <w:bCs/>
          <w:iCs/>
          <w:sz w:val="28"/>
          <w:szCs w:val="28"/>
        </w:rPr>
      </w:pPr>
      <w:r>
        <w:rPr>
          <w:rFonts w:ascii="Times New Roman" w:hAnsi="Times New Roman"/>
          <w:bCs/>
          <w:iCs/>
          <w:sz w:val="28"/>
          <w:szCs w:val="28"/>
        </w:rPr>
        <w:br w:type="column"/>
      </w:r>
    </w:p>
    <w:p w:rsidR="00ED125F" w:rsidRPr="00A86C82" w:rsidRDefault="00ED125F" w:rsidP="009C4E31">
      <w:pPr>
        <w:spacing w:after="0" w:line="240" w:lineRule="auto"/>
        <w:jc w:val="center"/>
        <w:rPr>
          <w:rFonts w:ascii="Times New Roman" w:hAnsi="Times New Roman"/>
          <w:b/>
          <w:sz w:val="28"/>
          <w:szCs w:val="28"/>
        </w:rPr>
      </w:pPr>
      <w:r w:rsidRPr="00A86C82">
        <w:rPr>
          <w:rFonts w:ascii="Times New Roman" w:hAnsi="Times New Roman"/>
          <w:b/>
          <w:sz w:val="28"/>
          <w:szCs w:val="28"/>
        </w:rPr>
        <w:t>Программа деятельности</w:t>
      </w:r>
      <w:r w:rsidR="009C4E31" w:rsidRPr="00A86C82">
        <w:rPr>
          <w:rFonts w:ascii="Times New Roman" w:hAnsi="Times New Roman"/>
          <w:b/>
          <w:sz w:val="28"/>
          <w:szCs w:val="28"/>
        </w:rPr>
        <w:t xml:space="preserve"> </w:t>
      </w:r>
      <w:r w:rsidRPr="00A86C82">
        <w:rPr>
          <w:rFonts w:ascii="Times New Roman" w:hAnsi="Times New Roman"/>
          <w:b/>
          <w:sz w:val="28"/>
          <w:szCs w:val="28"/>
        </w:rPr>
        <w:t>детского оздоровительного лагеря</w:t>
      </w:r>
    </w:p>
    <w:p w:rsidR="00ED125F" w:rsidRPr="00A86C82" w:rsidRDefault="00ED125F" w:rsidP="009C4E31">
      <w:pPr>
        <w:pStyle w:val="ae"/>
        <w:rPr>
          <w:b/>
          <w:szCs w:val="28"/>
        </w:rPr>
      </w:pPr>
      <w:r w:rsidRPr="00A86C82">
        <w:rPr>
          <w:b/>
          <w:szCs w:val="28"/>
        </w:rPr>
        <w:t>«ПЛАНЕТА ДЕТСТВА»</w:t>
      </w:r>
      <w:r w:rsidR="009C4E31" w:rsidRPr="00A86C82">
        <w:rPr>
          <w:b/>
          <w:szCs w:val="28"/>
        </w:rPr>
        <w:t xml:space="preserve"> </w:t>
      </w:r>
      <w:r w:rsidRPr="00A86C82">
        <w:rPr>
          <w:b/>
          <w:bCs/>
          <w:szCs w:val="28"/>
        </w:rPr>
        <w:t xml:space="preserve">МБОУ «Гимназия </w:t>
      </w:r>
      <w:bookmarkStart w:id="1" w:name="_GoBack"/>
      <w:bookmarkEnd w:id="1"/>
      <w:r w:rsidRPr="00A86C82">
        <w:rPr>
          <w:b/>
          <w:bCs/>
          <w:szCs w:val="28"/>
        </w:rPr>
        <w:t>№ 3» г. Белгорода</w:t>
      </w:r>
    </w:p>
    <w:p w:rsidR="00ED125F" w:rsidRDefault="00ED125F" w:rsidP="009C4E31">
      <w:pPr>
        <w:spacing w:after="0" w:line="240" w:lineRule="auto"/>
        <w:jc w:val="center"/>
        <w:rPr>
          <w:rFonts w:ascii="Times New Roman" w:hAnsi="Times New Roman"/>
          <w:b/>
          <w:sz w:val="24"/>
          <w:szCs w:val="24"/>
        </w:rPr>
      </w:pPr>
    </w:p>
    <w:p w:rsidR="00835F04" w:rsidRDefault="00835F04" w:rsidP="00835F04">
      <w:pPr>
        <w:spacing w:after="0" w:line="240" w:lineRule="auto"/>
        <w:jc w:val="center"/>
        <w:rPr>
          <w:rFonts w:ascii="Times New Roman" w:hAnsi="Times New Roman"/>
          <w:sz w:val="28"/>
          <w:szCs w:val="24"/>
        </w:rPr>
      </w:pPr>
      <w:r w:rsidRPr="00286D74">
        <w:rPr>
          <w:rFonts w:ascii="Times New Roman" w:hAnsi="Times New Roman"/>
          <w:sz w:val="28"/>
          <w:szCs w:val="24"/>
        </w:rPr>
        <w:t>Профильная смена</w:t>
      </w:r>
      <w:r>
        <w:rPr>
          <w:rFonts w:ascii="Times New Roman" w:hAnsi="Times New Roman"/>
          <w:sz w:val="28"/>
          <w:szCs w:val="24"/>
        </w:rPr>
        <w:t xml:space="preserve"> юных экологов</w:t>
      </w:r>
    </w:p>
    <w:p w:rsidR="00835F04" w:rsidRPr="00286D74" w:rsidRDefault="00835F04" w:rsidP="00835F04">
      <w:pPr>
        <w:spacing w:after="0" w:line="240" w:lineRule="auto"/>
        <w:jc w:val="center"/>
        <w:rPr>
          <w:rFonts w:ascii="Times New Roman" w:hAnsi="Times New Roman"/>
          <w:sz w:val="28"/>
          <w:szCs w:val="24"/>
        </w:rPr>
      </w:pPr>
    </w:p>
    <w:p w:rsidR="00835F04" w:rsidRPr="00912E56" w:rsidRDefault="00835F04" w:rsidP="00835F04">
      <w:pPr>
        <w:spacing w:after="0" w:line="360" w:lineRule="auto"/>
        <w:jc w:val="center"/>
        <w:rPr>
          <w:rFonts w:ascii="Times New Roman" w:hAnsi="Times New Roman"/>
          <w:b/>
          <w:sz w:val="28"/>
          <w:szCs w:val="28"/>
        </w:rPr>
      </w:pPr>
      <w:r w:rsidRPr="00912E56">
        <w:rPr>
          <w:rFonts w:ascii="Times New Roman" w:hAnsi="Times New Roman"/>
          <w:b/>
          <w:sz w:val="28"/>
          <w:szCs w:val="28"/>
        </w:rPr>
        <w:t xml:space="preserve"> «СОЛНЦЕВОРОТ»</w:t>
      </w:r>
    </w:p>
    <w:p w:rsidR="00CB6E3F" w:rsidRDefault="00CB6E3F" w:rsidP="009C4E31">
      <w:pPr>
        <w:spacing w:after="0" w:line="240" w:lineRule="auto"/>
        <w:jc w:val="center"/>
        <w:rPr>
          <w:rFonts w:ascii="Times New Roman" w:hAnsi="Times New Roman"/>
          <w:b/>
          <w:sz w:val="24"/>
          <w:szCs w:val="24"/>
        </w:rPr>
      </w:pPr>
    </w:p>
    <w:p w:rsidR="00A86C82" w:rsidRDefault="00ED125F" w:rsidP="00ED125F">
      <w:pPr>
        <w:spacing w:after="0" w:line="360" w:lineRule="auto"/>
        <w:jc w:val="center"/>
        <w:rPr>
          <w:rFonts w:ascii="Times New Roman" w:hAnsi="Times New Roman"/>
          <w:color w:val="FFFFFF"/>
          <w:sz w:val="24"/>
          <w:szCs w:val="24"/>
        </w:rPr>
      </w:pPr>
      <w:r w:rsidRPr="00AA7A57">
        <w:rPr>
          <w:rFonts w:ascii="Times New Roman" w:hAnsi="Times New Roman"/>
          <w:color w:val="FFFFFF"/>
          <w:sz w:val="24"/>
          <w:szCs w:val="24"/>
        </w:rPr>
        <w:t xml:space="preserve">профильная смена </w:t>
      </w:r>
    </w:p>
    <w:p w:rsidR="00A86C82" w:rsidRDefault="00286D74" w:rsidP="00ED125F">
      <w:pPr>
        <w:spacing w:after="0" w:line="360" w:lineRule="auto"/>
        <w:jc w:val="center"/>
        <w:rPr>
          <w:rFonts w:ascii="Times New Roman" w:hAnsi="Times New Roman"/>
          <w:color w:val="FFFFFF"/>
          <w:sz w:val="24"/>
          <w:szCs w:val="24"/>
        </w:rPr>
      </w:pPr>
      <w:r>
        <w:rPr>
          <w:rFonts w:ascii="Times New Roman" w:hAnsi="Times New Roman"/>
          <w:noProof/>
          <w:color w:val="FFFFFF"/>
          <w:sz w:val="24"/>
          <w:szCs w:val="24"/>
          <w:lang w:eastAsia="ru-RU"/>
        </w:rPr>
        <w:drawing>
          <wp:anchor distT="0" distB="0" distL="114300" distR="114300" simplePos="0" relativeHeight="251631616" behindDoc="0" locked="0" layoutInCell="1" allowOverlap="1">
            <wp:simplePos x="0" y="0"/>
            <wp:positionH relativeFrom="column">
              <wp:posOffset>880745</wp:posOffset>
            </wp:positionH>
            <wp:positionV relativeFrom="paragraph">
              <wp:posOffset>139700</wp:posOffset>
            </wp:positionV>
            <wp:extent cx="4152900" cy="4352925"/>
            <wp:effectExtent l="19050" t="0" r="0" b="0"/>
            <wp:wrapThrough wrapText="bothSides">
              <wp:wrapPolygon edited="0">
                <wp:start x="-99" y="0"/>
                <wp:lineTo x="-99" y="21553"/>
                <wp:lineTo x="21600" y="21553"/>
                <wp:lineTo x="21600" y="0"/>
                <wp:lineTo x="-99" y="0"/>
              </wp:wrapPolygon>
            </wp:wrapThrough>
            <wp:docPr id="70" name="Рисунок 1" descr="эмбл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2"/>
                    <pic:cNvPicPr>
                      <a:picLocks noChangeAspect="1" noChangeArrowheads="1"/>
                    </pic:cNvPicPr>
                  </pic:nvPicPr>
                  <pic:blipFill>
                    <a:blip r:embed="rId26" cstate="print"/>
                    <a:srcRect/>
                    <a:stretch>
                      <a:fillRect/>
                    </a:stretch>
                  </pic:blipFill>
                  <pic:spPr bwMode="auto">
                    <a:xfrm>
                      <a:off x="0" y="0"/>
                      <a:ext cx="4152900" cy="4352925"/>
                    </a:xfrm>
                    <a:prstGeom prst="rect">
                      <a:avLst/>
                    </a:prstGeom>
                    <a:noFill/>
                    <a:ln w="9525">
                      <a:noFill/>
                      <a:miter lim="800000"/>
                      <a:headEnd/>
                      <a:tailEnd/>
                    </a:ln>
                  </pic:spPr>
                </pic:pic>
              </a:graphicData>
            </a:graphic>
          </wp:anchor>
        </w:drawing>
      </w: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A86C82" w:rsidRDefault="00A86C82" w:rsidP="00ED125F">
      <w:pPr>
        <w:spacing w:after="0" w:line="360" w:lineRule="auto"/>
        <w:jc w:val="center"/>
        <w:rPr>
          <w:rFonts w:ascii="Times New Roman" w:hAnsi="Times New Roman"/>
          <w:color w:val="FFFFFF"/>
          <w:sz w:val="24"/>
          <w:szCs w:val="24"/>
        </w:rPr>
      </w:pPr>
    </w:p>
    <w:p w:rsidR="0077734B" w:rsidRDefault="0077734B" w:rsidP="00A86C82">
      <w:pPr>
        <w:spacing w:after="0" w:line="360" w:lineRule="auto"/>
        <w:ind w:left="3540" w:firstLine="708"/>
        <w:jc w:val="center"/>
        <w:rPr>
          <w:rFonts w:ascii="Times New Roman" w:hAnsi="Times New Roman"/>
          <w:sz w:val="28"/>
          <w:szCs w:val="28"/>
        </w:rPr>
      </w:pPr>
    </w:p>
    <w:p w:rsidR="000B475A" w:rsidRDefault="000B475A" w:rsidP="00A86C82">
      <w:pPr>
        <w:spacing w:after="0" w:line="360" w:lineRule="auto"/>
        <w:ind w:left="3540" w:firstLine="708"/>
        <w:jc w:val="center"/>
        <w:rPr>
          <w:rFonts w:ascii="Times New Roman" w:hAnsi="Times New Roman"/>
          <w:sz w:val="28"/>
          <w:szCs w:val="28"/>
        </w:rPr>
      </w:pPr>
    </w:p>
    <w:p w:rsidR="00CB6E3F" w:rsidRDefault="00CB6E3F" w:rsidP="00A86C82">
      <w:pPr>
        <w:spacing w:after="0" w:line="360" w:lineRule="auto"/>
        <w:ind w:left="3540" w:firstLine="708"/>
        <w:jc w:val="center"/>
        <w:rPr>
          <w:rFonts w:ascii="Times New Roman" w:hAnsi="Times New Roman"/>
          <w:sz w:val="28"/>
          <w:szCs w:val="28"/>
        </w:rPr>
      </w:pPr>
    </w:p>
    <w:p w:rsidR="00CB6E3F" w:rsidRDefault="00CB6E3F" w:rsidP="00A86C82">
      <w:pPr>
        <w:spacing w:after="0" w:line="360" w:lineRule="auto"/>
        <w:ind w:left="3540" w:firstLine="708"/>
        <w:jc w:val="center"/>
        <w:rPr>
          <w:rFonts w:ascii="Times New Roman" w:hAnsi="Times New Roman"/>
          <w:sz w:val="28"/>
          <w:szCs w:val="28"/>
        </w:rPr>
      </w:pPr>
    </w:p>
    <w:p w:rsidR="00912E56" w:rsidRDefault="00912E56" w:rsidP="00A86C82">
      <w:pPr>
        <w:spacing w:after="0" w:line="360" w:lineRule="auto"/>
        <w:ind w:left="3540" w:firstLine="708"/>
        <w:jc w:val="center"/>
        <w:rPr>
          <w:rFonts w:ascii="Times New Roman" w:hAnsi="Times New Roman"/>
          <w:sz w:val="28"/>
          <w:szCs w:val="28"/>
        </w:rPr>
      </w:pPr>
    </w:p>
    <w:p w:rsidR="00A86C82" w:rsidRPr="0077734B" w:rsidRDefault="00A86C82" w:rsidP="00CB6E3F">
      <w:pPr>
        <w:spacing w:after="0" w:line="240" w:lineRule="auto"/>
        <w:ind w:left="3538" w:firstLine="2699"/>
        <w:jc w:val="right"/>
        <w:rPr>
          <w:rFonts w:ascii="Times New Roman" w:hAnsi="Times New Roman"/>
          <w:sz w:val="28"/>
          <w:szCs w:val="28"/>
        </w:rPr>
      </w:pPr>
      <w:r w:rsidRPr="0077734B">
        <w:rPr>
          <w:rFonts w:ascii="Times New Roman" w:hAnsi="Times New Roman"/>
          <w:sz w:val="28"/>
          <w:szCs w:val="28"/>
        </w:rPr>
        <w:t xml:space="preserve">Авторы-составители: </w:t>
      </w:r>
    </w:p>
    <w:p w:rsidR="00A86C82" w:rsidRPr="0077734B" w:rsidRDefault="00CB6E3F" w:rsidP="00CB6E3F">
      <w:pPr>
        <w:spacing w:after="0" w:line="240" w:lineRule="auto"/>
        <w:ind w:left="7088"/>
        <w:rPr>
          <w:rFonts w:ascii="Times New Roman" w:hAnsi="Times New Roman"/>
          <w:sz w:val="28"/>
          <w:szCs w:val="28"/>
        </w:rPr>
      </w:pPr>
      <w:r>
        <w:rPr>
          <w:rFonts w:ascii="Times New Roman" w:hAnsi="Times New Roman"/>
          <w:sz w:val="28"/>
          <w:szCs w:val="28"/>
        </w:rPr>
        <w:t>Старинская Н.В.</w:t>
      </w:r>
    </w:p>
    <w:p w:rsidR="000753F7" w:rsidRDefault="00A86C82" w:rsidP="00CB6E3F">
      <w:pPr>
        <w:spacing w:after="0" w:line="240" w:lineRule="auto"/>
        <w:ind w:left="7088"/>
        <w:rPr>
          <w:rFonts w:ascii="Times New Roman" w:hAnsi="Times New Roman"/>
          <w:sz w:val="24"/>
          <w:szCs w:val="24"/>
        </w:rPr>
      </w:pPr>
      <w:r w:rsidRPr="0077734B">
        <w:rPr>
          <w:rFonts w:ascii="Times New Roman" w:hAnsi="Times New Roman"/>
          <w:sz w:val="28"/>
          <w:szCs w:val="28"/>
        </w:rPr>
        <w:t>Габелко Н.А</w:t>
      </w:r>
      <w:r w:rsidRPr="00AA7A57">
        <w:rPr>
          <w:rFonts w:ascii="Times New Roman" w:hAnsi="Times New Roman"/>
          <w:sz w:val="24"/>
          <w:szCs w:val="24"/>
        </w:rPr>
        <w:t>.</w:t>
      </w:r>
    </w:p>
    <w:p w:rsidR="00ED125F" w:rsidRPr="000753F7" w:rsidRDefault="000753F7" w:rsidP="000753F7">
      <w:pPr>
        <w:spacing w:after="0" w:line="240" w:lineRule="auto"/>
        <w:jc w:val="center"/>
        <w:rPr>
          <w:rFonts w:ascii="Times New Roman" w:hAnsi="Times New Roman"/>
          <w:color w:val="FFFFFF"/>
          <w:sz w:val="24"/>
          <w:szCs w:val="24"/>
        </w:rPr>
      </w:pPr>
      <w:r>
        <w:rPr>
          <w:rFonts w:ascii="Times New Roman" w:hAnsi="Times New Roman"/>
          <w:sz w:val="24"/>
          <w:szCs w:val="24"/>
        </w:rPr>
        <w:br w:type="column"/>
      </w:r>
      <w:r w:rsidR="00ED125F" w:rsidRPr="00466C50">
        <w:rPr>
          <w:rFonts w:ascii="Times New Roman" w:hAnsi="Times New Roman"/>
          <w:b/>
          <w:sz w:val="28"/>
          <w:szCs w:val="28"/>
        </w:rPr>
        <w:t>1. Информационная карта</w:t>
      </w:r>
    </w:p>
    <w:p w:rsidR="00ED125F" w:rsidRPr="00466C50" w:rsidRDefault="00ED125F" w:rsidP="009C4E31">
      <w:pPr>
        <w:spacing w:after="0" w:line="240" w:lineRule="auto"/>
        <w:jc w:val="both"/>
        <w:rPr>
          <w:rFonts w:ascii="Times New Roman" w:hAnsi="Times New Roman"/>
          <w:sz w:val="28"/>
          <w:szCs w:val="28"/>
        </w:rPr>
      </w:pPr>
      <w:r w:rsidRPr="00466C50">
        <w:rPr>
          <w:rFonts w:ascii="Times New Roman" w:hAnsi="Times New Roman"/>
          <w:sz w:val="28"/>
          <w:szCs w:val="28"/>
        </w:rPr>
        <w:t>1. Полное название</w:t>
      </w:r>
      <w:r w:rsidR="009C4E31" w:rsidRPr="00466C50">
        <w:rPr>
          <w:rFonts w:ascii="Times New Roman" w:hAnsi="Times New Roman"/>
          <w:sz w:val="28"/>
          <w:szCs w:val="28"/>
        </w:rPr>
        <w:t>:</w:t>
      </w:r>
      <w:r w:rsidRPr="00466C50">
        <w:rPr>
          <w:rFonts w:ascii="Times New Roman" w:hAnsi="Times New Roman"/>
          <w:sz w:val="28"/>
          <w:szCs w:val="28"/>
        </w:rPr>
        <w:t xml:space="preserve"> Программа летнего оздоровительного лагеря «Планета детства</w:t>
      </w:r>
      <w:r w:rsidR="009C4E31" w:rsidRPr="00466C50">
        <w:rPr>
          <w:rFonts w:ascii="Times New Roman" w:hAnsi="Times New Roman"/>
          <w:sz w:val="28"/>
          <w:szCs w:val="28"/>
        </w:rPr>
        <w:t>»</w:t>
      </w:r>
      <w:r w:rsidRPr="00466C50">
        <w:rPr>
          <w:rFonts w:ascii="Times New Roman" w:hAnsi="Times New Roman"/>
          <w:sz w:val="28"/>
          <w:szCs w:val="28"/>
        </w:rPr>
        <w:t xml:space="preserve"> с дневным пребыванием детей на базе МБОУ «Гимназия № 3» </w:t>
      </w:r>
      <w:r w:rsidR="000753F7">
        <w:rPr>
          <w:rFonts w:ascii="Times New Roman" w:hAnsi="Times New Roman"/>
          <w:sz w:val="28"/>
          <w:szCs w:val="28"/>
        </w:rPr>
        <w:t xml:space="preserve">                             </w:t>
      </w:r>
      <w:r w:rsidRPr="00466C50">
        <w:rPr>
          <w:rFonts w:ascii="Times New Roman" w:hAnsi="Times New Roman"/>
          <w:sz w:val="28"/>
          <w:szCs w:val="28"/>
        </w:rPr>
        <w:t>г. Белгорода</w:t>
      </w:r>
      <w:r w:rsidR="000753F7">
        <w:rPr>
          <w:rFonts w:ascii="Times New Roman" w:hAnsi="Times New Roman"/>
          <w:sz w:val="28"/>
          <w:szCs w:val="28"/>
        </w:rPr>
        <w:t>.</w:t>
      </w:r>
    </w:p>
    <w:p w:rsidR="00ED125F" w:rsidRPr="00466C50" w:rsidRDefault="00ED125F" w:rsidP="009C4E31">
      <w:pPr>
        <w:spacing w:after="0" w:line="240" w:lineRule="auto"/>
        <w:rPr>
          <w:rFonts w:ascii="Times New Roman" w:hAnsi="Times New Roman"/>
          <w:sz w:val="28"/>
          <w:szCs w:val="28"/>
        </w:rPr>
      </w:pPr>
      <w:r w:rsidRPr="00466C50">
        <w:rPr>
          <w:rFonts w:ascii="Times New Roman" w:hAnsi="Times New Roman"/>
          <w:sz w:val="28"/>
          <w:szCs w:val="28"/>
        </w:rPr>
        <w:t>2. Авторы-составители:</w:t>
      </w:r>
      <w:r w:rsidR="000753F7">
        <w:rPr>
          <w:rFonts w:ascii="Times New Roman" w:hAnsi="Times New Roman"/>
          <w:sz w:val="28"/>
          <w:szCs w:val="28"/>
        </w:rPr>
        <w:t xml:space="preserve"> Старинская Н.В., Габелко Н.А.</w:t>
      </w:r>
    </w:p>
    <w:p w:rsidR="00ED125F" w:rsidRPr="00466C50" w:rsidRDefault="00ED125F" w:rsidP="00ED125F">
      <w:pPr>
        <w:spacing w:after="0" w:line="240" w:lineRule="auto"/>
        <w:jc w:val="both"/>
        <w:rPr>
          <w:rFonts w:ascii="Times New Roman" w:hAnsi="Times New Roman"/>
          <w:sz w:val="28"/>
          <w:szCs w:val="28"/>
        </w:rPr>
      </w:pPr>
      <w:r w:rsidRPr="00466C50">
        <w:rPr>
          <w:rFonts w:ascii="Times New Roman" w:hAnsi="Times New Roman"/>
          <w:sz w:val="28"/>
          <w:szCs w:val="28"/>
        </w:rPr>
        <w:t>3. Направленность</w:t>
      </w:r>
      <w:r w:rsidR="009C4E31" w:rsidRPr="00466C50">
        <w:rPr>
          <w:rFonts w:ascii="Times New Roman" w:hAnsi="Times New Roman"/>
          <w:sz w:val="28"/>
          <w:szCs w:val="28"/>
        </w:rPr>
        <w:t>:</w:t>
      </w:r>
      <w:r w:rsidRPr="00466C50">
        <w:rPr>
          <w:rFonts w:ascii="Times New Roman" w:hAnsi="Times New Roman"/>
          <w:sz w:val="28"/>
          <w:szCs w:val="28"/>
        </w:rPr>
        <w:t xml:space="preserve"> экологическая</w:t>
      </w:r>
      <w:r w:rsidR="000753F7">
        <w:rPr>
          <w:rFonts w:ascii="Times New Roman" w:hAnsi="Times New Roman"/>
          <w:sz w:val="28"/>
          <w:szCs w:val="28"/>
        </w:rPr>
        <w:t>.</w:t>
      </w:r>
    </w:p>
    <w:p w:rsidR="00ED125F" w:rsidRPr="00466C50" w:rsidRDefault="00ED125F" w:rsidP="00ED125F">
      <w:pPr>
        <w:spacing w:after="0" w:line="240" w:lineRule="auto"/>
        <w:rPr>
          <w:rFonts w:ascii="Times New Roman" w:hAnsi="Times New Roman"/>
          <w:sz w:val="28"/>
          <w:szCs w:val="28"/>
        </w:rPr>
      </w:pPr>
      <w:r w:rsidRPr="00466C50">
        <w:rPr>
          <w:rFonts w:ascii="Times New Roman" w:hAnsi="Times New Roman"/>
          <w:sz w:val="28"/>
          <w:szCs w:val="28"/>
        </w:rPr>
        <w:t>4. Продолжительность</w:t>
      </w:r>
      <w:r w:rsidR="009C4E31" w:rsidRPr="00466C50">
        <w:rPr>
          <w:rFonts w:ascii="Times New Roman" w:hAnsi="Times New Roman"/>
          <w:sz w:val="28"/>
          <w:szCs w:val="28"/>
        </w:rPr>
        <w:t>:</w:t>
      </w:r>
      <w:r w:rsidRPr="00466C50">
        <w:rPr>
          <w:rFonts w:ascii="Times New Roman" w:hAnsi="Times New Roman"/>
          <w:sz w:val="28"/>
          <w:szCs w:val="28"/>
        </w:rPr>
        <w:t xml:space="preserve"> 1 смена – 14 рабочих дней</w:t>
      </w:r>
      <w:r w:rsidR="000753F7">
        <w:rPr>
          <w:rFonts w:ascii="Times New Roman" w:hAnsi="Times New Roman"/>
          <w:sz w:val="28"/>
          <w:szCs w:val="28"/>
        </w:rPr>
        <w:t>.</w:t>
      </w:r>
    </w:p>
    <w:p w:rsidR="00ED125F" w:rsidRPr="00466C50" w:rsidRDefault="00ED125F" w:rsidP="00ED125F">
      <w:pPr>
        <w:spacing w:after="0" w:line="240" w:lineRule="auto"/>
        <w:rPr>
          <w:rFonts w:ascii="Times New Roman" w:hAnsi="Times New Roman"/>
          <w:sz w:val="28"/>
          <w:szCs w:val="28"/>
        </w:rPr>
      </w:pPr>
      <w:r w:rsidRPr="00466C50">
        <w:rPr>
          <w:rFonts w:ascii="Times New Roman" w:hAnsi="Times New Roman"/>
          <w:sz w:val="28"/>
          <w:szCs w:val="28"/>
        </w:rPr>
        <w:t>5. Место проведения</w:t>
      </w:r>
      <w:r w:rsidR="009C4E31" w:rsidRPr="00466C50">
        <w:rPr>
          <w:rFonts w:ascii="Times New Roman" w:hAnsi="Times New Roman"/>
          <w:sz w:val="28"/>
          <w:szCs w:val="28"/>
        </w:rPr>
        <w:t>:</w:t>
      </w:r>
      <w:r w:rsidRPr="00466C50">
        <w:rPr>
          <w:rFonts w:ascii="Times New Roman" w:hAnsi="Times New Roman"/>
          <w:sz w:val="28"/>
          <w:szCs w:val="28"/>
        </w:rPr>
        <w:t xml:space="preserve"> МБОУ «Гимназия № 3» г. Белгорода</w:t>
      </w:r>
      <w:r w:rsidR="000753F7">
        <w:rPr>
          <w:rFonts w:ascii="Times New Roman" w:hAnsi="Times New Roman"/>
          <w:sz w:val="28"/>
          <w:szCs w:val="28"/>
        </w:rPr>
        <w:t>.</w:t>
      </w:r>
    </w:p>
    <w:p w:rsidR="00ED125F" w:rsidRPr="00466C50" w:rsidRDefault="00ED125F" w:rsidP="000753F7">
      <w:pPr>
        <w:spacing w:after="0" w:line="240" w:lineRule="auto"/>
        <w:rPr>
          <w:rFonts w:ascii="Times New Roman" w:hAnsi="Times New Roman"/>
          <w:sz w:val="28"/>
          <w:szCs w:val="28"/>
        </w:rPr>
      </w:pPr>
      <w:r w:rsidRPr="00466C50">
        <w:rPr>
          <w:rFonts w:ascii="Times New Roman" w:hAnsi="Times New Roman"/>
          <w:sz w:val="28"/>
          <w:szCs w:val="28"/>
        </w:rPr>
        <w:t>6. Сроки реализации</w:t>
      </w:r>
      <w:r w:rsidR="009C4E31" w:rsidRPr="00466C50">
        <w:rPr>
          <w:rFonts w:ascii="Times New Roman" w:hAnsi="Times New Roman"/>
          <w:sz w:val="28"/>
          <w:szCs w:val="28"/>
        </w:rPr>
        <w:t>:</w:t>
      </w:r>
      <w:r w:rsidR="000753F7">
        <w:rPr>
          <w:rFonts w:ascii="Times New Roman" w:hAnsi="Times New Roman"/>
          <w:sz w:val="28"/>
          <w:szCs w:val="28"/>
        </w:rPr>
        <w:t xml:space="preserve"> </w:t>
      </w:r>
      <w:r w:rsidRPr="00466C50">
        <w:rPr>
          <w:rFonts w:ascii="Times New Roman" w:hAnsi="Times New Roman"/>
          <w:sz w:val="28"/>
          <w:szCs w:val="28"/>
        </w:rPr>
        <w:t>одна лагерная смена</w:t>
      </w:r>
      <w:r w:rsidR="000753F7">
        <w:rPr>
          <w:rFonts w:ascii="Times New Roman" w:hAnsi="Times New Roman"/>
          <w:sz w:val="28"/>
          <w:szCs w:val="28"/>
        </w:rPr>
        <w:t>.</w:t>
      </w:r>
    </w:p>
    <w:p w:rsidR="00ED125F" w:rsidRPr="00466C50" w:rsidRDefault="00ED125F" w:rsidP="000753F7">
      <w:pPr>
        <w:spacing w:after="0" w:line="240" w:lineRule="auto"/>
        <w:rPr>
          <w:rFonts w:ascii="Times New Roman" w:hAnsi="Times New Roman"/>
          <w:sz w:val="28"/>
          <w:szCs w:val="28"/>
        </w:rPr>
      </w:pPr>
      <w:r w:rsidRPr="00466C50">
        <w:rPr>
          <w:rFonts w:ascii="Times New Roman" w:hAnsi="Times New Roman"/>
          <w:sz w:val="28"/>
          <w:szCs w:val="28"/>
        </w:rPr>
        <w:t>7. Количество детей – участников программы</w:t>
      </w:r>
      <w:r w:rsidR="000753F7">
        <w:rPr>
          <w:rFonts w:ascii="Times New Roman" w:hAnsi="Times New Roman"/>
          <w:sz w:val="28"/>
          <w:szCs w:val="28"/>
        </w:rPr>
        <w:t xml:space="preserve">: </w:t>
      </w:r>
      <w:r w:rsidRPr="00466C50">
        <w:rPr>
          <w:rFonts w:ascii="Times New Roman" w:hAnsi="Times New Roman"/>
          <w:sz w:val="28"/>
          <w:szCs w:val="28"/>
        </w:rPr>
        <w:t>любое</w:t>
      </w:r>
      <w:r w:rsidR="009C4E31" w:rsidRPr="00466C50">
        <w:rPr>
          <w:rFonts w:ascii="Times New Roman" w:hAnsi="Times New Roman"/>
          <w:sz w:val="28"/>
          <w:szCs w:val="28"/>
        </w:rPr>
        <w:t>.</w:t>
      </w:r>
    </w:p>
    <w:p w:rsidR="00ED125F" w:rsidRPr="00AA7A57" w:rsidRDefault="00ED125F" w:rsidP="000753F7">
      <w:pPr>
        <w:spacing w:after="0" w:line="240" w:lineRule="auto"/>
        <w:rPr>
          <w:rFonts w:ascii="Times New Roman" w:hAnsi="Times New Roman"/>
          <w:sz w:val="24"/>
          <w:szCs w:val="24"/>
        </w:rPr>
      </w:pPr>
    </w:p>
    <w:p w:rsidR="00ED125F" w:rsidRPr="00BE0D00" w:rsidRDefault="00ED125F" w:rsidP="000753F7">
      <w:pPr>
        <w:spacing w:after="0" w:line="240" w:lineRule="auto"/>
        <w:jc w:val="center"/>
        <w:rPr>
          <w:rFonts w:ascii="Times New Roman" w:hAnsi="Times New Roman"/>
          <w:sz w:val="28"/>
          <w:szCs w:val="28"/>
        </w:rPr>
      </w:pPr>
      <w:r w:rsidRPr="00BE0D00">
        <w:rPr>
          <w:rFonts w:ascii="Times New Roman" w:hAnsi="Times New Roman"/>
          <w:b/>
          <w:sz w:val="28"/>
          <w:szCs w:val="28"/>
        </w:rPr>
        <w:t>2. Пояснительная записка</w:t>
      </w:r>
    </w:p>
    <w:p w:rsidR="00ED125F" w:rsidRPr="00BE0D00" w:rsidRDefault="00ED125F" w:rsidP="000753F7">
      <w:pPr>
        <w:spacing w:after="0" w:line="240" w:lineRule="auto"/>
        <w:ind w:firstLine="708"/>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 xml:space="preserve">Современное экологическое образование подразумевает непрерывный процесс обучения, воспитания и развития, направленный на формирование общей экологической культуры и ответственности подрастающего поколения. История человечества неразрывно связана с историей природы. </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На современном этапе вопросы</w:t>
      </w:r>
      <w:r w:rsidR="005327E1" w:rsidRPr="00BE0D00">
        <w:rPr>
          <w:rFonts w:ascii="Times New Roman" w:hAnsi="Times New Roman"/>
          <w:sz w:val="28"/>
          <w:szCs w:val="28"/>
          <w:shd w:val="clear" w:color="auto" w:fill="FFFFFF"/>
        </w:rPr>
        <w:t xml:space="preserve"> традиционного взаимодействия её</w:t>
      </w:r>
      <w:r w:rsidRPr="00BE0D00">
        <w:rPr>
          <w:rFonts w:ascii="Times New Roman" w:hAnsi="Times New Roman"/>
          <w:sz w:val="28"/>
          <w:szCs w:val="28"/>
          <w:shd w:val="clear" w:color="auto" w:fill="FFFFFF"/>
        </w:rPr>
        <w:t xml:space="preserve"> с человеком выросли в глобальную экологическую проблему. Если люди в ближайшем будущем не научатся бережно относиться к природе, они погубят себя. Чтобы этого не произошло, надо воспитывать экологическую культуру </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и ответственность. Начинать экологическое воспитание надо с младшего школьного возраст</w:t>
      </w:r>
      <w:r w:rsidR="000753F7">
        <w:rPr>
          <w:rFonts w:ascii="Times New Roman" w:hAnsi="Times New Roman"/>
          <w:sz w:val="28"/>
          <w:szCs w:val="28"/>
          <w:shd w:val="clear" w:color="auto" w:fill="FFFFFF"/>
        </w:rPr>
        <w:t>а, так как в это время приобретё</w:t>
      </w:r>
      <w:r w:rsidRPr="00BE0D00">
        <w:rPr>
          <w:rFonts w:ascii="Times New Roman" w:hAnsi="Times New Roman"/>
          <w:sz w:val="28"/>
          <w:szCs w:val="28"/>
          <w:shd w:val="clear" w:color="auto" w:fill="FFFFFF"/>
        </w:rPr>
        <w:t>нные знания могут</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 xml:space="preserve"> в дальнейшем преобразоваться в прочные убеждения.</w:t>
      </w:r>
    </w:p>
    <w:p w:rsidR="00ED125F" w:rsidRPr="00BE0D00" w:rsidRDefault="00ED125F" w:rsidP="000753F7">
      <w:pPr>
        <w:spacing w:after="0" w:line="240" w:lineRule="auto"/>
        <w:ind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Человек будущего – это всесторонне развитая личность, живущая</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 xml:space="preserve"> в гармонии с окружающим миром и самим собой.</w:t>
      </w:r>
    </w:p>
    <w:p w:rsidR="00ED125F" w:rsidRPr="00BE0D00" w:rsidRDefault="00ED125F" w:rsidP="000753F7">
      <w:pPr>
        <w:spacing w:after="0" w:line="240" w:lineRule="auto"/>
        <w:ind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Формирование экологической культуры есть осознание человеком своей принадлежности к окружающему миру, единства с ним, осознание необходимости принять на себя ответственность за осуществление самоподдерживающего развития цивилизации и сознательное включение в этот процесс.</w:t>
      </w:r>
    </w:p>
    <w:p w:rsidR="00ED125F" w:rsidRPr="00BE0D00" w:rsidRDefault="00ED125F" w:rsidP="000753F7">
      <w:pPr>
        <w:spacing w:after="0" w:line="240" w:lineRule="auto"/>
        <w:ind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Детям необходимо научиться воспринимать и ценить прекрасное</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 xml:space="preserve"> в природе, в людях, в творениях рук человеческих.</w:t>
      </w:r>
    </w:p>
    <w:p w:rsidR="00ED125F" w:rsidRPr="00BE0D00" w:rsidRDefault="00ED125F" w:rsidP="000753F7">
      <w:pPr>
        <w:spacing w:after="0" w:line="240" w:lineRule="auto"/>
        <w:ind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 xml:space="preserve">Экологическое воспитание должно включать в себя краеведение </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и необходимость вести с детьми природоохранительную работу.</w:t>
      </w:r>
    </w:p>
    <w:p w:rsidR="00ED125F" w:rsidRPr="00BE0D00" w:rsidRDefault="00ED125F" w:rsidP="000753F7">
      <w:pPr>
        <w:spacing w:after="0" w:line="240" w:lineRule="auto"/>
        <w:ind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Чтобы решать экологические проблемы Земли, сначала нужно изучить экологическую обстановку родного края и научиться бережно относиться</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 xml:space="preserve"> к его природе. Поэтому немаловажно для растущего человека понятие «малая родина»: его родной дом и школа, родители и друзья, природа родного края. Любовь к малой родине начинается с впечатлений, полученных от встреч </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с природой во время походов, экскурсий, просмотров фильмов, рассказов</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 xml:space="preserve"> об истории края, народных традициях, обычаях, легендах. Воспитывая любовь к Родине и природе, мы воспитываем патриотов, воздействуем </w:t>
      </w:r>
      <w:r w:rsidR="000753F7">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на формирование жизненных идеалов, помогаем найти образы для подражания.</w:t>
      </w:r>
    </w:p>
    <w:p w:rsidR="00ED125F" w:rsidRPr="00BE0D00" w:rsidRDefault="00ED125F" w:rsidP="005327E1">
      <w:pPr>
        <w:spacing w:after="0" w:line="240" w:lineRule="auto"/>
        <w:ind w:firstLine="708"/>
        <w:jc w:val="both"/>
        <w:rPr>
          <w:rFonts w:ascii="Times New Roman" w:hAnsi="Times New Roman"/>
          <w:sz w:val="28"/>
          <w:szCs w:val="28"/>
        </w:rPr>
      </w:pPr>
      <w:r w:rsidRPr="00BE0D00">
        <w:rPr>
          <w:rFonts w:ascii="Times New Roman" w:hAnsi="Times New Roman"/>
          <w:b/>
          <w:color w:val="000000"/>
          <w:sz w:val="28"/>
          <w:szCs w:val="28"/>
        </w:rPr>
        <w:t>Ц</w:t>
      </w:r>
      <w:r w:rsidRPr="00BE0D00">
        <w:rPr>
          <w:rFonts w:ascii="Times New Roman" w:hAnsi="Times New Roman"/>
          <w:b/>
          <w:sz w:val="28"/>
          <w:szCs w:val="28"/>
        </w:rPr>
        <w:t xml:space="preserve">елью программы </w:t>
      </w:r>
      <w:r w:rsidRPr="00BE0D00">
        <w:rPr>
          <w:rFonts w:ascii="Times New Roman" w:hAnsi="Times New Roman"/>
          <w:sz w:val="28"/>
          <w:szCs w:val="28"/>
        </w:rPr>
        <w:t>летнего оздоровительного лагеря «Планета детства» является создание благоприятных условий для укрепления здоровья, полноценного отдыха детей во время летних каникул и непрерывного воспитательного процесса в области экологического и патриотического образования.</w:t>
      </w:r>
    </w:p>
    <w:p w:rsidR="00ED125F" w:rsidRPr="00BE0D00" w:rsidRDefault="00ED125F" w:rsidP="000753F7">
      <w:pPr>
        <w:spacing w:after="0" w:line="240" w:lineRule="auto"/>
        <w:ind w:firstLine="709"/>
        <w:jc w:val="both"/>
        <w:rPr>
          <w:rFonts w:ascii="Times New Roman" w:hAnsi="Times New Roman"/>
          <w:b/>
          <w:sz w:val="28"/>
          <w:szCs w:val="28"/>
        </w:rPr>
      </w:pPr>
      <w:r w:rsidRPr="00BE0D00">
        <w:rPr>
          <w:rFonts w:ascii="Times New Roman" w:hAnsi="Times New Roman"/>
          <w:b/>
          <w:sz w:val="28"/>
          <w:szCs w:val="28"/>
        </w:rPr>
        <w:t>Задачи программы</w:t>
      </w:r>
      <w:r w:rsidR="000753F7">
        <w:rPr>
          <w:rFonts w:ascii="Times New Roman" w:hAnsi="Times New Roman"/>
          <w:b/>
          <w:sz w:val="28"/>
          <w:szCs w:val="28"/>
        </w:rPr>
        <w:t>:</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ED125F" w:rsidRPr="00BE0D00">
        <w:rPr>
          <w:rFonts w:ascii="Times New Roman" w:hAnsi="Times New Roman"/>
          <w:sz w:val="28"/>
          <w:szCs w:val="28"/>
        </w:rPr>
        <w:t>создать оптимальные условия для отдыха и укрепления здоровья детей, для разностороннего развития личности и раскр</w:t>
      </w:r>
      <w:r w:rsidR="000753F7">
        <w:rPr>
          <w:rFonts w:ascii="Times New Roman" w:hAnsi="Times New Roman"/>
          <w:sz w:val="28"/>
          <w:szCs w:val="28"/>
        </w:rPr>
        <w:t>ытия творческого потенциала ребё</w:t>
      </w:r>
      <w:r w:rsidR="00ED125F" w:rsidRPr="00BE0D00">
        <w:rPr>
          <w:rFonts w:ascii="Times New Roman" w:hAnsi="Times New Roman"/>
          <w:sz w:val="28"/>
          <w:szCs w:val="28"/>
        </w:rPr>
        <w:t>нка, его самореализации и самовыражения;</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ED125F" w:rsidRPr="00BE0D00">
        <w:rPr>
          <w:rFonts w:ascii="Times New Roman" w:hAnsi="Times New Roman"/>
          <w:sz w:val="28"/>
          <w:szCs w:val="28"/>
        </w:rPr>
        <w:t>расширить и углубить знания учащихся по предметам естественнонаучного цикла и общих знаний о природе и взаимодействии общества и природы;</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ED125F" w:rsidRPr="00BE0D00">
        <w:rPr>
          <w:rFonts w:ascii="Times New Roman" w:hAnsi="Times New Roman"/>
          <w:sz w:val="28"/>
          <w:szCs w:val="28"/>
        </w:rPr>
        <w:t>формировать у школьников правильное экологическое сознание</w:t>
      </w:r>
      <w:r w:rsidR="000753F7">
        <w:rPr>
          <w:rFonts w:ascii="Times New Roman" w:hAnsi="Times New Roman"/>
          <w:sz w:val="28"/>
          <w:szCs w:val="28"/>
        </w:rPr>
        <w:t xml:space="preserve">                       </w:t>
      </w:r>
      <w:r w:rsidR="00ED125F" w:rsidRPr="00BE0D00">
        <w:rPr>
          <w:rFonts w:ascii="Times New Roman" w:hAnsi="Times New Roman"/>
          <w:sz w:val="28"/>
          <w:szCs w:val="28"/>
        </w:rPr>
        <w:t xml:space="preserve"> и культуру поведения в природной среде;</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ED125F" w:rsidRPr="00BE0D00">
        <w:rPr>
          <w:rFonts w:ascii="Times New Roman" w:hAnsi="Times New Roman"/>
          <w:sz w:val="28"/>
          <w:szCs w:val="28"/>
        </w:rPr>
        <w:t>обеспечить более широкую и разнообразную практическую деятельность учащихся по изучению и улучшению экологического состояния окружающей среды;</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ED125F" w:rsidRPr="00BE0D00">
        <w:rPr>
          <w:rFonts w:ascii="Times New Roman" w:hAnsi="Times New Roman"/>
          <w:sz w:val="28"/>
          <w:szCs w:val="28"/>
        </w:rPr>
        <w:t>формировать интерес к истории родного края, уважение к местным традициям, обычаям;</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0753F7">
        <w:rPr>
          <w:rFonts w:ascii="Times New Roman" w:hAnsi="Times New Roman"/>
          <w:sz w:val="28"/>
          <w:szCs w:val="28"/>
        </w:rPr>
        <w:t>создать условия для участия в проектной и исследовательской деятельности</w:t>
      </w:r>
      <w:r w:rsidR="00ED125F" w:rsidRPr="00BE0D00">
        <w:rPr>
          <w:rFonts w:ascii="Times New Roman" w:hAnsi="Times New Roman"/>
          <w:sz w:val="28"/>
          <w:szCs w:val="28"/>
        </w:rPr>
        <w:t>;</w:t>
      </w:r>
    </w:p>
    <w:p w:rsidR="005327E1"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w:t>
      </w:r>
      <w:r w:rsidR="00083D92">
        <w:rPr>
          <w:rFonts w:ascii="Times New Roman" w:hAnsi="Times New Roman"/>
          <w:sz w:val="28"/>
          <w:szCs w:val="28"/>
        </w:rPr>
        <w:t xml:space="preserve"> </w:t>
      </w:r>
      <w:r w:rsidR="000753F7">
        <w:rPr>
          <w:rFonts w:ascii="Times New Roman" w:hAnsi="Times New Roman"/>
          <w:sz w:val="28"/>
          <w:szCs w:val="28"/>
        </w:rPr>
        <w:t xml:space="preserve">создать условия </w:t>
      </w:r>
      <w:r w:rsidR="00ED125F" w:rsidRPr="00BE0D00">
        <w:rPr>
          <w:rFonts w:ascii="Times New Roman" w:hAnsi="Times New Roman"/>
          <w:sz w:val="28"/>
          <w:szCs w:val="28"/>
        </w:rPr>
        <w:t>для развития детско-юношеского творчества, физкультуры и спорта;</w:t>
      </w:r>
    </w:p>
    <w:p w:rsidR="00ED125F" w:rsidRPr="00BE0D00" w:rsidRDefault="005327E1"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 </w:t>
      </w:r>
      <w:r w:rsidR="000753F7">
        <w:rPr>
          <w:rFonts w:ascii="Times New Roman" w:hAnsi="Times New Roman"/>
          <w:sz w:val="28"/>
          <w:szCs w:val="28"/>
        </w:rPr>
        <w:t xml:space="preserve">прививать </w:t>
      </w:r>
      <w:r w:rsidR="00ED125F" w:rsidRPr="00BE0D00">
        <w:rPr>
          <w:rFonts w:ascii="Times New Roman" w:hAnsi="Times New Roman"/>
          <w:sz w:val="28"/>
          <w:szCs w:val="28"/>
        </w:rPr>
        <w:t>навыки здорового образа жизни.</w:t>
      </w:r>
    </w:p>
    <w:p w:rsidR="00ED125F" w:rsidRPr="00BE0D00" w:rsidRDefault="00ED125F" w:rsidP="000753F7">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Программа летнего оздоровительного лагеря с дневным пребыванием детей и подростков опирается на следующие </w:t>
      </w:r>
      <w:r w:rsidRPr="00BE0D00">
        <w:rPr>
          <w:rFonts w:ascii="Times New Roman" w:hAnsi="Times New Roman"/>
          <w:b/>
          <w:sz w:val="28"/>
          <w:szCs w:val="28"/>
        </w:rPr>
        <w:t>принципы</w:t>
      </w:r>
      <w:r w:rsidRPr="00BE0D00">
        <w:rPr>
          <w:rFonts w:ascii="Times New Roman" w:hAnsi="Times New Roman"/>
          <w:sz w:val="28"/>
          <w:szCs w:val="28"/>
        </w:rPr>
        <w:t>:</w:t>
      </w:r>
    </w:p>
    <w:p w:rsidR="00ED125F" w:rsidRPr="00BE0D00" w:rsidRDefault="00ED125F" w:rsidP="000753F7">
      <w:pPr>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Принцип гуманизации: построение о</w:t>
      </w:r>
      <w:r w:rsidR="00393661">
        <w:rPr>
          <w:rFonts w:ascii="Times New Roman" w:hAnsi="Times New Roman"/>
          <w:sz w:val="28"/>
          <w:szCs w:val="28"/>
          <w:shd w:val="clear" w:color="auto" w:fill="FFFFFF"/>
        </w:rPr>
        <w:t>тношений на основе принятия ребё</w:t>
      </w:r>
      <w:r w:rsidRPr="00BE0D00">
        <w:rPr>
          <w:rFonts w:ascii="Times New Roman" w:hAnsi="Times New Roman"/>
          <w:sz w:val="28"/>
          <w:szCs w:val="28"/>
          <w:shd w:val="clear" w:color="auto" w:fill="FFFFFF"/>
        </w:rPr>
        <w:t>нка таким, какой он есть, про</w:t>
      </w:r>
      <w:r w:rsidR="00393661">
        <w:rPr>
          <w:rFonts w:ascii="Times New Roman" w:hAnsi="Times New Roman"/>
          <w:sz w:val="28"/>
          <w:szCs w:val="28"/>
          <w:shd w:val="clear" w:color="auto" w:fill="FFFFFF"/>
        </w:rPr>
        <w:t>являя живой интерес к жизни ребё</w:t>
      </w:r>
      <w:r w:rsidRPr="00BE0D00">
        <w:rPr>
          <w:rFonts w:ascii="Times New Roman" w:hAnsi="Times New Roman"/>
          <w:sz w:val="28"/>
          <w:szCs w:val="28"/>
          <w:shd w:val="clear" w:color="auto" w:fill="FFFFFF"/>
        </w:rPr>
        <w:t xml:space="preserve">нка, </w:t>
      </w:r>
      <w:r w:rsidR="00393661">
        <w:rPr>
          <w:rFonts w:ascii="Times New Roman" w:hAnsi="Times New Roman"/>
          <w:sz w:val="28"/>
          <w:szCs w:val="28"/>
          <w:shd w:val="clear" w:color="auto" w:fill="FFFFFF"/>
        </w:rPr>
        <w:t xml:space="preserve">                   </w:t>
      </w:r>
      <w:r w:rsidRPr="00BE0D00">
        <w:rPr>
          <w:rFonts w:ascii="Times New Roman" w:hAnsi="Times New Roman"/>
          <w:sz w:val="28"/>
          <w:szCs w:val="28"/>
          <w:shd w:val="clear" w:color="auto" w:fill="FFFFFF"/>
        </w:rPr>
        <w:t>его радостям, огорчениям, проблемам, находить «общий язык» с детьми;</w:t>
      </w:r>
    </w:p>
    <w:p w:rsidR="00ED125F" w:rsidRPr="00BE0D00" w:rsidRDefault="00ED125F" w:rsidP="000753F7">
      <w:pPr>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Принцип демократизации: построение отношений на основе:</w:t>
      </w:r>
    </w:p>
    <w:p w:rsidR="00ED125F" w:rsidRPr="00BE0D00" w:rsidRDefault="00ED125F" w:rsidP="000753F7">
      <w:pPr>
        <w:numPr>
          <w:ilvl w:val="0"/>
          <w:numId w:val="20"/>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сотрудничества воспитателя и воспитанников;</w:t>
      </w:r>
    </w:p>
    <w:p w:rsidR="00ED125F" w:rsidRPr="00BE0D00" w:rsidRDefault="00ED125F" w:rsidP="000753F7">
      <w:pPr>
        <w:numPr>
          <w:ilvl w:val="0"/>
          <w:numId w:val="20"/>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 xml:space="preserve">свободы выбора </w:t>
      </w:r>
      <w:r w:rsidR="00393661">
        <w:rPr>
          <w:rFonts w:ascii="Times New Roman" w:hAnsi="Times New Roman"/>
          <w:sz w:val="28"/>
          <w:szCs w:val="28"/>
          <w:shd w:val="clear" w:color="auto" w:fill="FFFFFF"/>
        </w:rPr>
        <w:t>воспитанников - деятельности, её</w:t>
      </w:r>
      <w:r w:rsidRPr="00BE0D00">
        <w:rPr>
          <w:rFonts w:ascii="Times New Roman" w:hAnsi="Times New Roman"/>
          <w:sz w:val="28"/>
          <w:szCs w:val="28"/>
          <w:shd w:val="clear" w:color="auto" w:fill="FFFFFF"/>
        </w:rPr>
        <w:t xml:space="preserve"> форм и способов, товарищей и участнико</w:t>
      </w:r>
      <w:r w:rsidR="000753F7">
        <w:rPr>
          <w:rFonts w:ascii="Times New Roman" w:hAnsi="Times New Roman"/>
          <w:sz w:val="28"/>
          <w:szCs w:val="28"/>
          <w:shd w:val="clear" w:color="auto" w:fill="FFFFFF"/>
        </w:rPr>
        <w:t>в;</w:t>
      </w:r>
      <w:r w:rsidRPr="00BE0D00">
        <w:rPr>
          <w:rFonts w:ascii="Times New Roman" w:hAnsi="Times New Roman"/>
          <w:sz w:val="28"/>
          <w:szCs w:val="28"/>
          <w:shd w:val="clear" w:color="auto" w:fill="FFFFFF"/>
        </w:rPr>
        <w:t xml:space="preserve"> </w:t>
      </w:r>
    </w:p>
    <w:p w:rsidR="00ED125F" w:rsidRPr="00BE0D00" w:rsidRDefault="00393661" w:rsidP="000753F7">
      <w:pPr>
        <w:numPr>
          <w:ilvl w:val="0"/>
          <w:numId w:val="20"/>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защиты личности каждого ребё</w:t>
      </w:r>
      <w:r w:rsidR="00ED125F" w:rsidRPr="00BE0D00">
        <w:rPr>
          <w:rFonts w:ascii="Times New Roman" w:hAnsi="Times New Roman"/>
          <w:sz w:val="28"/>
          <w:szCs w:val="28"/>
          <w:shd w:val="clear" w:color="auto" w:fill="FFFFFF"/>
        </w:rPr>
        <w:t xml:space="preserve">нка, отстаивания, в том числе и самими воспитанниками, своих прав. </w:t>
      </w:r>
    </w:p>
    <w:p w:rsidR="00ED125F" w:rsidRPr="00BE0D00" w:rsidRDefault="00ED125F" w:rsidP="000753F7">
      <w:pPr>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Принцип целенаправленности: построение общения и организации деятельности воспитанников и</w:t>
      </w:r>
      <w:r w:rsidR="00393661">
        <w:rPr>
          <w:rFonts w:ascii="Times New Roman" w:hAnsi="Times New Roman"/>
          <w:sz w:val="28"/>
          <w:szCs w:val="28"/>
          <w:shd w:val="clear" w:color="auto" w:fill="FFFFFF"/>
        </w:rPr>
        <w:t xml:space="preserve"> воспитателей в связи с определё</w:t>
      </w:r>
      <w:r w:rsidRPr="00BE0D00">
        <w:rPr>
          <w:rFonts w:ascii="Times New Roman" w:hAnsi="Times New Roman"/>
          <w:sz w:val="28"/>
          <w:szCs w:val="28"/>
          <w:shd w:val="clear" w:color="auto" w:fill="FFFFFF"/>
        </w:rPr>
        <w:t>нной целью, темой.</w:t>
      </w:r>
    </w:p>
    <w:p w:rsidR="00ED125F" w:rsidRPr="00BE0D00" w:rsidRDefault="00ED125F" w:rsidP="000753F7">
      <w:pPr>
        <w:numPr>
          <w:ilvl w:val="0"/>
          <w:numId w:val="1"/>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Принцип коллективности:</w:t>
      </w:r>
    </w:p>
    <w:p w:rsidR="00ED125F" w:rsidRPr="00BE0D00" w:rsidRDefault="00ED125F" w:rsidP="000753F7">
      <w:pPr>
        <w:numPr>
          <w:ilvl w:val="0"/>
          <w:numId w:val="21"/>
        </w:numPr>
        <w:tabs>
          <w:tab w:val="left" w:pos="1134"/>
        </w:tabs>
        <w:spacing w:after="0" w:line="240" w:lineRule="auto"/>
        <w:ind w:left="0" w:firstLine="709"/>
        <w:jc w:val="both"/>
        <w:rPr>
          <w:rFonts w:ascii="Times New Roman" w:hAnsi="Times New Roman"/>
          <w:sz w:val="28"/>
          <w:szCs w:val="28"/>
          <w:shd w:val="clear" w:color="auto" w:fill="FFFFFF"/>
        </w:rPr>
      </w:pPr>
      <w:r w:rsidRPr="00BE0D00">
        <w:rPr>
          <w:rFonts w:ascii="Times New Roman" w:hAnsi="Times New Roman"/>
          <w:sz w:val="28"/>
          <w:szCs w:val="28"/>
          <w:shd w:val="clear" w:color="auto" w:fill="FFFFFF"/>
        </w:rPr>
        <w:t>коллектив является реальной микросредой, отражает модель отношений, существующих в обществе, и обеспечи</w:t>
      </w:r>
      <w:r w:rsidR="00393661">
        <w:rPr>
          <w:rFonts w:ascii="Times New Roman" w:hAnsi="Times New Roman"/>
          <w:sz w:val="28"/>
          <w:szCs w:val="28"/>
          <w:shd w:val="clear" w:color="auto" w:fill="FFFFFF"/>
        </w:rPr>
        <w:t>вает естественное вхождение ребё</w:t>
      </w:r>
      <w:r w:rsidRPr="00BE0D00">
        <w:rPr>
          <w:rFonts w:ascii="Times New Roman" w:hAnsi="Times New Roman"/>
          <w:sz w:val="28"/>
          <w:szCs w:val="28"/>
          <w:shd w:val="clear" w:color="auto" w:fill="FFFFFF"/>
        </w:rPr>
        <w:t>нка в социум;</w:t>
      </w:r>
    </w:p>
    <w:p w:rsidR="00ED125F" w:rsidRPr="00BE0D00" w:rsidRDefault="00393661" w:rsidP="00393661">
      <w:pPr>
        <w:numPr>
          <w:ilvl w:val="0"/>
          <w:numId w:val="21"/>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в коллективе ребё</w:t>
      </w:r>
      <w:r w:rsidR="00ED125F" w:rsidRPr="00BE0D00">
        <w:rPr>
          <w:rFonts w:ascii="Times New Roman" w:hAnsi="Times New Roman"/>
          <w:sz w:val="28"/>
          <w:szCs w:val="28"/>
          <w:shd w:val="clear" w:color="auto" w:fill="FFFFFF"/>
        </w:rPr>
        <w:t>нок в полной мере удовлетворяет свои потребности в общении и совместной деятельности, п</w:t>
      </w:r>
      <w:r w:rsidR="005327E1" w:rsidRPr="00BE0D00">
        <w:rPr>
          <w:rFonts w:ascii="Times New Roman" w:hAnsi="Times New Roman"/>
          <w:sz w:val="28"/>
          <w:szCs w:val="28"/>
          <w:shd w:val="clear" w:color="auto" w:fill="FFFFFF"/>
        </w:rPr>
        <w:t>риобретает опыт «быть личностью»</w:t>
      </w:r>
      <w:r w:rsidR="00ED125F" w:rsidRPr="00BE0D00">
        <w:rPr>
          <w:rFonts w:ascii="Times New Roman" w:hAnsi="Times New Roman"/>
          <w:sz w:val="28"/>
          <w:szCs w:val="28"/>
          <w:shd w:val="clear" w:color="auto" w:fill="FFFFFF"/>
        </w:rPr>
        <w:t>;</w:t>
      </w:r>
    </w:p>
    <w:p w:rsidR="00ED125F" w:rsidRPr="00BE0D00" w:rsidRDefault="00794EF1" w:rsidP="00794EF1">
      <w:pPr>
        <w:numPr>
          <w:ilvl w:val="0"/>
          <w:numId w:val="21"/>
        </w:numPr>
        <w:tabs>
          <w:tab w:val="left" w:pos="1134"/>
        </w:tabs>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коллективное сообщество создаё</w:t>
      </w:r>
      <w:r w:rsidR="00ED125F" w:rsidRPr="00BE0D00">
        <w:rPr>
          <w:rFonts w:ascii="Times New Roman" w:hAnsi="Times New Roman"/>
          <w:sz w:val="28"/>
          <w:szCs w:val="28"/>
          <w:shd w:val="clear" w:color="auto" w:fill="FFFFFF"/>
        </w:rPr>
        <w:t>т возможност</w:t>
      </w:r>
      <w:r w:rsidR="005327E1" w:rsidRPr="00BE0D00">
        <w:rPr>
          <w:rFonts w:ascii="Times New Roman" w:hAnsi="Times New Roman"/>
          <w:sz w:val="28"/>
          <w:szCs w:val="28"/>
          <w:shd w:val="clear" w:color="auto" w:fill="FFFFFF"/>
        </w:rPr>
        <w:t>и для развития субъектности ребё</w:t>
      </w:r>
      <w:r w:rsidR="00ED125F" w:rsidRPr="00BE0D00">
        <w:rPr>
          <w:rFonts w:ascii="Times New Roman" w:hAnsi="Times New Roman"/>
          <w:sz w:val="28"/>
          <w:szCs w:val="28"/>
          <w:shd w:val="clear" w:color="auto" w:fill="FFFFFF"/>
        </w:rPr>
        <w:t>нка, его активной позиции в общей деятельности, опыта самоуправления.</w:t>
      </w:r>
    </w:p>
    <w:p w:rsidR="00ED125F" w:rsidRPr="00BE0D00" w:rsidRDefault="00ED125F" w:rsidP="00794EF1">
      <w:pPr>
        <w:numPr>
          <w:ilvl w:val="0"/>
          <w:numId w:val="1"/>
        </w:numPr>
        <w:tabs>
          <w:tab w:val="left" w:pos="1134"/>
        </w:tabs>
        <w:spacing w:after="0" w:line="240" w:lineRule="auto"/>
        <w:ind w:left="0" w:firstLine="709"/>
        <w:jc w:val="both"/>
        <w:rPr>
          <w:rFonts w:ascii="Times New Roman" w:hAnsi="Times New Roman"/>
          <w:sz w:val="28"/>
          <w:szCs w:val="28"/>
        </w:rPr>
      </w:pPr>
      <w:r w:rsidRPr="00BE0D00">
        <w:rPr>
          <w:rFonts w:ascii="Times New Roman" w:hAnsi="Times New Roman"/>
          <w:sz w:val="28"/>
          <w:szCs w:val="28"/>
        </w:rPr>
        <w:t xml:space="preserve">Принцип </w:t>
      </w:r>
      <w:r w:rsidRPr="00BE0D00">
        <w:rPr>
          <w:rFonts w:ascii="Times New Roman" w:hAnsi="Times New Roman"/>
          <w:iCs/>
          <w:sz w:val="28"/>
          <w:szCs w:val="28"/>
        </w:rPr>
        <w:t>систематичности и последовательности</w:t>
      </w:r>
      <w:r w:rsidRPr="00BE0D00">
        <w:rPr>
          <w:rFonts w:ascii="Times New Roman" w:hAnsi="Times New Roman"/>
          <w:sz w:val="28"/>
          <w:szCs w:val="28"/>
        </w:rPr>
        <w:t xml:space="preserve"> в рамках детского оздоровительного лагеря предполагает:</w:t>
      </w:r>
    </w:p>
    <w:p w:rsidR="00ED125F" w:rsidRPr="00BE0D00" w:rsidRDefault="00ED125F" w:rsidP="00794EF1">
      <w:pPr>
        <w:pStyle w:val="a5"/>
        <w:numPr>
          <w:ilvl w:val="0"/>
          <w:numId w:val="22"/>
        </w:numPr>
        <w:tabs>
          <w:tab w:val="left" w:pos="1134"/>
        </w:tabs>
        <w:ind w:left="0" w:firstLine="709"/>
        <w:jc w:val="both"/>
        <w:rPr>
          <w:sz w:val="28"/>
          <w:szCs w:val="28"/>
        </w:rPr>
      </w:pPr>
      <w:r w:rsidRPr="00BE0D00">
        <w:rPr>
          <w:sz w:val="28"/>
          <w:szCs w:val="28"/>
        </w:rPr>
        <w:t>отбор содержания, форм и методов воспитания в соответствии</w:t>
      </w:r>
      <w:r w:rsidR="00794EF1">
        <w:rPr>
          <w:sz w:val="28"/>
          <w:szCs w:val="28"/>
        </w:rPr>
        <w:t xml:space="preserve">                           </w:t>
      </w:r>
      <w:r w:rsidRPr="00BE0D00">
        <w:rPr>
          <w:sz w:val="28"/>
          <w:szCs w:val="28"/>
        </w:rPr>
        <w:t xml:space="preserve"> с индивидуально-психологическими особенностями детей;</w:t>
      </w:r>
    </w:p>
    <w:p w:rsidR="00ED125F" w:rsidRPr="00BE0D00" w:rsidRDefault="00ED125F" w:rsidP="00794EF1">
      <w:pPr>
        <w:pStyle w:val="a5"/>
        <w:numPr>
          <w:ilvl w:val="0"/>
          <w:numId w:val="22"/>
        </w:numPr>
        <w:tabs>
          <w:tab w:val="left" w:pos="1134"/>
        </w:tabs>
        <w:ind w:left="0" w:firstLine="709"/>
        <w:jc w:val="both"/>
        <w:rPr>
          <w:sz w:val="28"/>
          <w:szCs w:val="28"/>
        </w:rPr>
      </w:pPr>
      <w:r w:rsidRPr="00BE0D00">
        <w:rPr>
          <w:sz w:val="28"/>
          <w:szCs w:val="28"/>
        </w:rPr>
        <w:t>создание возможности переключения с одного вида деятельности</w:t>
      </w:r>
      <w:r w:rsidR="00794EF1">
        <w:rPr>
          <w:sz w:val="28"/>
          <w:szCs w:val="28"/>
        </w:rPr>
        <w:t xml:space="preserve">                             </w:t>
      </w:r>
      <w:r w:rsidRPr="00BE0D00">
        <w:rPr>
          <w:sz w:val="28"/>
          <w:szCs w:val="28"/>
        </w:rPr>
        <w:t xml:space="preserve"> на другой в рамках смены (дня);</w:t>
      </w:r>
    </w:p>
    <w:p w:rsidR="00ED125F" w:rsidRPr="00BE0D00" w:rsidRDefault="00ED125F" w:rsidP="00794EF1">
      <w:pPr>
        <w:pStyle w:val="a5"/>
        <w:numPr>
          <w:ilvl w:val="0"/>
          <w:numId w:val="22"/>
        </w:numPr>
        <w:tabs>
          <w:tab w:val="left" w:pos="1134"/>
        </w:tabs>
        <w:ind w:left="0" w:firstLine="709"/>
        <w:jc w:val="both"/>
        <w:rPr>
          <w:sz w:val="28"/>
          <w:szCs w:val="28"/>
        </w:rPr>
      </w:pPr>
      <w:r w:rsidRPr="00BE0D00">
        <w:rPr>
          <w:sz w:val="28"/>
          <w:szCs w:val="28"/>
        </w:rPr>
        <w:t>взаимосвязь всех мероприятий в рамках тематики дня;</w:t>
      </w:r>
    </w:p>
    <w:p w:rsidR="00ED125F" w:rsidRPr="00BE0D00" w:rsidRDefault="00ED125F" w:rsidP="00794EF1">
      <w:pPr>
        <w:pStyle w:val="a5"/>
        <w:numPr>
          <w:ilvl w:val="0"/>
          <w:numId w:val="22"/>
        </w:numPr>
        <w:tabs>
          <w:tab w:val="left" w:pos="1134"/>
        </w:tabs>
        <w:ind w:left="0" w:firstLine="709"/>
        <w:jc w:val="both"/>
        <w:rPr>
          <w:sz w:val="28"/>
          <w:szCs w:val="28"/>
        </w:rPr>
      </w:pPr>
      <w:r w:rsidRPr="00BE0D00">
        <w:rPr>
          <w:sz w:val="28"/>
          <w:szCs w:val="28"/>
        </w:rPr>
        <w:t>активное участие детей во всех видах деятельности.</w:t>
      </w:r>
    </w:p>
    <w:p w:rsidR="00ED125F" w:rsidRPr="00BE0D00" w:rsidRDefault="00ED125F" w:rsidP="00794EF1">
      <w:pPr>
        <w:pStyle w:val="a5"/>
        <w:numPr>
          <w:ilvl w:val="0"/>
          <w:numId w:val="1"/>
        </w:numPr>
        <w:tabs>
          <w:tab w:val="left" w:pos="1134"/>
        </w:tabs>
        <w:ind w:left="0" w:firstLine="709"/>
        <w:jc w:val="both"/>
        <w:rPr>
          <w:sz w:val="28"/>
          <w:szCs w:val="28"/>
        </w:rPr>
      </w:pPr>
      <w:r w:rsidRPr="00BE0D00">
        <w:rPr>
          <w:sz w:val="28"/>
          <w:szCs w:val="28"/>
        </w:rPr>
        <w:t>Принцип творческой индивидуальности</w:t>
      </w:r>
      <w:r w:rsidR="007D12AF">
        <w:rPr>
          <w:sz w:val="28"/>
          <w:szCs w:val="28"/>
        </w:rPr>
        <w:t xml:space="preserve">. </w:t>
      </w:r>
      <w:r w:rsidR="007D12AF" w:rsidRPr="00BE0D00">
        <w:rPr>
          <w:sz w:val="28"/>
          <w:szCs w:val="28"/>
        </w:rPr>
        <w:t xml:space="preserve">Творческая </w:t>
      </w:r>
      <w:r w:rsidRPr="00BE0D00">
        <w:rPr>
          <w:sz w:val="28"/>
          <w:szCs w:val="28"/>
        </w:rPr>
        <w:t>индивидуальность – это характеристика личности, которая в самой полной мере реализует, развивает свой творческий потенциал.</w:t>
      </w:r>
    </w:p>
    <w:p w:rsidR="00ED125F" w:rsidRPr="007D12AF" w:rsidRDefault="00ED125F" w:rsidP="00794EF1">
      <w:pPr>
        <w:numPr>
          <w:ilvl w:val="0"/>
          <w:numId w:val="1"/>
        </w:numPr>
        <w:tabs>
          <w:tab w:val="left" w:pos="1134"/>
        </w:tabs>
        <w:spacing w:after="0" w:line="240" w:lineRule="auto"/>
        <w:ind w:left="0" w:firstLine="709"/>
        <w:jc w:val="both"/>
        <w:rPr>
          <w:rFonts w:ascii="Times New Roman" w:hAnsi="Times New Roman"/>
          <w:sz w:val="28"/>
          <w:szCs w:val="28"/>
        </w:rPr>
      </w:pPr>
      <w:r w:rsidRPr="00BE0D00">
        <w:rPr>
          <w:rFonts w:ascii="Times New Roman" w:hAnsi="Times New Roman"/>
          <w:sz w:val="28"/>
          <w:szCs w:val="28"/>
        </w:rPr>
        <w:t>Принцип исследовательского опыта</w:t>
      </w:r>
      <w:r w:rsidR="007D12AF">
        <w:rPr>
          <w:rFonts w:ascii="Times New Roman" w:hAnsi="Times New Roman"/>
          <w:sz w:val="28"/>
          <w:szCs w:val="28"/>
        </w:rPr>
        <w:t xml:space="preserve">. </w:t>
      </w:r>
      <w:r w:rsidRPr="007D12AF">
        <w:rPr>
          <w:rStyle w:val="af0"/>
          <w:rFonts w:ascii="Times New Roman" w:hAnsi="Times New Roman"/>
          <w:b w:val="0"/>
          <w:sz w:val="28"/>
          <w:szCs w:val="28"/>
          <w:bdr w:val="none" w:sz="0" w:space="0" w:color="auto" w:frame="1"/>
          <w:shd w:val="clear" w:color="auto" w:fill="FFFFFF"/>
        </w:rPr>
        <w:t>Исследовательская деятельность</w:t>
      </w:r>
      <w:r w:rsidR="007D12AF">
        <w:rPr>
          <w:rStyle w:val="af0"/>
          <w:rFonts w:ascii="Times New Roman" w:hAnsi="Times New Roman"/>
          <w:sz w:val="28"/>
          <w:szCs w:val="28"/>
          <w:bdr w:val="none" w:sz="0" w:space="0" w:color="auto" w:frame="1"/>
          <w:shd w:val="clear" w:color="auto" w:fill="FFFFFF"/>
        </w:rPr>
        <w:t> –</w:t>
      </w:r>
      <w:r w:rsidRPr="007D12AF">
        <w:rPr>
          <w:rFonts w:ascii="Times New Roman" w:hAnsi="Times New Roman"/>
          <w:sz w:val="28"/>
          <w:szCs w:val="28"/>
          <w:shd w:val="clear" w:color="auto" w:fill="FFFFFF"/>
        </w:rPr>
        <w:t xml:space="preserve"> деятельность детей, связанная с решением ими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w:t>
      </w:r>
      <w:r w:rsidR="007D12AF">
        <w:rPr>
          <w:rFonts w:ascii="Times New Roman" w:hAnsi="Times New Roman"/>
          <w:sz w:val="28"/>
          <w:szCs w:val="28"/>
          <w:shd w:val="clear" w:color="auto" w:fill="FFFFFF"/>
        </w:rPr>
        <w:t>облемы, изучение теории, посвящё</w:t>
      </w:r>
      <w:r w:rsidRPr="007D12AF">
        <w:rPr>
          <w:rFonts w:ascii="Times New Roman" w:hAnsi="Times New Roman"/>
          <w:sz w:val="28"/>
          <w:szCs w:val="28"/>
          <w:shd w:val="clear" w:color="auto" w:fill="FFFFFF"/>
        </w:rPr>
        <w:t xml:space="preserve">нной данной проблематике, подбор методик исследования и практическое овладение ими, сбор собственного материала, </w:t>
      </w:r>
      <w:r w:rsidR="007D12AF">
        <w:rPr>
          <w:rFonts w:ascii="Times New Roman" w:hAnsi="Times New Roman"/>
          <w:sz w:val="28"/>
          <w:szCs w:val="28"/>
          <w:shd w:val="clear" w:color="auto" w:fill="FFFFFF"/>
        </w:rPr>
        <w:t xml:space="preserve">                  </w:t>
      </w:r>
      <w:r w:rsidRPr="007D12AF">
        <w:rPr>
          <w:rFonts w:ascii="Times New Roman" w:hAnsi="Times New Roman"/>
          <w:sz w:val="28"/>
          <w:szCs w:val="28"/>
          <w:shd w:val="clear" w:color="auto" w:fill="FFFFFF"/>
        </w:rPr>
        <w:t>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w:t>
      </w:r>
      <w:r w:rsidR="007D12AF">
        <w:rPr>
          <w:rFonts w:ascii="Times New Roman" w:hAnsi="Times New Roman"/>
          <w:sz w:val="28"/>
          <w:szCs w:val="28"/>
          <w:shd w:val="clear" w:color="auto" w:fill="FFFFFF"/>
        </w:rPr>
        <w:t>тельской деятельности, нормой её</w:t>
      </w:r>
      <w:r w:rsidRPr="007D12AF">
        <w:rPr>
          <w:rFonts w:ascii="Times New Roman" w:hAnsi="Times New Roman"/>
          <w:sz w:val="28"/>
          <w:szCs w:val="28"/>
          <w:shd w:val="clear" w:color="auto" w:fill="FFFFFF"/>
        </w:rPr>
        <w:t xml:space="preserve"> проведения.</w:t>
      </w:r>
    </w:p>
    <w:p w:rsidR="00ED125F" w:rsidRPr="00BE0D00" w:rsidRDefault="00ED125F" w:rsidP="00794EF1">
      <w:pPr>
        <w:spacing w:after="0" w:line="240" w:lineRule="auto"/>
        <w:ind w:firstLine="709"/>
        <w:jc w:val="both"/>
        <w:rPr>
          <w:rFonts w:ascii="Times New Roman" w:hAnsi="Times New Roman"/>
          <w:sz w:val="28"/>
          <w:szCs w:val="28"/>
        </w:rPr>
      </w:pPr>
      <w:r w:rsidRPr="00BE0D00">
        <w:rPr>
          <w:rFonts w:ascii="Times New Roman" w:hAnsi="Times New Roman"/>
          <w:sz w:val="28"/>
          <w:szCs w:val="28"/>
        </w:rPr>
        <w:t>В основу реализации программы заложены разнообразные формы</w:t>
      </w:r>
      <w:r w:rsidR="007D12AF">
        <w:rPr>
          <w:rFonts w:ascii="Times New Roman" w:hAnsi="Times New Roman"/>
          <w:sz w:val="28"/>
          <w:szCs w:val="28"/>
        </w:rPr>
        <w:t xml:space="preserve">                          </w:t>
      </w:r>
      <w:r w:rsidRPr="00BE0D00">
        <w:rPr>
          <w:rFonts w:ascii="Times New Roman" w:hAnsi="Times New Roman"/>
          <w:sz w:val="28"/>
          <w:szCs w:val="28"/>
        </w:rPr>
        <w:t xml:space="preserve"> и методы:</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создание у детей практического общественного поведения;</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формирование нравственно-патриотических представлений, суждений, оценок;</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метод приучения;</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метод упражнений;</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метод убеждения;</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показ действия;</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организация деятельности;</w:t>
      </w:r>
    </w:p>
    <w:p w:rsidR="00ED125F" w:rsidRPr="00C9118E" w:rsidRDefault="00ED125F" w:rsidP="00794EF1">
      <w:pPr>
        <w:numPr>
          <w:ilvl w:val="0"/>
          <w:numId w:val="23"/>
        </w:numPr>
        <w:tabs>
          <w:tab w:val="left" w:pos="1134"/>
        </w:tabs>
        <w:spacing w:after="0" w:line="240" w:lineRule="auto"/>
        <w:ind w:left="0" w:firstLine="709"/>
        <w:rPr>
          <w:rStyle w:val="apple-converted-space"/>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труд</w:t>
      </w:r>
      <w:r w:rsidR="00C9118E">
        <w:rPr>
          <w:rFonts w:ascii="Times New Roman" w:hAnsi="Times New Roman"/>
          <w:sz w:val="28"/>
          <w:szCs w:val="28"/>
          <w:bdr w:val="none" w:sz="0" w:space="0" w:color="auto" w:frame="1"/>
        </w:rPr>
        <w:t xml:space="preserve">, </w:t>
      </w:r>
      <w:r w:rsidRPr="00C9118E">
        <w:rPr>
          <w:rFonts w:ascii="Times New Roman" w:hAnsi="Times New Roman"/>
          <w:sz w:val="28"/>
          <w:szCs w:val="28"/>
          <w:bdr w:val="none" w:sz="0" w:space="0" w:color="auto" w:frame="1"/>
        </w:rPr>
        <w:t>игра;</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беседы;</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чтение художественной литературы;</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рассказывание, рассматривание картин;</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просмотр фильмов и телепередач;</w:t>
      </w:r>
    </w:p>
    <w:p w:rsidR="00ED125F" w:rsidRPr="00BE0D00" w:rsidRDefault="00ED125F" w:rsidP="00794EF1">
      <w:pPr>
        <w:numPr>
          <w:ilvl w:val="0"/>
          <w:numId w:val="23"/>
        </w:numPr>
        <w:tabs>
          <w:tab w:val="left" w:pos="1134"/>
        </w:tabs>
        <w:spacing w:after="0" w:line="240" w:lineRule="auto"/>
        <w:ind w:left="0" w:firstLine="709"/>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положительный пример взрослого;</w:t>
      </w:r>
    </w:p>
    <w:p w:rsidR="00ED125F" w:rsidRPr="00BE0D00" w:rsidRDefault="00ED125F" w:rsidP="00794EF1">
      <w:pPr>
        <w:numPr>
          <w:ilvl w:val="0"/>
          <w:numId w:val="23"/>
        </w:numPr>
        <w:tabs>
          <w:tab w:val="left" w:pos="1134"/>
        </w:tabs>
        <w:spacing w:after="0" w:line="240" w:lineRule="auto"/>
        <w:ind w:left="0" w:firstLine="709"/>
        <w:jc w:val="both"/>
        <w:rPr>
          <w:rStyle w:val="apple-converted-space"/>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организация педагогических ситуаций, способствующих преобразованию положительного опыта поведения;</w:t>
      </w:r>
    </w:p>
    <w:p w:rsidR="00ED125F" w:rsidRDefault="00ED125F" w:rsidP="007D12AF">
      <w:pPr>
        <w:numPr>
          <w:ilvl w:val="0"/>
          <w:numId w:val="23"/>
        </w:numPr>
        <w:tabs>
          <w:tab w:val="left" w:pos="1134"/>
        </w:tabs>
        <w:spacing w:after="0" w:line="240" w:lineRule="auto"/>
        <w:ind w:left="0" w:firstLine="710"/>
        <w:jc w:val="both"/>
        <w:rPr>
          <w:rFonts w:ascii="Times New Roman" w:hAnsi="Times New Roman"/>
          <w:sz w:val="28"/>
          <w:szCs w:val="28"/>
          <w:bdr w:val="none" w:sz="0" w:space="0" w:color="auto" w:frame="1"/>
        </w:rPr>
      </w:pPr>
      <w:r w:rsidRPr="00BE0D00">
        <w:rPr>
          <w:rFonts w:ascii="Times New Roman" w:hAnsi="Times New Roman"/>
          <w:sz w:val="28"/>
          <w:szCs w:val="28"/>
          <w:bdr w:val="none" w:sz="0" w:space="0" w:color="auto" w:frame="1"/>
        </w:rPr>
        <w:t>развитие нравственных чувств: добро, дружба, взаимопомощь, трудолюбие, отношение к семье, к самым близким людям — к матери, отцу, бабушке, дедушке.</w:t>
      </w:r>
    </w:p>
    <w:p w:rsidR="00C9118E" w:rsidRPr="00BE0D00" w:rsidRDefault="00C9118E" w:rsidP="007D12AF">
      <w:pPr>
        <w:spacing w:after="0" w:line="240" w:lineRule="auto"/>
        <w:ind w:left="720"/>
        <w:jc w:val="both"/>
        <w:rPr>
          <w:rFonts w:ascii="Times New Roman" w:hAnsi="Times New Roman"/>
          <w:sz w:val="28"/>
          <w:szCs w:val="28"/>
          <w:bdr w:val="none" w:sz="0" w:space="0" w:color="auto" w:frame="1"/>
        </w:rPr>
      </w:pPr>
    </w:p>
    <w:p w:rsidR="00ED125F" w:rsidRPr="00BE0D00" w:rsidRDefault="00ED125F" w:rsidP="007D12AF">
      <w:pPr>
        <w:spacing w:after="0" w:line="240" w:lineRule="auto"/>
        <w:ind w:firstLine="709"/>
        <w:jc w:val="center"/>
        <w:rPr>
          <w:rFonts w:ascii="Times New Roman" w:hAnsi="Times New Roman"/>
          <w:sz w:val="28"/>
          <w:szCs w:val="28"/>
        </w:rPr>
      </w:pPr>
      <w:r w:rsidRPr="00BE0D00">
        <w:rPr>
          <w:rFonts w:ascii="Times New Roman" w:hAnsi="Times New Roman"/>
          <w:b/>
          <w:sz w:val="28"/>
          <w:szCs w:val="28"/>
        </w:rPr>
        <w:t>Механизм оценки результатов реализации программы</w:t>
      </w:r>
    </w:p>
    <w:p w:rsidR="00ED125F" w:rsidRPr="00BE0D00" w:rsidRDefault="00ED125F" w:rsidP="007D12AF">
      <w:pPr>
        <w:pStyle w:val="a3"/>
        <w:shd w:val="clear" w:color="auto" w:fill="FFFFFF"/>
        <w:spacing w:before="0" w:beforeAutospacing="0" w:after="0" w:afterAutospacing="0"/>
        <w:ind w:firstLine="709"/>
        <w:jc w:val="both"/>
        <w:rPr>
          <w:sz w:val="28"/>
          <w:szCs w:val="28"/>
        </w:rPr>
      </w:pPr>
      <w:r w:rsidRPr="00BE0D00">
        <w:rPr>
          <w:sz w:val="28"/>
          <w:szCs w:val="28"/>
        </w:rPr>
        <w:t>Управление деятельностью всех участников программы выполняет функции:</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00ED125F" w:rsidRPr="00BE0D00">
        <w:rPr>
          <w:sz w:val="28"/>
          <w:szCs w:val="28"/>
        </w:rPr>
        <w:t>информационно-аналитическую;</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00ED125F" w:rsidRPr="00BE0D00">
        <w:rPr>
          <w:sz w:val="28"/>
          <w:szCs w:val="28"/>
        </w:rPr>
        <w:t>планово-прогностическую;</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00ED125F" w:rsidRPr="00BE0D00">
        <w:rPr>
          <w:sz w:val="28"/>
          <w:szCs w:val="28"/>
        </w:rPr>
        <w:t>организационную;</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00ED125F" w:rsidRPr="00BE0D00">
        <w:rPr>
          <w:sz w:val="28"/>
          <w:szCs w:val="28"/>
        </w:rPr>
        <w:t>диагностическую.</w:t>
      </w:r>
    </w:p>
    <w:p w:rsidR="007D12AF" w:rsidRDefault="00ED125F" w:rsidP="007D12AF">
      <w:pPr>
        <w:pStyle w:val="a3"/>
        <w:shd w:val="clear" w:color="auto" w:fill="FFFFFF"/>
        <w:spacing w:before="0" w:beforeAutospacing="0" w:after="0" w:afterAutospacing="0"/>
        <w:ind w:firstLine="709"/>
        <w:jc w:val="both"/>
        <w:rPr>
          <w:sz w:val="28"/>
          <w:szCs w:val="28"/>
        </w:rPr>
      </w:pPr>
      <w:r w:rsidRPr="00BE0D00">
        <w:rPr>
          <w:sz w:val="28"/>
          <w:szCs w:val="28"/>
        </w:rPr>
        <w:t>Организацию и коррекцию деятельности по реализации программы осуществляет творческая группа под руководством старшей вожатой. Итоги</w:t>
      </w:r>
      <w:r w:rsidR="007D12AF">
        <w:rPr>
          <w:sz w:val="28"/>
          <w:szCs w:val="28"/>
        </w:rPr>
        <w:t xml:space="preserve"> реализации программы подводятся в конце лагерной смены. </w:t>
      </w:r>
    </w:p>
    <w:p w:rsidR="00ED125F" w:rsidRPr="00BE0D00" w:rsidRDefault="00ED125F" w:rsidP="007D12AF">
      <w:pPr>
        <w:pStyle w:val="a3"/>
        <w:shd w:val="clear" w:color="auto" w:fill="FFFFFF"/>
        <w:spacing w:before="0" w:beforeAutospacing="0" w:after="0" w:afterAutospacing="0"/>
        <w:ind w:firstLine="709"/>
        <w:jc w:val="both"/>
        <w:rPr>
          <w:sz w:val="28"/>
          <w:szCs w:val="28"/>
        </w:rPr>
      </w:pPr>
      <w:r w:rsidRPr="00BE0D00">
        <w:rPr>
          <w:sz w:val="28"/>
          <w:szCs w:val="28"/>
        </w:rPr>
        <w:t>Программу реализуют: начальник лагеря, заместитель начальника лагеря, старший вожатый, вожатый, педагог-библиотекарь, педагог дополнительного образования, руководитель физического воспитания, а так же прочие педагогические работники.</w:t>
      </w:r>
    </w:p>
    <w:p w:rsidR="00ED125F" w:rsidRPr="00BE0D00" w:rsidRDefault="00ED125F" w:rsidP="007D12AF">
      <w:pPr>
        <w:pStyle w:val="a3"/>
        <w:shd w:val="clear" w:color="auto" w:fill="FFFFFF"/>
        <w:spacing w:before="0" w:beforeAutospacing="0" w:after="0" w:afterAutospacing="0"/>
        <w:ind w:firstLine="709"/>
        <w:jc w:val="both"/>
        <w:rPr>
          <w:sz w:val="28"/>
          <w:szCs w:val="28"/>
        </w:rPr>
      </w:pPr>
      <w:r w:rsidRPr="00BE0D00">
        <w:rPr>
          <w:sz w:val="28"/>
          <w:szCs w:val="28"/>
        </w:rPr>
        <w:t>Для того чтобы воспитательная работа давала нужный результат, необходим тесный контакт с воспитателями и вожатыми.</w:t>
      </w:r>
    </w:p>
    <w:p w:rsidR="00ED125F" w:rsidRPr="00BE0D00" w:rsidRDefault="00ED125F" w:rsidP="007D12AF">
      <w:pPr>
        <w:pStyle w:val="a3"/>
        <w:shd w:val="clear" w:color="auto" w:fill="FFFFFF"/>
        <w:spacing w:before="0" w:beforeAutospacing="0" w:after="0" w:afterAutospacing="0"/>
        <w:ind w:firstLine="709"/>
        <w:jc w:val="both"/>
        <w:rPr>
          <w:b/>
          <w:sz w:val="28"/>
          <w:szCs w:val="28"/>
        </w:rPr>
      </w:pPr>
      <w:r w:rsidRPr="00BE0D00">
        <w:rPr>
          <w:b/>
          <w:sz w:val="28"/>
          <w:szCs w:val="28"/>
        </w:rPr>
        <w:t>Работа с воспитателями:</w:t>
      </w:r>
    </w:p>
    <w:p w:rsidR="00ED125F" w:rsidRPr="00BE0D00" w:rsidRDefault="007D12AF" w:rsidP="007D12AF">
      <w:pPr>
        <w:pStyle w:val="a3"/>
        <w:shd w:val="clear" w:color="auto" w:fill="FFFFFF"/>
        <w:spacing w:before="0" w:beforeAutospacing="0" w:after="0" w:afterAutospacing="0"/>
        <w:ind w:firstLine="709"/>
        <w:jc w:val="both"/>
        <w:rPr>
          <w:sz w:val="28"/>
          <w:szCs w:val="28"/>
        </w:rPr>
      </w:pPr>
      <w:r>
        <w:rPr>
          <w:sz w:val="28"/>
          <w:szCs w:val="28"/>
        </w:rPr>
        <w:t xml:space="preserve">– </w:t>
      </w:r>
      <w:r w:rsidRPr="00BE0D00">
        <w:rPr>
          <w:sz w:val="28"/>
          <w:szCs w:val="28"/>
        </w:rPr>
        <w:t xml:space="preserve">индивидуальная </w:t>
      </w:r>
      <w:r w:rsidR="00ED125F" w:rsidRPr="00BE0D00">
        <w:rPr>
          <w:sz w:val="28"/>
          <w:szCs w:val="28"/>
        </w:rPr>
        <w:t>работа с воспитателями с целью пр</w:t>
      </w:r>
      <w:r>
        <w:rPr>
          <w:sz w:val="28"/>
          <w:szCs w:val="28"/>
        </w:rPr>
        <w:t>оведения намеченных мероприятий;</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Pr="00BE0D00">
        <w:rPr>
          <w:sz w:val="28"/>
          <w:szCs w:val="28"/>
        </w:rPr>
        <w:t xml:space="preserve">методическая </w:t>
      </w:r>
      <w:r>
        <w:rPr>
          <w:sz w:val="28"/>
          <w:szCs w:val="28"/>
        </w:rPr>
        <w:t>помощь воспитателям;</w:t>
      </w:r>
    </w:p>
    <w:p w:rsidR="00ED125F" w:rsidRPr="00BE0D00" w:rsidRDefault="007D12AF" w:rsidP="007D12AF">
      <w:pPr>
        <w:pStyle w:val="a3"/>
        <w:shd w:val="clear" w:color="auto" w:fill="FFFFFF"/>
        <w:spacing w:before="0" w:beforeAutospacing="0" w:after="0" w:afterAutospacing="0"/>
        <w:ind w:firstLine="709"/>
        <w:jc w:val="both"/>
        <w:rPr>
          <w:sz w:val="28"/>
          <w:szCs w:val="28"/>
        </w:rPr>
      </w:pPr>
      <w:r>
        <w:rPr>
          <w:sz w:val="28"/>
          <w:szCs w:val="28"/>
        </w:rPr>
        <w:t xml:space="preserve">– </w:t>
      </w:r>
      <w:r w:rsidRPr="00BE0D00">
        <w:rPr>
          <w:sz w:val="28"/>
          <w:szCs w:val="28"/>
        </w:rPr>
        <w:t xml:space="preserve">совместный </w:t>
      </w:r>
      <w:r w:rsidR="00ED125F" w:rsidRPr="00BE0D00">
        <w:rPr>
          <w:sz w:val="28"/>
          <w:szCs w:val="28"/>
        </w:rPr>
        <w:t>анализ проведённых мероприятий с целью выявления полож</w:t>
      </w:r>
      <w:r>
        <w:rPr>
          <w:sz w:val="28"/>
          <w:szCs w:val="28"/>
        </w:rPr>
        <w:t>ительных и отрицательных сторон;</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Pr="00BE0D00">
        <w:rPr>
          <w:sz w:val="28"/>
          <w:szCs w:val="28"/>
        </w:rPr>
        <w:t xml:space="preserve">учёт </w:t>
      </w:r>
      <w:r w:rsidR="00ED125F" w:rsidRPr="00BE0D00">
        <w:rPr>
          <w:sz w:val="28"/>
          <w:szCs w:val="28"/>
        </w:rPr>
        <w:t>пожеланий воспитателей по проведению мероприятий для детей.</w:t>
      </w:r>
    </w:p>
    <w:p w:rsidR="00ED125F" w:rsidRPr="00BE0D00" w:rsidRDefault="00ED125F" w:rsidP="007D12AF">
      <w:pPr>
        <w:shd w:val="clear" w:color="auto" w:fill="FFFFFF"/>
        <w:spacing w:after="0" w:line="240" w:lineRule="auto"/>
        <w:ind w:firstLine="709"/>
        <w:jc w:val="both"/>
        <w:rPr>
          <w:rFonts w:ascii="Times New Roman" w:hAnsi="Times New Roman"/>
          <w:b/>
          <w:sz w:val="28"/>
          <w:szCs w:val="28"/>
          <w:u w:val="single"/>
        </w:rPr>
      </w:pPr>
      <w:r w:rsidRPr="00BE0D00">
        <w:rPr>
          <w:rFonts w:ascii="Times New Roman" w:hAnsi="Times New Roman"/>
          <w:b/>
          <w:sz w:val="28"/>
          <w:szCs w:val="28"/>
        </w:rPr>
        <w:t>Работа с вожатыми:</w:t>
      </w:r>
    </w:p>
    <w:p w:rsidR="00ED125F" w:rsidRPr="00BE0D00" w:rsidRDefault="007D12AF" w:rsidP="007D12AF">
      <w:pPr>
        <w:pStyle w:val="a3"/>
        <w:shd w:val="clear" w:color="auto" w:fill="FFFFFF"/>
        <w:spacing w:before="0" w:beforeAutospacing="0" w:after="0" w:afterAutospacing="0"/>
        <w:ind w:left="709"/>
        <w:jc w:val="both"/>
        <w:rPr>
          <w:sz w:val="28"/>
          <w:szCs w:val="28"/>
        </w:rPr>
      </w:pPr>
      <w:r>
        <w:rPr>
          <w:sz w:val="28"/>
          <w:szCs w:val="28"/>
        </w:rPr>
        <w:t xml:space="preserve">– </w:t>
      </w:r>
      <w:r w:rsidRPr="00BE0D00">
        <w:rPr>
          <w:sz w:val="28"/>
          <w:szCs w:val="28"/>
        </w:rPr>
        <w:t xml:space="preserve">работа </w:t>
      </w:r>
      <w:r w:rsidR="00ED125F" w:rsidRPr="00BE0D00">
        <w:rPr>
          <w:sz w:val="28"/>
          <w:szCs w:val="28"/>
        </w:rPr>
        <w:t>над сценариями, реп</w:t>
      </w:r>
      <w:r>
        <w:rPr>
          <w:sz w:val="28"/>
          <w:szCs w:val="28"/>
        </w:rPr>
        <w:t>етиции и проведение мероприятий;</w:t>
      </w:r>
    </w:p>
    <w:p w:rsidR="00ED125F" w:rsidRPr="00BE0D00" w:rsidRDefault="007D12AF" w:rsidP="003A36F7">
      <w:pPr>
        <w:pStyle w:val="a3"/>
        <w:shd w:val="clear" w:color="auto" w:fill="FFFFFF"/>
        <w:spacing w:before="0" w:beforeAutospacing="0" w:after="0" w:afterAutospacing="0"/>
        <w:ind w:firstLine="709"/>
        <w:jc w:val="both"/>
        <w:rPr>
          <w:sz w:val="28"/>
          <w:szCs w:val="28"/>
        </w:rPr>
      </w:pPr>
      <w:r>
        <w:rPr>
          <w:sz w:val="28"/>
          <w:szCs w:val="28"/>
        </w:rPr>
        <w:t xml:space="preserve">– </w:t>
      </w:r>
      <w:r w:rsidRPr="00BE0D00">
        <w:rPr>
          <w:sz w:val="28"/>
          <w:szCs w:val="28"/>
        </w:rPr>
        <w:t xml:space="preserve">совместное </w:t>
      </w:r>
      <w:r w:rsidR="00ED125F" w:rsidRPr="00BE0D00">
        <w:rPr>
          <w:sz w:val="28"/>
          <w:szCs w:val="28"/>
        </w:rPr>
        <w:t>обсуждение проведённых мероприятий с целью выявления полож</w:t>
      </w:r>
      <w:r w:rsidR="003A36F7">
        <w:rPr>
          <w:sz w:val="28"/>
          <w:szCs w:val="28"/>
        </w:rPr>
        <w:t>ительных и отрицательных сторон;</w:t>
      </w:r>
    </w:p>
    <w:p w:rsidR="00ED125F" w:rsidRPr="00BE0D00" w:rsidRDefault="003A36F7" w:rsidP="003A36F7">
      <w:pPr>
        <w:pStyle w:val="a3"/>
        <w:shd w:val="clear" w:color="auto" w:fill="FFFFFF"/>
        <w:spacing w:before="0" w:beforeAutospacing="0" w:after="0" w:afterAutospacing="0"/>
        <w:ind w:left="709"/>
        <w:jc w:val="both"/>
        <w:rPr>
          <w:sz w:val="28"/>
          <w:szCs w:val="28"/>
        </w:rPr>
      </w:pPr>
      <w:r>
        <w:rPr>
          <w:sz w:val="28"/>
          <w:szCs w:val="28"/>
        </w:rPr>
        <w:t xml:space="preserve">– </w:t>
      </w:r>
      <w:r w:rsidRPr="00BE0D00">
        <w:rPr>
          <w:sz w:val="28"/>
          <w:szCs w:val="28"/>
        </w:rPr>
        <w:t xml:space="preserve">оказание </w:t>
      </w:r>
      <w:r w:rsidR="00ED125F" w:rsidRPr="00BE0D00">
        <w:rPr>
          <w:sz w:val="28"/>
          <w:szCs w:val="28"/>
        </w:rPr>
        <w:t>методической помощи вожатым в работе с детьми.</w:t>
      </w:r>
    </w:p>
    <w:p w:rsidR="00A46813" w:rsidRDefault="00A46813" w:rsidP="007D12AF">
      <w:pPr>
        <w:spacing w:after="0" w:line="240" w:lineRule="auto"/>
        <w:ind w:firstLine="709"/>
        <w:jc w:val="both"/>
        <w:rPr>
          <w:rFonts w:ascii="Times New Roman" w:hAnsi="Times New Roman"/>
          <w:b/>
          <w:sz w:val="28"/>
          <w:szCs w:val="28"/>
        </w:rPr>
      </w:pPr>
    </w:p>
    <w:p w:rsidR="00ED125F" w:rsidRPr="00BE0D00" w:rsidRDefault="00ED125F" w:rsidP="00C9118E">
      <w:pPr>
        <w:spacing w:after="0" w:line="240" w:lineRule="auto"/>
        <w:jc w:val="center"/>
        <w:rPr>
          <w:rFonts w:ascii="Times New Roman" w:hAnsi="Times New Roman"/>
          <w:sz w:val="28"/>
          <w:szCs w:val="28"/>
        </w:rPr>
      </w:pPr>
      <w:r w:rsidRPr="00BE0D00">
        <w:rPr>
          <w:rFonts w:ascii="Times New Roman" w:hAnsi="Times New Roman"/>
          <w:b/>
          <w:sz w:val="28"/>
          <w:szCs w:val="28"/>
        </w:rPr>
        <w:t>3. Содержание программы</w:t>
      </w:r>
    </w:p>
    <w:p w:rsidR="00ED125F" w:rsidRPr="00BE0D00" w:rsidRDefault="00ED125F" w:rsidP="002933A9">
      <w:pPr>
        <w:pStyle w:val="a3"/>
        <w:shd w:val="clear" w:color="auto" w:fill="FFFFFF"/>
        <w:spacing w:before="0" w:beforeAutospacing="0" w:after="0" w:afterAutospacing="0"/>
        <w:ind w:firstLine="709"/>
        <w:jc w:val="both"/>
        <w:rPr>
          <w:sz w:val="28"/>
          <w:szCs w:val="28"/>
        </w:rPr>
      </w:pPr>
      <w:r w:rsidRPr="00BE0D00">
        <w:rPr>
          <w:sz w:val="28"/>
          <w:szCs w:val="28"/>
        </w:rPr>
        <w:t>Программа</w:t>
      </w:r>
      <w:r w:rsidRPr="00BE0D00">
        <w:rPr>
          <w:rStyle w:val="apple-converted-space"/>
          <w:sz w:val="28"/>
          <w:szCs w:val="28"/>
        </w:rPr>
        <w:t xml:space="preserve"> </w:t>
      </w:r>
      <w:r w:rsidRPr="001A1DA2">
        <w:rPr>
          <w:b/>
          <w:bCs/>
          <w:sz w:val="28"/>
          <w:szCs w:val="28"/>
        </w:rPr>
        <w:t>«Солнцеворот»</w:t>
      </w:r>
      <w:r w:rsidR="002933A9" w:rsidRPr="002933A9">
        <w:rPr>
          <w:bCs/>
          <w:sz w:val="28"/>
          <w:szCs w:val="28"/>
        </w:rPr>
        <w:t>,</w:t>
      </w:r>
      <w:r w:rsidRPr="00BE0D00">
        <w:rPr>
          <w:rStyle w:val="apple-converted-space"/>
          <w:sz w:val="28"/>
          <w:szCs w:val="28"/>
        </w:rPr>
        <w:t xml:space="preserve"> </w:t>
      </w:r>
      <w:r w:rsidRPr="00BE0D00">
        <w:rPr>
          <w:sz w:val="28"/>
          <w:szCs w:val="28"/>
        </w:rPr>
        <w:t>как средство реализации поставленных целей и задач</w:t>
      </w:r>
      <w:r w:rsidR="002933A9">
        <w:rPr>
          <w:sz w:val="28"/>
          <w:szCs w:val="28"/>
        </w:rPr>
        <w:t>,</w:t>
      </w:r>
      <w:r w:rsidRPr="00BE0D00">
        <w:rPr>
          <w:sz w:val="28"/>
          <w:szCs w:val="28"/>
        </w:rPr>
        <w:t xml:space="preserve"> включает в себя следующие блоки:</w:t>
      </w:r>
    </w:p>
    <w:p w:rsidR="00C9118E" w:rsidRDefault="00C9118E" w:rsidP="00ED125F">
      <w:pPr>
        <w:pStyle w:val="a3"/>
        <w:shd w:val="clear" w:color="auto" w:fill="FFFFFF"/>
        <w:spacing w:before="0" w:beforeAutospacing="0" w:after="0" w:afterAutospacing="0"/>
        <w:jc w:val="center"/>
        <w:rPr>
          <w:b/>
          <w:bCs/>
          <w:sz w:val="28"/>
          <w:szCs w:val="28"/>
        </w:rPr>
      </w:pPr>
    </w:p>
    <w:p w:rsidR="00ED125F" w:rsidRPr="001A1DA2" w:rsidRDefault="00ED125F" w:rsidP="00ED125F">
      <w:pPr>
        <w:pStyle w:val="a3"/>
        <w:shd w:val="clear" w:color="auto" w:fill="FFFFFF"/>
        <w:spacing w:before="0" w:beforeAutospacing="0" w:after="0" w:afterAutospacing="0"/>
        <w:jc w:val="center"/>
        <w:rPr>
          <w:b/>
          <w:bCs/>
          <w:sz w:val="28"/>
          <w:szCs w:val="28"/>
        </w:rPr>
      </w:pPr>
      <w:r w:rsidRPr="001A1DA2">
        <w:rPr>
          <w:b/>
          <w:bCs/>
          <w:sz w:val="28"/>
          <w:szCs w:val="28"/>
        </w:rPr>
        <w:t>1 блок – Здоровый образ жизни</w:t>
      </w:r>
    </w:p>
    <w:p w:rsidR="00ED125F" w:rsidRPr="001A1DA2" w:rsidRDefault="00ED125F" w:rsidP="002933A9">
      <w:pPr>
        <w:pStyle w:val="a3"/>
        <w:shd w:val="clear" w:color="auto" w:fill="FFFFFF"/>
        <w:spacing w:before="0" w:beforeAutospacing="0" w:after="0" w:afterAutospacing="0"/>
        <w:ind w:firstLine="709"/>
        <w:rPr>
          <w:sz w:val="28"/>
          <w:szCs w:val="28"/>
        </w:rPr>
      </w:pPr>
      <w:r w:rsidRPr="001A1DA2">
        <w:rPr>
          <w:b/>
          <w:bCs/>
          <w:sz w:val="28"/>
          <w:szCs w:val="28"/>
        </w:rPr>
        <w:t>Задачи:</w:t>
      </w:r>
    </w:p>
    <w:p w:rsidR="00ED125F" w:rsidRPr="00BE0D00" w:rsidRDefault="00ED125F" w:rsidP="002933A9">
      <w:pPr>
        <w:pStyle w:val="a3"/>
        <w:numPr>
          <w:ilvl w:val="0"/>
          <w:numId w:val="26"/>
        </w:numPr>
        <w:shd w:val="clear" w:color="auto" w:fill="FFFFFF"/>
        <w:spacing w:before="0" w:beforeAutospacing="0" w:after="0" w:afterAutospacing="0"/>
        <w:jc w:val="both"/>
        <w:rPr>
          <w:sz w:val="28"/>
          <w:szCs w:val="28"/>
        </w:rPr>
      </w:pPr>
      <w:r w:rsidRPr="00BE0D00">
        <w:rPr>
          <w:sz w:val="28"/>
          <w:szCs w:val="28"/>
        </w:rPr>
        <w:t>активная и широкая пропаганда здорового образа жизни;</w:t>
      </w:r>
    </w:p>
    <w:p w:rsidR="00ED125F" w:rsidRPr="00BE0D00" w:rsidRDefault="00ED125F" w:rsidP="002933A9">
      <w:pPr>
        <w:pStyle w:val="a3"/>
        <w:numPr>
          <w:ilvl w:val="0"/>
          <w:numId w:val="26"/>
        </w:numPr>
        <w:shd w:val="clear" w:color="auto" w:fill="FFFFFF"/>
        <w:spacing w:before="0" w:beforeAutospacing="0" w:after="0" w:afterAutospacing="0"/>
        <w:jc w:val="both"/>
        <w:rPr>
          <w:sz w:val="28"/>
          <w:szCs w:val="28"/>
        </w:rPr>
      </w:pPr>
      <w:r w:rsidRPr="00BE0D00">
        <w:rPr>
          <w:sz w:val="28"/>
          <w:szCs w:val="28"/>
        </w:rPr>
        <w:t>развитие физических способностей детей через активную спортивную жизнь в лагере;</w:t>
      </w:r>
    </w:p>
    <w:p w:rsidR="00ED125F" w:rsidRPr="00BE0D00" w:rsidRDefault="002933A9" w:rsidP="002933A9">
      <w:pPr>
        <w:pStyle w:val="a3"/>
        <w:numPr>
          <w:ilvl w:val="0"/>
          <w:numId w:val="26"/>
        </w:numPr>
        <w:shd w:val="clear" w:color="auto" w:fill="FFFFFF"/>
        <w:spacing w:before="0" w:beforeAutospacing="0" w:after="0" w:afterAutospacing="0"/>
        <w:jc w:val="both"/>
        <w:rPr>
          <w:sz w:val="28"/>
          <w:szCs w:val="28"/>
        </w:rPr>
      </w:pPr>
      <w:r>
        <w:rPr>
          <w:sz w:val="28"/>
          <w:szCs w:val="28"/>
        </w:rPr>
        <w:t>обучение приё</w:t>
      </w:r>
      <w:r w:rsidR="00ED125F" w:rsidRPr="00BE0D00">
        <w:rPr>
          <w:sz w:val="28"/>
          <w:szCs w:val="28"/>
        </w:rPr>
        <w:t>мам и методам оздоровления организма;</w:t>
      </w:r>
    </w:p>
    <w:p w:rsidR="00ED125F" w:rsidRPr="00BE0D00" w:rsidRDefault="00ED125F" w:rsidP="002933A9">
      <w:pPr>
        <w:pStyle w:val="a3"/>
        <w:numPr>
          <w:ilvl w:val="0"/>
          <w:numId w:val="26"/>
        </w:numPr>
        <w:shd w:val="clear" w:color="auto" w:fill="FFFFFF"/>
        <w:spacing w:before="0" w:beforeAutospacing="0" w:after="0" w:afterAutospacing="0"/>
        <w:jc w:val="both"/>
        <w:rPr>
          <w:sz w:val="28"/>
          <w:szCs w:val="28"/>
        </w:rPr>
      </w:pPr>
      <w:r w:rsidRPr="00BE0D00">
        <w:rPr>
          <w:sz w:val="28"/>
          <w:szCs w:val="28"/>
        </w:rPr>
        <w:t>обеспечение качественным сбалансированным питанием учащихся.</w:t>
      </w:r>
    </w:p>
    <w:p w:rsidR="00ED125F" w:rsidRPr="001A1DA2" w:rsidRDefault="00ED125F" w:rsidP="00ED125F">
      <w:pPr>
        <w:pStyle w:val="a3"/>
        <w:shd w:val="clear" w:color="auto" w:fill="FFFFFF"/>
        <w:spacing w:before="0" w:beforeAutospacing="0" w:after="0" w:afterAutospacing="0"/>
        <w:rPr>
          <w:sz w:val="28"/>
          <w:szCs w:val="28"/>
          <w:u w:val="single"/>
        </w:rPr>
      </w:pPr>
      <w:r w:rsidRPr="001A1DA2">
        <w:rPr>
          <w:b/>
          <w:bCs/>
          <w:sz w:val="28"/>
          <w:szCs w:val="28"/>
        </w:rPr>
        <w:t>Содержание деятельности:</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минутки здоровья;</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утренняя зарядка;</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контроль за качеством питания;</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спортивные игры;</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викторина «В здоровом теле здоровый дух»</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спортивно-интеллектуальная игра «Гладиаторские бои»;</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посещение бассейна;</w:t>
      </w:r>
    </w:p>
    <w:p w:rsidR="00ED125F" w:rsidRPr="00BE0D00" w:rsidRDefault="00ED125F" w:rsidP="00432F82">
      <w:pPr>
        <w:pStyle w:val="a3"/>
        <w:numPr>
          <w:ilvl w:val="0"/>
          <w:numId w:val="27"/>
        </w:numPr>
        <w:spacing w:before="0" w:beforeAutospacing="0" w:after="0" w:afterAutospacing="0"/>
        <w:rPr>
          <w:sz w:val="28"/>
          <w:szCs w:val="28"/>
        </w:rPr>
      </w:pPr>
      <w:r w:rsidRPr="00BE0D00">
        <w:rPr>
          <w:sz w:val="28"/>
          <w:szCs w:val="28"/>
        </w:rPr>
        <w:t>участие в городской спартакиаде.</w:t>
      </w:r>
    </w:p>
    <w:p w:rsidR="00ED125F" w:rsidRPr="00BE0D00" w:rsidRDefault="00ED125F" w:rsidP="00432F82">
      <w:pPr>
        <w:pStyle w:val="a3"/>
        <w:numPr>
          <w:ilvl w:val="0"/>
          <w:numId w:val="27"/>
        </w:numPr>
        <w:shd w:val="clear" w:color="auto" w:fill="FFFFFF"/>
        <w:spacing w:before="0" w:beforeAutospacing="0" w:after="0" w:afterAutospacing="0"/>
        <w:rPr>
          <w:sz w:val="28"/>
          <w:szCs w:val="28"/>
        </w:rPr>
      </w:pPr>
      <w:r w:rsidRPr="00BE0D00">
        <w:rPr>
          <w:sz w:val="28"/>
          <w:szCs w:val="28"/>
        </w:rPr>
        <w:t>малые олимпийские игры.</w:t>
      </w:r>
    </w:p>
    <w:p w:rsidR="005327E1" w:rsidRPr="00BE0D00" w:rsidRDefault="005327E1" w:rsidP="009C4E31">
      <w:pPr>
        <w:pStyle w:val="a3"/>
        <w:shd w:val="clear" w:color="auto" w:fill="FFFFFF"/>
        <w:spacing w:before="0" w:beforeAutospacing="0" w:after="0" w:afterAutospacing="0"/>
        <w:ind w:left="720"/>
        <w:rPr>
          <w:sz w:val="28"/>
          <w:szCs w:val="28"/>
        </w:rPr>
      </w:pPr>
    </w:p>
    <w:p w:rsidR="00ED125F" w:rsidRPr="00BE0D00" w:rsidRDefault="005327E1" w:rsidP="00B73713">
      <w:pPr>
        <w:spacing w:after="0" w:line="360" w:lineRule="auto"/>
        <w:jc w:val="center"/>
        <w:rPr>
          <w:rFonts w:ascii="Times New Roman" w:hAnsi="Times New Roman"/>
          <w:b/>
          <w:sz w:val="28"/>
          <w:szCs w:val="28"/>
        </w:rPr>
      </w:pPr>
      <w:r w:rsidRPr="00BE0D00">
        <w:rPr>
          <w:rFonts w:ascii="Times New Roman" w:hAnsi="Times New Roman"/>
          <w:b/>
          <w:sz w:val="28"/>
          <w:szCs w:val="28"/>
        </w:rPr>
        <w:t>План оздоровительной работы в лагере</w:t>
      </w:r>
    </w:p>
    <w:tbl>
      <w:tblPr>
        <w:tblW w:w="0" w:type="auto"/>
        <w:tblInd w:w="-85" w:type="dxa"/>
        <w:tblLayout w:type="fixed"/>
        <w:tblLook w:val="0000"/>
      </w:tblPr>
      <w:tblGrid>
        <w:gridCol w:w="619"/>
        <w:gridCol w:w="6662"/>
        <w:gridCol w:w="2268"/>
      </w:tblGrid>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rPr>
                <w:rFonts w:ascii="Times New Roman" w:hAnsi="Times New Roman"/>
                <w:sz w:val="28"/>
                <w:szCs w:val="28"/>
              </w:rPr>
            </w:pPr>
            <w:r w:rsidRPr="006F0E61">
              <w:rPr>
                <w:rFonts w:ascii="Times New Roman" w:hAnsi="Times New Roman"/>
                <w:sz w:val="28"/>
                <w:szCs w:val="28"/>
              </w:rPr>
              <w:t>№ п/п</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Мероприятие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Ответственный</w:t>
            </w:r>
          </w:p>
        </w:tc>
      </w:tr>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1</w:t>
            </w:r>
            <w:r w:rsidR="009C4E31" w:rsidRPr="006F0E61">
              <w:rPr>
                <w:rFonts w:ascii="Times New Roman" w:hAnsi="Times New Roman"/>
                <w:sz w:val="28"/>
                <w:szCs w:val="28"/>
              </w:rPr>
              <w:t>.</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both"/>
              <w:rPr>
                <w:rFonts w:ascii="Times New Roman" w:hAnsi="Times New Roman"/>
                <w:sz w:val="28"/>
                <w:szCs w:val="28"/>
              </w:rPr>
            </w:pPr>
            <w:r w:rsidRPr="006F0E61">
              <w:rPr>
                <w:rFonts w:ascii="Times New Roman" w:hAnsi="Times New Roman"/>
                <w:sz w:val="28"/>
                <w:szCs w:val="28"/>
              </w:rPr>
              <w:t>Ежедневное проведение спортивных мероприятий, регулярное включение в утреннюю зарядку специальных физическ</w:t>
            </w:r>
            <w:r w:rsidR="00B73713">
              <w:rPr>
                <w:rFonts w:ascii="Times New Roman" w:hAnsi="Times New Roman"/>
                <w:sz w:val="28"/>
                <w:szCs w:val="28"/>
              </w:rPr>
              <w:t>их упражнений, направленных</w:t>
            </w:r>
            <w:r w:rsidR="009C4E31" w:rsidRPr="006F0E61">
              <w:rPr>
                <w:rFonts w:ascii="Times New Roman" w:hAnsi="Times New Roman"/>
                <w:sz w:val="28"/>
                <w:szCs w:val="28"/>
              </w:rPr>
              <w:t xml:space="preserve"> на </w:t>
            </w:r>
            <w:r w:rsidRPr="006F0E61">
              <w:rPr>
                <w:rFonts w:ascii="Times New Roman" w:hAnsi="Times New Roman"/>
                <w:sz w:val="28"/>
                <w:szCs w:val="28"/>
              </w:rPr>
              <w:t>исправление осанки, и комплексов упражнений на укрепление различных групп мышц</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Физкультурный работник</w:t>
            </w:r>
          </w:p>
        </w:tc>
      </w:tr>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2</w:t>
            </w:r>
            <w:r w:rsidR="009C4E31" w:rsidRPr="006F0E61">
              <w:rPr>
                <w:rFonts w:ascii="Times New Roman" w:hAnsi="Times New Roman"/>
                <w:sz w:val="28"/>
                <w:szCs w:val="28"/>
              </w:rPr>
              <w:t>.</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both"/>
              <w:rPr>
                <w:rFonts w:ascii="Times New Roman" w:hAnsi="Times New Roman"/>
                <w:sz w:val="28"/>
                <w:szCs w:val="28"/>
              </w:rPr>
            </w:pPr>
            <w:r w:rsidRPr="006F0E61">
              <w:rPr>
                <w:rFonts w:ascii="Times New Roman" w:hAnsi="Times New Roman"/>
                <w:sz w:val="28"/>
                <w:szCs w:val="28"/>
              </w:rPr>
              <w:t>Витаминизация пищи (в меню включены различные фруктовые соки, свежие овощи, также будет регулярно осуществляться обязательная витаминизация третьих блюд и использование только йодированной соли)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Начальник лагеря, повар</w:t>
            </w:r>
          </w:p>
        </w:tc>
      </w:tr>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3</w:t>
            </w:r>
            <w:r w:rsidR="009C4E31" w:rsidRPr="006F0E61">
              <w:rPr>
                <w:rFonts w:ascii="Times New Roman" w:hAnsi="Times New Roman"/>
                <w:sz w:val="28"/>
                <w:szCs w:val="28"/>
              </w:rPr>
              <w:t>.</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both"/>
              <w:rPr>
                <w:rFonts w:ascii="Times New Roman" w:hAnsi="Times New Roman"/>
                <w:sz w:val="28"/>
                <w:szCs w:val="28"/>
              </w:rPr>
            </w:pPr>
            <w:r w:rsidRPr="006F0E61">
              <w:rPr>
                <w:rFonts w:ascii="Times New Roman" w:hAnsi="Times New Roman"/>
                <w:sz w:val="28"/>
                <w:szCs w:val="28"/>
              </w:rPr>
              <w:t>Проведение бесед и мероприятий о здоровом образе жизни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Воспитатели</w:t>
            </w:r>
          </w:p>
        </w:tc>
      </w:tr>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4</w:t>
            </w:r>
            <w:r w:rsidR="009C4E31" w:rsidRPr="006F0E61">
              <w:rPr>
                <w:rFonts w:ascii="Times New Roman" w:hAnsi="Times New Roman"/>
                <w:sz w:val="28"/>
                <w:szCs w:val="28"/>
              </w:rPr>
              <w:t>.</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both"/>
              <w:rPr>
                <w:rFonts w:ascii="Times New Roman" w:hAnsi="Times New Roman"/>
                <w:sz w:val="28"/>
                <w:szCs w:val="28"/>
              </w:rPr>
            </w:pPr>
            <w:r w:rsidRPr="006F0E61">
              <w:rPr>
                <w:rFonts w:ascii="Times New Roman" w:hAnsi="Times New Roman"/>
                <w:sz w:val="28"/>
                <w:szCs w:val="28"/>
              </w:rPr>
              <w:t>Проведение инструктажей по технике личной безопасности в различных жизненных ситуациях</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Воспитатели</w:t>
            </w:r>
          </w:p>
        </w:tc>
      </w:tr>
      <w:tr w:rsidR="00ED125F" w:rsidRPr="006F0E61" w:rsidTr="009C4E31">
        <w:tc>
          <w:tcPr>
            <w:tcW w:w="619" w:type="dxa"/>
            <w:tcBorders>
              <w:top w:val="single" w:sz="4" w:space="0" w:color="000000"/>
              <w:left w:val="single" w:sz="4" w:space="0" w:color="000000"/>
              <w:bottom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5</w:t>
            </w:r>
            <w:r w:rsidR="009C4E31" w:rsidRPr="006F0E61">
              <w:rPr>
                <w:rFonts w:ascii="Times New Roman" w:hAnsi="Times New Roman"/>
                <w:sz w:val="28"/>
                <w:szCs w:val="28"/>
              </w:rPr>
              <w:t>.</w:t>
            </w:r>
          </w:p>
        </w:tc>
        <w:tc>
          <w:tcPr>
            <w:tcW w:w="6662" w:type="dxa"/>
            <w:tcBorders>
              <w:top w:val="single" w:sz="4" w:space="0" w:color="000000"/>
              <w:left w:val="single" w:sz="4" w:space="0" w:color="000000"/>
              <w:bottom w:val="single" w:sz="4" w:space="0" w:color="000000"/>
            </w:tcBorders>
            <w:shd w:val="clear" w:color="auto" w:fill="auto"/>
          </w:tcPr>
          <w:p w:rsidR="00ED125F" w:rsidRPr="006F0E61" w:rsidRDefault="00B73713" w:rsidP="009C4E31">
            <w:pPr>
              <w:spacing w:after="0" w:line="240" w:lineRule="auto"/>
              <w:jc w:val="both"/>
              <w:rPr>
                <w:rFonts w:ascii="Times New Roman" w:hAnsi="Times New Roman"/>
                <w:sz w:val="28"/>
                <w:szCs w:val="28"/>
              </w:rPr>
            </w:pPr>
            <w:r>
              <w:rPr>
                <w:rFonts w:ascii="Times New Roman" w:hAnsi="Times New Roman"/>
                <w:sz w:val="28"/>
                <w:szCs w:val="28"/>
              </w:rPr>
              <w:t>Минутки здоровья: «</w:t>
            </w:r>
            <w:r w:rsidR="00ED125F" w:rsidRPr="006F0E61">
              <w:rPr>
                <w:rFonts w:ascii="Times New Roman" w:hAnsi="Times New Roman"/>
                <w:sz w:val="28"/>
                <w:szCs w:val="28"/>
              </w:rPr>
              <w:t>Закаливание», «Книги о здоровье», «Как ухаживать за зубами», «Путешествие в страну Витаминию», «Правильное питан</w:t>
            </w:r>
            <w:r>
              <w:rPr>
                <w:rFonts w:ascii="Times New Roman" w:hAnsi="Times New Roman"/>
                <w:sz w:val="28"/>
                <w:szCs w:val="28"/>
              </w:rPr>
              <w:t>ие», «Мой рост и мой вес», «Зелё</w:t>
            </w:r>
            <w:r w:rsidR="00ED125F" w:rsidRPr="006F0E61">
              <w:rPr>
                <w:rFonts w:ascii="Times New Roman" w:hAnsi="Times New Roman"/>
                <w:sz w:val="28"/>
                <w:szCs w:val="28"/>
              </w:rPr>
              <w:t>ная аптечка: первая помощь при укусах насекомых», «Как снять усталость с ног», «Гигиена в доме», «Осанка – основа красивой походки»</w:t>
            </w:r>
            <w:r>
              <w:rPr>
                <w:rFonts w:ascii="Times New Roman" w:hAnsi="Times New Roman"/>
                <w:sz w:val="28"/>
                <w:szCs w:val="28"/>
              </w:rPr>
              <w:t>, «Волшебное влияние музыки», «</w:t>
            </w:r>
            <w:r w:rsidR="00ED125F" w:rsidRPr="006F0E61">
              <w:rPr>
                <w:rFonts w:ascii="Times New Roman" w:hAnsi="Times New Roman"/>
                <w:sz w:val="28"/>
                <w:szCs w:val="28"/>
              </w:rPr>
              <w:t>Чудеса смеха»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9C4E31">
            <w:pPr>
              <w:snapToGrid w:val="0"/>
              <w:spacing w:after="0" w:line="240" w:lineRule="auto"/>
              <w:jc w:val="center"/>
              <w:rPr>
                <w:rFonts w:ascii="Times New Roman" w:hAnsi="Times New Roman"/>
                <w:sz w:val="28"/>
                <w:szCs w:val="28"/>
              </w:rPr>
            </w:pPr>
            <w:r w:rsidRPr="006F0E61">
              <w:rPr>
                <w:rFonts w:ascii="Times New Roman" w:hAnsi="Times New Roman"/>
                <w:sz w:val="28"/>
                <w:szCs w:val="28"/>
              </w:rPr>
              <w:t>Медицинский работник</w:t>
            </w:r>
          </w:p>
        </w:tc>
      </w:tr>
    </w:tbl>
    <w:p w:rsidR="00ED125F" w:rsidRPr="001A1DA2" w:rsidRDefault="00ED125F" w:rsidP="009C4E31">
      <w:pPr>
        <w:pStyle w:val="a3"/>
        <w:shd w:val="clear" w:color="auto" w:fill="FFFFFF"/>
        <w:spacing w:before="0" w:beforeAutospacing="0" w:after="0" w:afterAutospacing="0" w:line="360" w:lineRule="auto"/>
        <w:jc w:val="center"/>
        <w:rPr>
          <w:b/>
          <w:bCs/>
          <w:sz w:val="28"/>
          <w:szCs w:val="28"/>
          <w:u w:val="single"/>
        </w:rPr>
      </w:pPr>
    </w:p>
    <w:p w:rsidR="00ED125F" w:rsidRPr="001A1DA2" w:rsidRDefault="00ED125F" w:rsidP="009C4E31">
      <w:pPr>
        <w:pStyle w:val="a3"/>
        <w:shd w:val="clear" w:color="auto" w:fill="FFFFFF"/>
        <w:spacing w:before="0" w:beforeAutospacing="0" w:after="0" w:afterAutospacing="0"/>
        <w:jc w:val="center"/>
        <w:rPr>
          <w:b/>
          <w:bCs/>
          <w:sz w:val="28"/>
          <w:szCs w:val="28"/>
        </w:rPr>
      </w:pPr>
      <w:r w:rsidRPr="001A1DA2">
        <w:rPr>
          <w:b/>
          <w:bCs/>
          <w:sz w:val="28"/>
          <w:szCs w:val="28"/>
        </w:rPr>
        <w:t>2 блок – Интеллектуально-творческое воспитание</w:t>
      </w:r>
    </w:p>
    <w:p w:rsidR="00ED125F" w:rsidRPr="001A1DA2" w:rsidRDefault="00ED125F" w:rsidP="009C4E31">
      <w:pPr>
        <w:pStyle w:val="a3"/>
        <w:shd w:val="clear" w:color="auto" w:fill="FFFFFF"/>
        <w:spacing w:before="0" w:beforeAutospacing="0" w:after="0" w:afterAutospacing="0"/>
        <w:rPr>
          <w:sz w:val="28"/>
          <w:szCs w:val="28"/>
        </w:rPr>
      </w:pPr>
      <w:r w:rsidRPr="001A1DA2">
        <w:rPr>
          <w:b/>
          <w:bCs/>
          <w:sz w:val="28"/>
          <w:szCs w:val="28"/>
        </w:rPr>
        <w:t>Задачи:</w:t>
      </w:r>
    </w:p>
    <w:p w:rsidR="00ED125F" w:rsidRPr="00BE0D00" w:rsidRDefault="00ED125F" w:rsidP="00432F82">
      <w:pPr>
        <w:pStyle w:val="a3"/>
        <w:numPr>
          <w:ilvl w:val="0"/>
          <w:numId w:val="28"/>
        </w:numPr>
        <w:shd w:val="clear" w:color="auto" w:fill="FFFFFF"/>
        <w:spacing w:before="0" w:beforeAutospacing="0" w:after="0" w:afterAutospacing="0"/>
        <w:jc w:val="both"/>
        <w:rPr>
          <w:sz w:val="28"/>
          <w:szCs w:val="28"/>
        </w:rPr>
      </w:pPr>
      <w:r w:rsidRPr="00BE0D00">
        <w:rPr>
          <w:sz w:val="28"/>
          <w:szCs w:val="28"/>
        </w:rPr>
        <w:t>развитие творческих способностей через КПД и индивидуальную деятельность;</w:t>
      </w:r>
    </w:p>
    <w:p w:rsidR="00ED125F" w:rsidRPr="00BE0D00" w:rsidRDefault="00ED125F" w:rsidP="00432F82">
      <w:pPr>
        <w:pStyle w:val="a3"/>
        <w:numPr>
          <w:ilvl w:val="0"/>
          <w:numId w:val="28"/>
        </w:numPr>
        <w:shd w:val="clear" w:color="auto" w:fill="FFFFFF"/>
        <w:spacing w:before="0" w:beforeAutospacing="0" w:after="0" w:afterAutospacing="0"/>
        <w:jc w:val="both"/>
        <w:rPr>
          <w:sz w:val="28"/>
          <w:szCs w:val="28"/>
        </w:rPr>
      </w:pPr>
      <w:r w:rsidRPr="00BE0D00">
        <w:rPr>
          <w:sz w:val="28"/>
          <w:szCs w:val="28"/>
        </w:rPr>
        <w:t>развитие интеллектуальных способностей детей;</w:t>
      </w:r>
    </w:p>
    <w:p w:rsidR="00ED125F" w:rsidRPr="00BE0D00" w:rsidRDefault="00ED125F" w:rsidP="00432F82">
      <w:pPr>
        <w:pStyle w:val="a3"/>
        <w:numPr>
          <w:ilvl w:val="0"/>
          <w:numId w:val="28"/>
        </w:numPr>
        <w:shd w:val="clear" w:color="auto" w:fill="FFFFFF"/>
        <w:spacing w:before="0" w:beforeAutospacing="0" w:after="0" w:afterAutospacing="0"/>
        <w:jc w:val="both"/>
        <w:rPr>
          <w:sz w:val="28"/>
          <w:szCs w:val="28"/>
        </w:rPr>
      </w:pPr>
      <w:r w:rsidRPr="00BE0D00">
        <w:rPr>
          <w:sz w:val="28"/>
          <w:szCs w:val="28"/>
        </w:rPr>
        <w:t>создание взаимоотношений между взрослыми и детьми в стиле совместной равноправной, взаиморазвивающей, творческой, интеллектуальной деятельности;</w:t>
      </w:r>
    </w:p>
    <w:p w:rsidR="00ED125F" w:rsidRPr="00BE0D00" w:rsidRDefault="00ED125F" w:rsidP="00432F82">
      <w:pPr>
        <w:pStyle w:val="a3"/>
        <w:numPr>
          <w:ilvl w:val="0"/>
          <w:numId w:val="28"/>
        </w:numPr>
        <w:shd w:val="clear" w:color="auto" w:fill="FFFFFF"/>
        <w:spacing w:before="0" w:beforeAutospacing="0" w:after="0" w:afterAutospacing="0"/>
        <w:jc w:val="both"/>
        <w:rPr>
          <w:sz w:val="28"/>
          <w:szCs w:val="28"/>
        </w:rPr>
      </w:pPr>
      <w:r w:rsidRPr="00BE0D00">
        <w:rPr>
          <w:sz w:val="28"/>
          <w:szCs w:val="28"/>
        </w:rPr>
        <w:t>воспитание духовной культуры.</w:t>
      </w:r>
    </w:p>
    <w:p w:rsidR="00ED125F" w:rsidRPr="001A1DA2" w:rsidRDefault="00ED125F" w:rsidP="009C4E31">
      <w:pPr>
        <w:pStyle w:val="a3"/>
        <w:shd w:val="clear" w:color="auto" w:fill="FFFFFF"/>
        <w:spacing w:before="0" w:beforeAutospacing="0" w:after="0" w:afterAutospacing="0"/>
        <w:rPr>
          <w:sz w:val="28"/>
          <w:szCs w:val="28"/>
        </w:rPr>
      </w:pPr>
      <w:r w:rsidRPr="001A1DA2">
        <w:rPr>
          <w:b/>
          <w:bCs/>
          <w:sz w:val="28"/>
          <w:szCs w:val="28"/>
        </w:rPr>
        <w:t>Содержание деятельности:</w:t>
      </w:r>
    </w:p>
    <w:p w:rsidR="00B73713" w:rsidRPr="00B73713" w:rsidRDefault="00B73713" w:rsidP="00B73713">
      <w:pPr>
        <w:pStyle w:val="a3"/>
        <w:numPr>
          <w:ilvl w:val="0"/>
          <w:numId w:val="29"/>
        </w:numPr>
        <w:shd w:val="clear" w:color="auto" w:fill="FFFFFF"/>
        <w:spacing w:before="0" w:beforeAutospacing="0" w:after="0" w:afterAutospacing="0"/>
        <w:jc w:val="both"/>
        <w:rPr>
          <w:sz w:val="28"/>
          <w:szCs w:val="28"/>
        </w:rPr>
      </w:pPr>
      <w:r w:rsidRPr="00BE0D00">
        <w:rPr>
          <w:sz w:val="28"/>
          <w:szCs w:val="28"/>
        </w:rPr>
        <w:t>конкурсы рисунков на асфальте «Здравствуй, лето!»</w:t>
      </w:r>
      <w:r>
        <w:rPr>
          <w:sz w:val="28"/>
          <w:szCs w:val="28"/>
        </w:rPr>
        <w:t>;</w:t>
      </w:r>
    </w:p>
    <w:p w:rsidR="00ED125F" w:rsidRPr="00BE0D00" w:rsidRDefault="00B73713" w:rsidP="00432F82">
      <w:pPr>
        <w:pStyle w:val="a3"/>
        <w:numPr>
          <w:ilvl w:val="0"/>
          <w:numId w:val="29"/>
        </w:numPr>
        <w:shd w:val="clear" w:color="auto" w:fill="FFFFFF"/>
        <w:spacing w:before="0" w:beforeAutospacing="0" w:after="0" w:afterAutospacing="0"/>
        <w:jc w:val="both"/>
        <w:rPr>
          <w:sz w:val="28"/>
          <w:szCs w:val="28"/>
        </w:rPr>
      </w:pPr>
      <w:r>
        <w:rPr>
          <w:sz w:val="28"/>
          <w:szCs w:val="28"/>
        </w:rPr>
        <w:t>фестиваль детского таланта «Звё</w:t>
      </w:r>
      <w:r w:rsidR="00ED125F" w:rsidRPr="00BE0D00">
        <w:rPr>
          <w:sz w:val="28"/>
          <w:szCs w:val="28"/>
        </w:rPr>
        <w:t>здочки Белогорья»;</w:t>
      </w:r>
    </w:p>
    <w:p w:rsidR="00ED125F" w:rsidRPr="00BE0D00" w:rsidRDefault="00ED125F" w:rsidP="00432F82">
      <w:pPr>
        <w:pStyle w:val="a3"/>
        <w:numPr>
          <w:ilvl w:val="0"/>
          <w:numId w:val="29"/>
        </w:numPr>
        <w:shd w:val="clear" w:color="auto" w:fill="FFFFFF"/>
        <w:spacing w:before="0" w:beforeAutospacing="0" w:after="0" w:afterAutospacing="0"/>
        <w:jc w:val="both"/>
        <w:rPr>
          <w:sz w:val="28"/>
          <w:szCs w:val="28"/>
        </w:rPr>
      </w:pPr>
      <w:r w:rsidRPr="00BE0D00">
        <w:rPr>
          <w:sz w:val="28"/>
          <w:szCs w:val="28"/>
        </w:rPr>
        <w:t>работа творческих мастерских;</w:t>
      </w:r>
    </w:p>
    <w:p w:rsidR="00ED125F" w:rsidRPr="00BE0D00" w:rsidRDefault="00ED125F" w:rsidP="00432F82">
      <w:pPr>
        <w:pStyle w:val="a3"/>
        <w:numPr>
          <w:ilvl w:val="0"/>
          <w:numId w:val="29"/>
        </w:numPr>
        <w:shd w:val="clear" w:color="auto" w:fill="FFFFFF"/>
        <w:spacing w:before="0" w:beforeAutospacing="0" w:after="0" w:afterAutospacing="0"/>
        <w:jc w:val="both"/>
        <w:rPr>
          <w:sz w:val="28"/>
          <w:szCs w:val="28"/>
        </w:rPr>
      </w:pPr>
      <w:r w:rsidRPr="00BE0D00">
        <w:rPr>
          <w:sz w:val="28"/>
          <w:szCs w:val="28"/>
        </w:rPr>
        <w:t>спортивно-интеллектуальная игра «Гладиаторские бои»;</w:t>
      </w:r>
    </w:p>
    <w:p w:rsidR="00ED125F" w:rsidRPr="00BE0D00" w:rsidRDefault="00ED125F" w:rsidP="00432F82">
      <w:pPr>
        <w:pStyle w:val="a3"/>
        <w:numPr>
          <w:ilvl w:val="0"/>
          <w:numId w:val="29"/>
        </w:numPr>
        <w:shd w:val="clear" w:color="auto" w:fill="FFFFFF"/>
        <w:spacing w:before="0" w:beforeAutospacing="0" w:after="0" w:afterAutospacing="0"/>
        <w:jc w:val="both"/>
        <w:rPr>
          <w:sz w:val="28"/>
          <w:szCs w:val="28"/>
        </w:rPr>
      </w:pPr>
      <w:r w:rsidRPr="00BE0D00">
        <w:rPr>
          <w:sz w:val="28"/>
          <w:szCs w:val="28"/>
        </w:rPr>
        <w:t>изучение истории родного края.</w:t>
      </w:r>
    </w:p>
    <w:p w:rsidR="00ED125F" w:rsidRPr="00BE0D00" w:rsidRDefault="00ED125F" w:rsidP="009C4E31">
      <w:pPr>
        <w:pStyle w:val="a3"/>
        <w:shd w:val="clear" w:color="auto" w:fill="FFFFFF"/>
        <w:spacing w:before="0" w:beforeAutospacing="0" w:after="0" w:afterAutospacing="0"/>
        <w:rPr>
          <w:b/>
          <w:bCs/>
          <w:sz w:val="28"/>
          <w:szCs w:val="28"/>
        </w:rPr>
      </w:pPr>
    </w:p>
    <w:p w:rsidR="00ED125F" w:rsidRPr="001A1DA2" w:rsidRDefault="00ED125F" w:rsidP="009C4E31">
      <w:pPr>
        <w:pStyle w:val="a3"/>
        <w:shd w:val="clear" w:color="auto" w:fill="FFFFFF"/>
        <w:spacing w:before="0" w:beforeAutospacing="0" w:after="0" w:afterAutospacing="0"/>
        <w:jc w:val="center"/>
        <w:rPr>
          <w:b/>
          <w:bCs/>
          <w:sz w:val="28"/>
          <w:szCs w:val="28"/>
        </w:rPr>
      </w:pPr>
      <w:r w:rsidRPr="001A1DA2">
        <w:rPr>
          <w:b/>
          <w:bCs/>
          <w:sz w:val="28"/>
          <w:szCs w:val="28"/>
        </w:rPr>
        <w:t>3 блок – Нравственно-патриотическое воспитание</w:t>
      </w:r>
    </w:p>
    <w:p w:rsidR="00ED125F" w:rsidRPr="001A1DA2" w:rsidRDefault="00ED125F" w:rsidP="009C4E31">
      <w:pPr>
        <w:pStyle w:val="a3"/>
        <w:shd w:val="clear" w:color="auto" w:fill="FFFFFF"/>
        <w:spacing w:before="0" w:beforeAutospacing="0" w:after="0" w:afterAutospacing="0"/>
        <w:rPr>
          <w:sz w:val="28"/>
          <w:szCs w:val="28"/>
        </w:rPr>
      </w:pPr>
      <w:r w:rsidRPr="001A1DA2">
        <w:rPr>
          <w:b/>
          <w:bCs/>
          <w:sz w:val="28"/>
          <w:szCs w:val="28"/>
        </w:rPr>
        <w:t>Задачи:</w:t>
      </w:r>
    </w:p>
    <w:p w:rsidR="00ED125F" w:rsidRPr="00BE0D00" w:rsidRDefault="00ED125F" w:rsidP="00432F82">
      <w:pPr>
        <w:pStyle w:val="a3"/>
        <w:numPr>
          <w:ilvl w:val="0"/>
          <w:numId w:val="30"/>
        </w:numPr>
        <w:shd w:val="clear" w:color="auto" w:fill="FFFFFF"/>
        <w:spacing w:before="0" w:beforeAutospacing="0" w:after="0" w:afterAutospacing="0"/>
        <w:jc w:val="both"/>
        <w:rPr>
          <w:sz w:val="28"/>
          <w:szCs w:val="28"/>
        </w:rPr>
      </w:pPr>
      <w:r w:rsidRPr="00BE0D00">
        <w:rPr>
          <w:sz w:val="28"/>
          <w:szCs w:val="28"/>
        </w:rPr>
        <w:t>поддержание у детей интереса к родному краю, своей стране;</w:t>
      </w:r>
    </w:p>
    <w:p w:rsidR="00ED125F" w:rsidRPr="00BE0D00" w:rsidRDefault="00ED125F" w:rsidP="00432F82">
      <w:pPr>
        <w:pStyle w:val="a3"/>
        <w:numPr>
          <w:ilvl w:val="0"/>
          <w:numId w:val="30"/>
        </w:numPr>
        <w:shd w:val="clear" w:color="auto" w:fill="FFFFFF"/>
        <w:spacing w:before="0" w:beforeAutospacing="0" w:after="0" w:afterAutospacing="0"/>
        <w:jc w:val="both"/>
        <w:rPr>
          <w:sz w:val="28"/>
          <w:szCs w:val="28"/>
        </w:rPr>
      </w:pPr>
      <w:r w:rsidRPr="00BE0D00">
        <w:rPr>
          <w:sz w:val="28"/>
          <w:szCs w:val="28"/>
        </w:rPr>
        <w:t>воспитание чувства патриотизма, любви к своей стране;</w:t>
      </w:r>
    </w:p>
    <w:p w:rsidR="00ED125F" w:rsidRPr="00BE0D00" w:rsidRDefault="00ED125F" w:rsidP="00432F82">
      <w:pPr>
        <w:pStyle w:val="a3"/>
        <w:numPr>
          <w:ilvl w:val="0"/>
          <w:numId w:val="30"/>
        </w:numPr>
        <w:shd w:val="clear" w:color="auto" w:fill="FFFFFF"/>
        <w:spacing w:before="0" w:beforeAutospacing="0" w:after="0" w:afterAutospacing="0"/>
        <w:jc w:val="both"/>
        <w:rPr>
          <w:sz w:val="28"/>
          <w:szCs w:val="28"/>
        </w:rPr>
      </w:pPr>
      <w:r w:rsidRPr="00BE0D00">
        <w:rPr>
          <w:sz w:val="28"/>
          <w:szCs w:val="28"/>
        </w:rPr>
        <w:t>воспитание в детях доброты, человечности, милосердия;</w:t>
      </w:r>
    </w:p>
    <w:p w:rsidR="00ED125F" w:rsidRPr="00BE0D00" w:rsidRDefault="00ED125F" w:rsidP="00432F82">
      <w:pPr>
        <w:pStyle w:val="a3"/>
        <w:numPr>
          <w:ilvl w:val="0"/>
          <w:numId w:val="30"/>
        </w:numPr>
        <w:shd w:val="clear" w:color="auto" w:fill="FFFFFF"/>
        <w:spacing w:before="0" w:beforeAutospacing="0" w:after="0" w:afterAutospacing="0"/>
        <w:jc w:val="both"/>
        <w:rPr>
          <w:sz w:val="28"/>
          <w:szCs w:val="28"/>
        </w:rPr>
      </w:pPr>
      <w:r w:rsidRPr="00BE0D00">
        <w:rPr>
          <w:sz w:val="28"/>
          <w:szCs w:val="28"/>
        </w:rPr>
        <w:t>формирование у учащихся интереса к историческому прошлому страны.</w:t>
      </w:r>
    </w:p>
    <w:p w:rsidR="00ED125F" w:rsidRPr="00BE0D00" w:rsidRDefault="00ED125F" w:rsidP="009C4E31">
      <w:pPr>
        <w:pStyle w:val="a3"/>
        <w:shd w:val="clear" w:color="auto" w:fill="FFFFFF"/>
        <w:spacing w:before="0" w:beforeAutospacing="0" w:after="0" w:afterAutospacing="0"/>
        <w:rPr>
          <w:i/>
          <w:sz w:val="28"/>
          <w:szCs w:val="28"/>
        </w:rPr>
      </w:pPr>
      <w:r w:rsidRPr="001A1DA2">
        <w:rPr>
          <w:b/>
          <w:bCs/>
          <w:sz w:val="28"/>
          <w:szCs w:val="28"/>
        </w:rPr>
        <w:t>Содержание деятельности</w:t>
      </w:r>
      <w:r w:rsidRPr="00BE0D00">
        <w:rPr>
          <w:b/>
          <w:bCs/>
          <w:i/>
          <w:sz w:val="28"/>
          <w:szCs w:val="28"/>
        </w:rPr>
        <w:t>:</w:t>
      </w:r>
    </w:p>
    <w:p w:rsidR="00ED125F" w:rsidRPr="00BE0D00" w:rsidRDefault="00ED125F" w:rsidP="00432F82">
      <w:pPr>
        <w:pStyle w:val="a3"/>
        <w:numPr>
          <w:ilvl w:val="0"/>
          <w:numId w:val="31"/>
        </w:numPr>
        <w:shd w:val="clear" w:color="auto" w:fill="FFFFFF"/>
        <w:spacing w:before="0" w:beforeAutospacing="0" w:after="0" w:afterAutospacing="0"/>
        <w:jc w:val="both"/>
        <w:rPr>
          <w:sz w:val="28"/>
          <w:szCs w:val="28"/>
        </w:rPr>
      </w:pPr>
      <w:r w:rsidRPr="00BE0D00">
        <w:rPr>
          <w:sz w:val="28"/>
          <w:szCs w:val="28"/>
        </w:rPr>
        <w:t>выборы президента лагеря, членов лагерного самоуправления;</w:t>
      </w:r>
    </w:p>
    <w:p w:rsidR="00ED125F" w:rsidRPr="00BE0D00" w:rsidRDefault="00B73713" w:rsidP="00432F82">
      <w:pPr>
        <w:pStyle w:val="a3"/>
        <w:numPr>
          <w:ilvl w:val="0"/>
          <w:numId w:val="31"/>
        </w:numPr>
        <w:shd w:val="clear" w:color="auto" w:fill="FFFFFF"/>
        <w:spacing w:before="0" w:beforeAutospacing="0" w:after="0" w:afterAutospacing="0"/>
        <w:jc w:val="both"/>
        <w:rPr>
          <w:sz w:val="28"/>
          <w:szCs w:val="28"/>
        </w:rPr>
      </w:pPr>
      <w:r>
        <w:rPr>
          <w:sz w:val="28"/>
          <w:szCs w:val="28"/>
        </w:rPr>
        <w:t>мероприятия, посвящё</w:t>
      </w:r>
      <w:r w:rsidR="00ED125F" w:rsidRPr="00BE0D00">
        <w:rPr>
          <w:sz w:val="28"/>
          <w:szCs w:val="28"/>
        </w:rPr>
        <w:t>нные 75-летию Великой Победы;</w:t>
      </w:r>
    </w:p>
    <w:p w:rsidR="00ED125F" w:rsidRPr="00BE0D00" w:rsidRDefault="00ED125F" w:rsidP="00432F82">
      <w:pPr>
        <w:pStyle w:val="a3"/>
        <w:numPr>
          <w:ilvl w:val="0"/>
          <w:numId w:val="31"/>
        </w:numPr>
        <w:shd w:val="clear" w:color="auto" w:fill="FFFFFF"/>
        <w:spacing w:before="0" w:beforeAutospacing="0" w:after="0" w:afterAutospacing="0"/>
        <w:jc w:val="both"/>
        <w:rPr>
          <w:sz w:val="28"/>
          <w:szCs w:val="28"/>
        </w:rPr>
      </w:pPr>
      <w:r w:rsidRPr="00BE0D00">
        <w:rPr>
          <w:sz w:val="28"/>
          <w:szCs w:val="28"/>
        </w:rPr>
        <w:t xml:space="preserve">экскурсии в краеведческие музеи города; </w:t>
      </w:r>
    </w:p>
    <w:p w:rsidR="00ED125F" w:rsidRPr="00BE0D00" w:rsidRDefault="00ED125F" w:rsidP="00432F82">
      <w:pPr>
        <w:pStyle w:val="a3"/>
        <w:numPr>
          <w:ilvl w:val="0"/>
          <w:numId w:val="31"/>
        </w:numPr>
        <w:shd w:val="clear" w:color="auto" w:fill="FFFFFF"/>
        <w:spacing w:before="0" w:beforeAutospacing="0" w:after="0" w:afterAutospacing="0"/>
        <w:jc w:val="both"/>
        <w:rPr>
          <w:sz w:val="28"/>
          <w:szCs w:val="28"/>
        </w:rPr>
      </w:pPr>
      <w:r w:rsidRPr="00BE0D00">
        <w:rPr>
          <w:sz w:val="28"/>
          <w:szCs w:val="28"/>
        </w:rPr>
        <w:t>конкурс необычных рекордов «Самый, самый среди самых»;</w:t>
      </w:r>
    </w:p>
    <w:p w:rsidR="00ED125F" w:rsidRPr="00BE0D00" w:rsidRDefault="00ED125F" w:rsidP="00432F82">
      <w:pPr>
        <w:pStyle w:val="a3"/>
        <w:numPr>
          <w:ilvl w:val="0"/>
          <w:numId w:val="31"/>
        </w:numPr>
        <w:shd w:val="clear" w:color="auto" w:fill="FFFFFF"/>
        <w:spacing w:before="0" w:beforeAutospacing="0" w:after="0" w:afterAutospacing="0"/>
        <w:jc w:val="both"/>
        <w:rPr>
          <w:sz w:val="28"/>
          <w:szCs w:val="28"/>
        </w:rPr>
      </w:pPr>
      <w:r w:rsidRPr="00BE0D00">
        <w:rPr>
          <w:sz w:val="28"/>
          <w:szCs w:val="28"/>
        </w:rPr>
        <w:t xml:space="preserve">5 </w:t>
      </w:r>
      <w:r w:rsidR="00B73713">
        <w:rPr>
          <w:sz w:val="28"/>
          <w:szCs w:val="28"/>
        </w:rPr>
        <w:t>августа –</w:t>
      </w:r>
      <w:r w:rsidRPr="00BE0D00">
        <w:rPr>
          <w:sz w:val="28"/>
          <w:szCs w:val="28"/>
        </w:rPr>
        <w:t xml:space="preserve"> день освобождения г. Белгорода</w:t>
      </w:r>
      <w:r w:rsidR="00B73713">
        <w:rPr>
          <w:sz w:val="28"/>
          <w:szCs w:val="28"/>
        </w:rPr>
        <w:t>;</w:t>
      </w:r>
    </w:p>
    <w:p w:rsidR="00ED125F" w:rsidRDefault="00ED125F" w:rsidP="00432F82">
      <w:pPr>
        <w:pStyle w:val="a3"/>
        <w:numPr>
          <w:ilvl w:val="0"/>
          <w:numId w:val="31"/>
        </w:numPr>
        <w:shd w:val="clear" w:color="auto" w:fill="FFFFFF"/>
        <w:spacing w:before="0" w:beforeAutospacing="0" w:after="0" w:afterAutospacing="0"/>
        <w:jc w:val="both"/>
        <w:rPr>
          <w:sz w:val="28"/>
          <w:szCs w:val="28"/>
        </w:rPr>
      </w:pPr>
      <w:r w:rsidRPr="00BE0D00">
        <w:rPr>
          <w:sz w:val="28"/>
          <w:szCs w:val="28"/>
        </w:rPr>
        <w:t>конкурс чтецов «Мой край – родное Белогорье».</w:t>
      </w:r>
    </w:p>
    <w:p w:rsidR="00B73713" w:rsidRPr="00BE0D00" w:rsidRDefault="00B73713" w:rsidP="00B73713">
      <w:pPr>
        <w:pStyle w:val="a3"/>
        <w:shd w:val="clear" w:color="auto" w:fill="FFFFFF"/>
        <w:spacing w:before="0" w:beforeAutospacing="0" w:after="0" w:afterAutospacing="0"/>
        <w:ind w:left="720"/>
        <w:jc w:val="both"/>
        <w:rPr>
          <w:sz w:val="28"/>
          <w:szCs w:val="28"/>
        </w:rPr>
      </w:pPr>
    </w:p>
    <w:p w:rsidR="00ED125F" w:rsidRDefault="00ED125F" w:rsidP="00B73713">
      <w:pPr>
        <w:spacing w:after="0" w:line="240" w:lineRule="auto"/>
        <w:jc w:val="center"/>
        <w:rPr>
          <w:rFonts w:ascii="Times New Roman" w:eastAsia="Times New Roman CYR" w:hAnsi="Times New Roman"/>
          <w:b/>
          <w:bCs/>
          <w:sz w:val="28"/>
          <w:szCs w:val="28"/>
        </w:rPr>
      </w:pPr>
      <w:r w:rsidRPr="00BE0D00">
        <w:rPr>
          <w:rFonts w:ascii="Times New Roman" w:eastAsia="Times New Roman CYR" w:hAnsi="Times New Roman"/>
          <w:b/>
          <w:bCs/>
          <w:sz w:val="28"/>
          <w:szCs w:val="28"/>
        </w:rPr>
        <w:t>План проведения</w:t>
      </w:r>
      <w:r w:rsidR="009C4E31" w:rsidRPr="00BE0D00">
        <w:rPr>
          <w:rFonts w:ascii="Times New Roman" w:hAnsi="Times New Roman"/>
          <w:b/>
          <w:color w:val="000000"/>
          <w:sz w:val="28"/>
          <w:szCs w:val="28"/>
        </w:rPr>
        <w:t xml:space="preserve"> </w:t>
      </w:r>
      <w:r w:rsidRPr="00BE0D00">
        <w:rPr>
          <w:rFonts w:ascii="Times New Roman" w:eastAsia="Times New Roman CYR" w:hAnsi="Times New Roman"/>
          <w:b/>
          <w:bCs/>
          <w:sz w:val="28"/>
          <w:szCs w:val="28"/>
        </w:rPr>
        <w:t>мероприятий по повышению правовой культуры</w:t>
      </w:r>
    </w:p>
    <w:p w:rsidR="00B73713" w:rsidRPr="00B73713" w:rsidRDefault="00B73713" w:rsidP="00B73713">
      <w:pPr>
        <w:spacing w:after="0" w:line="240" w:lineRule="auto"/>
        <w:jc w:val="center"/>
        <w:rPr>
          <w:rFonts w:ascii="Times New Roman" w:hAnsi="Times New Roman"/>
          <w:b/>
          <w:color w:val="000000"/>
          <w:sz w:val="10"/>
          <w:szCs w:val="28"/>
        </w:rPr>
      </w:pPr>
    </w:p>
    <w:tbl>
      <w:tblPr>
        <w:tblW w:w="9356" w:type="dxa"/>
        <w:tblInd w:w="108" w:type="dxa"/>
        <w:tblLayout w:type="fixed"/>
        <w:tblLook w:val="0000"/>
      </w:tblPr>
      <w:tblGrid>
        <w:gridCol w:w="709"/>
        <w:gridCol w:w="6237"/>
        <w:gridCol w:w="2410"/>
      </w:tblGrid>
      <w:tr w:rsidR="00ED125F" w:rsidRPr="006F0E61" w:rsidTr="00B73713">
        <w:trPr>
          <w:trHeight w:val="23"/>
        </w:trPr>
        <w:tc>
          <w:tcPr>
            <w:tcW w:w="709" w:type="dxa"/>
            <w:tcBorders>
              <w:top w:val="single" w:sz="1" w:space="0" w:color="000000"/>
              <w:left w:val="single" w:sz="1" w:space="0" w:color="000000"/>
              <w:bottom w:val="single" w:sz="1" w:space="0" w:color="000000"/>
            </w:tcBorders>
            <w:shd w:val="clear" w:color="auto" w:fill="FFFFFF"/>
          </w:tcPr>
          <w:p w:rsidR="00ED125F" w:rsidRPr="006F0E61" w:rsidRDefault="00ED125F" w:rsidP="0049358F">
            <w:pPr>
              <w:autoSpaceDE w:val="0"/>
              <w:snapToGrid w:val="0"/>
              <w:spacing w:after="0" w:line="240" w:lineRule="auto"/>
              <w:jc w:val="center"/>
              <w:rPr>
                <w:rFonts w:ascii="Times New Roman" w:hAnsi="Times New Roman"/>
                <w:sz w:val="28"/>
                <w:szCs w:val="28"/>
                <w:lang w:val="en-US"/>
              </w:rPr>
            </w:pPr>
            <w:r w:rsidRPr="006F0E61">
              <w:rPr>
                <w:rFonts w:ascii="Times New Roman" w:hAnsi="Times New Roman"/>
                <w:sz w:val="28"/>
                <w:szCs w:val="28"/>
                <w:lang w:val="en-US"/>
              </w:rPr>
              <w:t>№</w:t>
            </w:r>
          </w:p>
        </w:tc>
        <w:tc>
          <w:tcPr>
            <w:tcW w:w="6237" w:type="dxa"/>
            <w:tcBorders>
              <w:top w:val="single" w:sz="1" w:space="0" w:color="000000"/>
              <w:left w:val="single" w:sz="1" w:space="0" w:color="000000"/>
              <w:bottom w:val="single" w:sz="1" w:space="0" w:color="000000"/>
            </w:tcBorders>
            <w:shd w:val="clear" w:color="auto" w:fill="FFFFFF"/>
          </w:tcPr>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Наименование мероприятия</w:t>
            </w:r>
          </w:p>
        </w:tc>
        <w:tc>
          <w:tcPr>
            <w:tcW w:w="2410" w:type="dxa"/>
            <w:tcBorders>
              <w:top w:val="single" w:sz="1" w:space="0" w:color="000000"/>
              <w:left w:val="single" w:sz="1" w:space="0" w:color="000000"/>
              <w:bottom w:val="single" w:sz="1" w:space="0" w:color="000000"/>
              <w:right w:val="single" w:sz="1" w:space="0" w:color="000000"/>
            </w:tcBorders>
            <w:shd w:val="clear" w:color="auto" w:fill="FFFFFF"/>
          </w:tcPr>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Ответственные</w:t>
            </w:r>
          </w:p>
        </w:tc>
      </w:tr>
      <w:tr w:rsidR="00ED125F" w:rsidRPr="006F0E61" w:rsidTr="00B73713">
        <w:trPr>
          <w:trHeight w:val="23"/>
        </w:trPr>
        <w:tc>
          <w:tcPr>
            <w:tcW w:w="709" w:type="dxa"/>
            <w:tcBorders>
              <w:top w:val="single" w:sz="1" w:space="0" w:color="000000"/>
              <w:left w:val="single" w:sz="1" w:space="0" w:color="000000"/>
              <w:bottom w:val="single" w:sz="1" w:space="0" w:color="000000"/>
            </w:tcBorders>
            <w:shd w:val="clear" w:color="auto" w:fill="FFFFFF"/>
          </w:tcPr>
          <w:p w:rsidR="00ED125F" w:rsidRPr="006F0E61" w:rsidRDefault="00ED125F" w:rsidP="0049358F">
            <w:pPr>
              <w:autoSpaceDE w:val="0"/>
              <w:snapToGrid w:val="0"/>
              <w:spacing w:after="0" w:line="240" w:lineRule="auto"/>
              <w:rPr>
                <w:rFonts w:ascii="Times New Roman" w:hAnsi="Times New Roman"/>
                <w:sz w:val="28"/>
                <w:szCs w:val="28"/>
              </w:rPr>
            </w:pPr>
            <w:r w:rsidRPr="006F0E61">
              <w:rPr>
                <w:rFonts w:ascii="Times New Roman" w:hAnsi="Times New Roman"/>
                <w:sz w:val="28"/>
                <w:szCs w:val="28"/>
                <w:lang w:val="en-US"/>
              </w:rPr>
              <w:t>1</w:t>
            </w:r>
            <w:r w:rsidR="0049358F" w:rsidRPr="006F0E61">
              <w:rPr>
                <w:rFonts w:ascii="Times New Roman" w:hAnsi="Times New Roman"/>
                <w:sz w:val="28"/>
                <w:szCs w:val="28"/>
              </w:rPr>
              <w:t>.</w:t>
            </w:r>
          </w:p>
        </w:tc>
        <w:tc>
          <w:tcPr>
            <w:tcW w:w="6237" w:type="dxa"/>
            <w:tcBorders>
              <w:top w:val="single" w:sz="1" w:space="0" w:color="000000"/>
              <w:left w:val="single" w:sz="1" w:space="0" w:color="000000"/>
              <w:bottom w:val="single" w:sz="1" w:space="0" w:color="000000"/>
            </w:tcBorders>
            <w:shd w:val="clear" w:color="auto" w:fill="FFFFFF"/>
          </w:tcPr>
          <w:p w:rsidR="00ED125F" w:rsidRPr="006F0E61" w:rsidRDefault="00ED125F" w:rsidP="00B73713">
            <w:pPr>
              <w:autoSpaceDE w:val="0"/>
              <w:snapToGrid w:val="0"/>
              <w:spacing w:after="0" w:line="240" w:lineRule="auto"/>
              <w:jc w:val="both"/>
              <w:rPr>
                <w:rFonts w:ascii="Times New Roman" w:hAnsi="Times New Roman"/>
                <w:sz w:val="28"/>
                <w:szCs w:val="28"/>
              </w:rPr>
            </w:pPr>
            <w:r w:rsidRPr="00BE0D00">
              <w:rPr>
                <w:rFonts w:ascii="Times New Roman" w:eastAsia="Times New Roman CYR" w:hAnsi="Times New Roman"/>
                <w:sz w:val="28"/>
                <w:szCs w:val="28"/>
              </w:rPr>
              <w:t xml:space="preserve">Опубликование решения о проведении выборов Президента лагеря </w:t>
            </w:r>
            <w:r w:rsidRPr="006F0E61">
              <w:rPr>
                <w:rFonts w:ascii="Times New Roman" w:hAnsi="Times New Roman"/>
                <w:sz w:val="28"/>
                <w:szCs w:val="28"/>
              </w:rPr>
              <w:t>«</w:t>
            </w:r>
            <w:r w:rsidRPr="00BE0D00">
              <w:rPr>
                <w:rFonts w:ascii="Times New Roman" w:eastAsia="Times New Roman CYR" w:hAnsi="Times New Roman"/>
                <w:sz w:val="28"/>
                <w:szCs w:val="28"/>
              </w:rPr>
              <w:t>Планета детства</w:t>
            </w:r>
            <w:r w:rsidRPr="006F0E61">
              <w:rPr>
                <w:rFonts w:ascii="Times New Roman" w:hAnsi="Times New Roman"/>
                <w:sz w:val="28"/>
                <w:szCs w:val="28"/>
              </w:rPr>
              <w:t>».</w:t>
            </w:r>
            <w:r w:rsidR="00B73713">
              <w:rPr>
                <w:rFonts w:ascii="Times New Roman" w:hAnsi="Times New Roman"/>
                <w:sz w:val="28"/>
                <w:szCs w:val="28"/>
              </w:rPr>
              <w:t xml:space="preserve"> </w:t>
            </w:r>
            <w:r w:rsidRPr="00BE0D00">
              <w:rPr>
                <w:rFonts w:ascii="Times New Roman" w:eastAsia="Times New Roman CYR" w:hAnsi="Times New Roman"/>
                <w:sz w:val="28"/>
                <w:szCs w:val="28"/>
              </w:rPr>
              <w:t>Выдвижение кандидатов</w:t>
            </w:r>
          </w:p>
        </w:tc>
        <w:tc>
          <w:tcPr>
            <w:tcW w:w="2410" w:type="dxa"/>
            <w:tcBorders>
              <w:top w:val="single" w:sz="1" w:space="0" w:color="000000"/>
              <w:left w:val="single" w:sz="1" w:space="0" w:color="000000"/>
              <w:bottom w:val="single" w:sz="1" w:space="0" w:color="000000"/>
              <w:right w:val="single" w:sz="1" w:space="0" w:color="000000"/>
            </w:tcBorders>
            <w:shd w:val="clear" w:color="auto" w:fill="FFFFFF"/>
          </w:tcPr>
          <w:p w:rsidR="00ED125F" w:rsidRPr="00BE0D00" w:rsidRDefault="00ED125F" w:rsidP="00B73713">
            <w:pPr>
              <w:autoSpaceDE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вожатая</w:t>
            </w:r>
          </w:p>
        </w:tc>
      </w:tr>
      <w:tr w:rsidR="00ED125F" w:rsidRPr="006F0E61" w:rsidTr="00B73713">
        <w:trPr>
          <w:trHeight w:val="23"/>
        </w:trPr>
        <w:tc>
          <w:tcPr>
            <w:tcW w:w="709" w:type="dxa"/>
            <w:tcBorders>
              <w:top w:val="single" w:sz="1" w:space="0" w:color="000000"/>
              <w:left w:val="single" w:sz="1" w:space="0" w:color="000000"/>
              <w:bottom w:val="single" w:sz="1" w:space="0" w:color="000000"/>
            </w:tcBorders>
            <w:shd w:val="clear" w:color="auto" w:fill="FFFFFF"/>
          </w:tcPr>
          <w:p w:rsidR="00ED125F" w:rsidRPr="006F0E61" w:rsidRDefault="00ED125F" w:rsidP="0049358F">
            <w:pPr>
              <w:autoSpaceDE w:val="0"/>
              <w:snapToGrid w:val="0"/>
              <w:spacing w:after="0" w:line="240" w:lineRule="auto"/>
              <w:rPr>
                <w:rFonts w:ascii="Times New Roman" w:hAnsi="Times New Roman"/>
                <w:sz w:val="28"/>
                <w:szCs w:val="28"/>
              </w:rPr>
            </w:pPr>
            <w:r w:rsidRPr="006F0E61">
              <w:rPr>
                <w:rFonts w:ascii="Times New Roman" w:hAnsi="Times New Roman"/>
                <w:sz w:val="28"/>
                <w:szCs w:val="28"/>
              </w:rPr>
              <w:t>2</w:t>
            </w:r>
            <w:r w:rsidR="0049358F" w:rsidRPr="006F0E61">
              <w:rPr>
                <w:rFonts w:ascii="Times New Roman" w:hAnsi="Times New Roman"/>
                <w:sz w:val="28"/>
                <w:szCs w:val="28"/>
              </w:rPr>
              <w:t>.</w:t>
            </w:r>
          </w:p>
        </w:tc>
        <w:tc>
          <w:tcPr>
            <w:tcW w:w="6237" w:type="dxa"/>
            <w:tcBorders>
              <w:top w:val="single" w:sz="1" w:space="0" w:color="000000"/>
              <w:left w:val="single" w:sz="1" w:space="0" w:color="000000"/>
              <w:bottom w:val="single" w:sz="1" w:space="0" w:color="000000"/>
            </w:tcBorders>
            <w:shd w:val="clear" w:color="auto" w:fill="FFFFFF"/>
          </w:tcPr>
          <w:p w:rsidR="00ED125F" w:rsidRPr="006F0E61" w:rsidRDefault="00ED125F" w:rsidP="00B73713">
            <w:pPr>
              <w:autoSpaceDE w:val="0"/>
              <w:snapToGrid w:val="0"/>
              <w:spacing w:after="0" w:line="240" w:lineRule="auto"/>
              <w:jc w:val="both"/>
              <w:rPr>
                <w:rFonts w:ascii="Times New Roman" w:hAnsi="Times New Roman"/>
                <w:sz w:val="28"/>
                <w:szCs w:val="28"/>
              </w:rPr>
            </w:pPr>
            <w:r w:rsidRPr="00BE0D00">
              <w:rPr>
                <w:rFonts w:ascii="Times New Roman" w:eastAsia="Times New Roman CYR" w:hAnsi="Times New Roman"/>
                <w:sz w:val="28"/>
                <w:szCs w:val="28"/>
              </w:rPr>
              <w:t>Формирование избирательных комиссий. Предвыборная агитация</w:t>
            </w:r>
          </w:p>
        </w:tc>
        <w:tc>
          <w:tcPr>
            <w:tcW w:w="24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начальник лагеря</w:t>
            </w:r>
            <w:r w:rsidR="00B73713">
              <w:rPr>
                <w:rFonts w:ascii="Times New Roman" w:eastAsia="Times New Roman CYR" w:hAnsi="Times New Roman"/>
                <w:sz w:val="28"/>
                <w:szCs w:val="28"/>
              </w:rPr>
              <w:t>,</w:t>
            </w:r>
          </w:p>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воспитатели</w:t>
            </w:r>
          </w:p>
        </w:tc>
      </w:tr>
      <w:tr w:rsidR="00ED125F" w:rsidRPr="006F0E61" w:rsidTr="00B73713">
        <w:trPr>
          <w:trHeight w:val="23"/>
        </w:trPr>
        <w:tc>
          <w:tcPr>
            <w:tcW w:w="709" w:type="dxa"/>
            <w:tcBorders>
              <w:top w:val="single" w:sz="1" w:space="0" w:color="000000"/>
              <w:left w:val="single" w:sz="1" w:space="0" w:color="000000"/>
              <w:bottom w:val="single" w:sz="1" w:space="0" w:color="000000"/>
            </w:tcBorders>
            <w:shd w:val="clear" w:color="auto" w:fill="FFFFFF"/>
          </w:tcPr>
          <w:p w:rsidR="00ED125F" w:rsidRPr="006F0E61" w:rsidRDefault="00ED125F" w:rsidP="0049358F">
            <w:pPr>
              <w:autoSpaceDE w:val="0"/>
              <w:snapToGrid w:val="0"/>
              <w:spacing w:after="0" w:line="240" w:lineRule="auto"/>
              <w:rPr>
                <w:rFonts w:ascii="Times New Roman" w:hAnsi="Times New Roman"/>
                <w:sz w:val="28"/>
                <w:szCs w:val="28"/>
              </w:rPr>
            </w:pPr>
            <w:r w:rsidRPr="006F0E61">
              <w:rPr>
                <w:rFonts w:ascii="Times New Roman" w:hAnsi="Times New Roman"/>
                <w:sz w:val="28"/>
                <w:szCs w:val="28"/>
              </w:rPr>
              <w:t>3</w:t>
            </w:r>
            <w:r w:rsidR="0049358F" w:rsidRPr="006F0E61">
              <w:rPr>
                <w:rFonts w:ascii="Times New Roman" w:hAnsi="Times New Roman"/>
                <w:sz w:val="28"/>
                <w:szCs w:val="28"/>
              </w:rPr>
              <w:t>.</w:t>
            </w:r>
          </w:p>
        </w:tc>
        <w:tc>
          <w:tcPr>
            <w:tcW w:w="6237" w:type="dxa"/>
            <w:tcBorders>
              <w:top w:val="single" w:sz="1" w:space="0" w:color="000000"/>
              <w:left w:val="single" w:sz="1" w:space="0" w:color="000000"/>
              <w:bottom w:val="single" w:sz="1" w:space="0" w:color="000000"/>
            </w:tcBorders>
            <w:shd w:val="clear" w:color="auto" w:fill="FFFFFF"/>
          </w:tcPr>
          <w:p w:rsidR="00ED125F" w:rsidRPr="006F0E61" w:rsidRDefault="00ED125F" w:rsidP="00B73713">
            <w:pPr>
              <w:autoSpaceDE w:val="0"/>
              <w:snapToGrid w:val="0"/>
              <w:spacing w:after="0" w:line="240" w:lineRule="auto"/>
              <w:jc w:val="both"/>
              <w:rPr>
                <w:rFonts w:ascii="Times New Roman" w:hAnsi="Times New Roman"/>
                <w:sz w:val="28"/>
                <w:szCs w:val="28"/>
              </w:rPr>
            </w:pPr>
            <w:r w:rsidRPr="00BE0D00">
              <w:rPr>
                <w:rFonts w:ascii="Times New Roman" w:eastAsia="Times New Roman CYR" w:hAnsi="Times New Roman"/>
                <w:sz w:val="28"/>
                <w:szCs w:val="28"/>
              </w:rPr>
              <w:t>Проведение дебатов (представление программ)</w:t>
            </w:r>
          </w:p>
        </w:tc>
        <w:tc>
          <w:tcPr>
            <w:tcW w:w="2410"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ED125F" w:rsidRPr="00BE0D00" w:rsidRDefault="00B73713"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воспитатели</w:t>
            </w:r>
            <w:r>
              <w:rPr>
                <w:rFonts w:ascii="Times New Roman" w:eastAsia="Times New Roman CYR" w:hAnsi="Times New Roman"/>
                <w:sz w:val="28"/>
                <w:szCs w:val="28"/>
              </w:rPr>
              <w:t>,</w:t>
            </w:r>
          </w:p>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вожатая</w:t>
            </w:r>
          </w:p>
        </w:tc>
      </w:tr>
      <w:tr w:rsidR="00ED125F" w:rsidRPr="006F0E61" w:rsidTr="00B73713">
        <w:trPr>
          <w:trHeight w:val="23"/>
        </w:trPr>
        <w:tc>
          <w:tcPr>
            <w:tcW w:w="709" w:type="dxa"/>
            <w:tcBorders>
              <w:top w:val="single" w:sz="1" w:space="0" w:color="000000"/>
              <w:left w:val="single" w:sz="1" w:space="0" w:color="000000"/>
              <w:bottom w:val="single" w:sz="1" w:space="0" w:color="000000"/>
            </w:tcBorders>
            <w:shd w:val="clear" w:color="auto" w:fill="FFFFFF"/>
          </w:tcPr>
          <w:p w:rsidR="00ED125F" w:rsidRPr="006F0E61" w:rsidRDefault="00ED125F" w:rsidP="0049358F">
            <w:pPr>
              <w:autoSpaceDE w:val="0"/>
              <w:snapToGrid w:val="0"/>
              <w:spacing w:after="0" w:line="240" w:lineRule="auto"/>
              <w:rPr>
                <w:rFonts w:ascii="Times New Roman" w:hAnsi="Times New Roman"/>
                <w:sz w:val="28"/>
                <w:szCs w:val="28"/>
              </w:rPr>
            </w:pPr>
            <w:r w:rsidRPr="006F0E61">
              <w:rPr>
                <w:rFonts w:ascii="Times New Roman" w:hAnsi="Times New Roman"/>
                <w:sz w:val="28"/>
                <w:szCs w:val="28"/>
              </w:rPr>
              <w:t>4</w:t>
            </w:r>
            <w:r w:rsidR="0049358F" w:rsidRPr="006F0E61">
              <w:rPr>
                <w:rFonts w:ascii="Times New Roman" w:hAnsi="Times New Roman"/>
                <w:sz w:val="28"/>
                <w:szCs w:val="28"/>
              </w:rPr>
              <w:t>.</w:t>
            </w:r>
          </w:p>
        </w:tc>
        <w:tc>
          <w:tcPr>
            <w:tcW w:w="6237" w:type="dxa"/>
            <w:tcBorders>
              <w:top w:val="single" w:sz="1" w:space="0" w:color="000000"/>
              <w:left w:val="single" w:sz="1" w:space="0" w:color="000000"/>
              <w:bottom w:val="single" w:sz="1" w:space="0" w:color="000000"/>
            </w:tcBorders>
            <w:shd w:val="clear" w:color="auto" w:fill="FFFFFF"/>
          </w:tcPr>
          <w:p w:rsidR="00ED125F" w:rsidRPr="00BE0D00" w:rsidRDefault="00ED125F" w:rsidP="00B73713">
            <w:pPr>
              <w:autoSpaceDE w:val="0"/>
              <w:snapToGrid w:val="0"/>
              <w:spacing w:after="0" w:line="240" w:lineRule="auto"/>
              <w:jc w:val="both"/>
              <w:rPr>
                <w:rFonts w:ascii="Times New Roman" w:eastAsia="Times New Roman CYR" w:hAnsi="Times New Roman"/>
                <w:sz w:val="28"/>
                <w:szCs w:val="28"/>
              </w:rPr>
            </w:pPr>
            <w:r w:rsidRPr="00BE0D00">
              <w:rPr>
                <w:rFonts w:ascii="Times New Roman" w:eastAsia="Times New Roman CYR" w:hAnsi="Times New Roman"/>
                <w:sz w:val="28"/>
                <w:szCs w:val="28"/>
              </w:rPr>
              <w:t xml:space="preserve">Голосование. Деловая игра </w:t>
            </w:r>
            <w:r w:rsidRPr="006F0E61">
              <w:rPr>
                <w:rFonts w:ascii="Times New Roman" w:hAnsi="Times New Roman"/>
                <w:sz w:val="28"/>
                <w:szCs w:val="28"/>
              </w:rPr>
              <w:t>«</w:t>
            </w:r>
            <w:r w:rsidRPr="00BE0D00">
              <w:rPr>
                <w:rFonts w:ascii="Times New Roman" w:eastAsia="Times New Roman CYR" w:hAnsi="Times New Roman"/>
                <w:sz w:val="28"/>
                <w:szCs w:val="28"/>
              </w:rPr>
              <w:t>Выборы Президента лагеря</w:t>
            </w:r>
            <w:r w:rsidRPr="006F0E61">
              <w:rPr>
                <w:rFonts w:ascii="Times New Roman" w:hAnsi="Times New Roman"/>
                <w:sz w:val="28"/>
                <w:szCs w:val="28"/>
              </w:rPr>
              <w:t xml:space="preserve">». </w:t>
            </w:r>
            <w:r w:rsidRPr="00BE0D00">
              <w:rPr>
                <w:rFonts w:ascii="Times New Roman" w:eastAsia="Times New Roman CYR" w:hAnsi="Times New Roman"/>
                <w:sz w:val="28"/>
                <w:szCs w:val="28"/>
              </w:rPr>
              <w:t>Подведение итогов. Инаугурация Президента.</w:t>
            </w:r>
          </w:p>
        </w:tc>
        <w:tc>
          <w:tcPr>
            <w:tcW w:w="2410" w:type="dxa"/>
            <w:tcBorders>
              <w:top w:val="single" w:sz="1" w:space="0" w:color="000000"/>
              <w:left w:val="single" w:sz="1" w:space="0" w:color="000000"/>
              <w:bottom w:val="single" w:sz="1" w:space="0" w:color="000000"/>
              <w:right w:val="single" w:sz="1" w:space="0" w:color="000000"/>
            </w:tcBorders>
            <w:shd w:val="clear" w:color="auto" w:fill="FFFFFF"/>
          </w:tcPr>
          <w:p w:rsidR="00ED125F" w:rsidRPr="00BE0D00" w:rsidRDefault="00ED125F" w:rsidP="00B73713">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вожатая</w:t>
            </w:r>
          </w:p>
        </w:tc>
      </w:tr>
    </w:tbl>
    <w:p w:rsidR="00B73713" w:rsidRDefault="00B73713" w:rsidP="00B73713">
      <w:pPr>
        <w:spacing w:after="0" w:line="240" w:lineRule="auto"/>
        <w:jc w:val="center"/>
        <w:rPr>
          <w:rFonts w:ascii="Times New Roman" w:hAnsi="Times New Roman"/>
          <w:b/>
          <w:bCs/>
          <w:sz w:val="28"/>
          <w:szCs w:val="28"/>
        </w:rPr>
      </w:pPr>
    </w:p>
    <w:p w:rsidR="00ED125F" w:rsidRPr="00BE0D00" w:rsidRDefault="00ED125F" w:rsidP="00B73713">
      <w:pPr>
        <w:spacing w:after="0" w:line="240" w:lineRule="auto"/>
        <w:jc w:val="center"/>
        <w:rPr>
          <w:rFonts w:ascii="Times New Roman" w:hAnsi="Times New Roman"/>
          <w:b/>
          <w:bCs/>
          <w:sz w:val="28"/>
          <w:szCs w:val="28"/>
        </w:rPr>
      </w:pPr>
      <w:r w:rsidRPr="00BE0D00">
        <w:rPr>
          <w:rFonts w:ascii="Times New Roman" w:hAnsi="Times New Roman"/>
          <w:b/>
          <w:bCs/>
          <w:sz w:val="28"/>
          <w:szCs w:val="28"/>
        </w:rPr>
        <w:t>План мероприятий,</w:t>
      </w:r>
      <w:r w:rsidR="0049358F" w:rsidRPr="00BE0D00">
        <w:rPr>
          <w:rFonts w:ascii="Times New Roman" w:hAnsi="Times New Roman"/>
          <w:b/>
          <w:bCs/>
          <w:sz w:val="28"/>
          <w:szCs w:val="28"/>
        </w:rPr>
        <w:t xml:space="preserve"> </w:t>
      </w:r>
      <w:r w:rsidR="00B73713">
        <w:rPr>
          <w:rFonts w:ascii="Times New Roman" w:hAnsi="Times New Roman"/>
          <w:b/>
          <w:bCs/>
          <w:sz w:val="28"/>
          <w:szCs w:val="28"/>
        </w:rPr>
        <w:t>посвящё</w:t>
      </w:r>
      <w:r w:rsidRPr="00BE0D00">
        <w:rPr>
          <w:rFonts w:ascii="Times New Roman" w:hAnsi="Times New Roman"/>
          <w:b/>
          <w:bCs/>
          <w:sz w:val="28"/>
          <w:szCs w:val="28"/>
        </w:rPr>
        <w:t>нных празднованию Дня города</w:t>
      </w:r>
    </w:p>
    <w:tbl>
      <w:tblPr>
        <w:tblW w:w="0" w:type="auto"/>
        <w:tblInd w:w="108" w:type="dxa"/>
        <w:tblLayout w:type="fixed"/>
        <w:tblLook w:val="0000"/>
      </w:tblPr>
      <w:tblGrid>
        <w:gridCol w:w="709"/>
        <w:gridCol w:w="6237"/>
        <w:gridCol w:w="2410"/>
      </w:tblGrid>
      <w:tr w:rsidR="00ED125F" w:rsidRPr="006F0E61" w:rsidTr="00EA26D1">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tcPr>
          <w:p w:rsidR="0049358F" w:rsidRPr="00B73713" w:rsidRDefault="0049358F" w:rsidP="0049358F">
            <w:pPr>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Ответственные</w:t>
            </w:r>
          </w:p>
        </w:tc>
      </w:tr>
      <w:tr w:rsidR="00ED125F" w:rsidRPr="006F0E61" w:rsidTr="00EA26D1">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1</w:t>
            </w:r>
            <w:r w:rsidR="00C9118E"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vAlign w:val="center"/>
          </w:tcPr>
          <w:p w:rsidR="00ED125F" w:rsidRPr="006F0E61" w:rsidRDefault="00ED125F" w:rsidP="00A46813">
            <w:pPr>
              <w:snapToGrid w:val="0"/>
              <w:spacing w:after="0" w:line="240" w:lineRule="auto"/>
              <w:jc w:val="both"/>
              <w:rPr>
                <w:rFonts w:ascii="Times New Roman" w:hAnsi="Times New Roman"/>
                <w:sz w:val="28"/>
                <w:szCs w:val="28"/>
              </w:rPr>
            </w:pPr>
            <w:r w:rsidRPr="006F0E61">
              <w:rPr>
                <w:rFonts w:ascii="Times New Roman" w:hAnsi="Times New Roman"/>
                <w:sz w:val="28"/>
                <w:szCs w:val="28"/>
              </w:rPr>
              <w:t>Книжна</w:t>
            </w:r>
            <w:r w:rsidR="00B73713">
              <w:rPr>
                <w:rFonts w:ascii="Times New Roman" w:hAnsi="Times New Roman"/>
                <w:sz w:val="28"/>
                <w:szCs w:val="28"/>
              </w:rPr>
              <w:t>я выставка «Родная Белгородчина</w:t>
            </w:r>
            <w:r w:rsidRPr="006F0E61">
              <w:rPr>
                <w:rFonts w:ascii="Times New Roman" w:hAnsi="Times New Roman"/>
                <w:sz w:val="28"/>
                <w:szCs w:val="28"/>
              </w:rPr>
              <w:t xml:space="preserve"> – родина малая моя»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педагог-библиотекарь</w:t>
            </w:r>
          </w:p>
        </w:tc>
      </w:tr>
      <w:tr w:rsidR="00ED125F" w:rsidRPr="006F0E61" w:rsidTr="00EA26D1">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2</w:t>
            </w:r>
            <w:r w:rsidR="00C9118E"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vAlign w:val="center"/>
          </w:tcPr>
          <w:p w:rsidR="00ED125F" w:rsidRPr="006F0E61" w:rsidRDefault="00ED125F" w:rsidP="00A46813">
            <w:pPr>
              <w:snapToGrid w:val="0"/>
              <w:spacing w:after="0" w:line="240" w:lineRule="auto"/>
              <w:jc w:val="both"/>
              <w:rPr>
                <w:rFonts w:ascii="Times New Roman" w:hAnsi="Times New Roman"/>
                <w:sz w:val="28"/>
                <w:szCs w:val="28"/>
              </w:rPr>
            </w:pPr>
            <w:r w:rsidRPr="006F0E61">
              <w:rPr>
                <w:rFonts w:ascii="Times New Roman" w:hAnsi="Times New Roman"/>
                <w:sz w:val="28"/>
                <w:szCs w:val="28"/>
              </w:rPr>
              <w:t>Конкурс рисунков на асфальте «Белгород – моя Родина»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BE0D00" w:rsidRDefault="00ED125F"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воспитатели</w:t>
            </w:r>
          </w:p>
          <w:p w:rsidR="00ED125F" w:rsidRPr="006F0E61" w:rsidRDefault="00ED125F" w:rsidP="0049358F">
            <w:pPr>
              <w:snapToGrid w:val="0"/>
              <w:spacing w:after="0" w:line="240" w:lineRule="auto"/>
              <w:jc w:val="center"/>
              <w:rPr>
                <w:rFonts w:ascii="Times New Roman" w:hAnsi="Times New Roman"/>
                <w:sz w:val="28"/>
                <w:szCs w:val="28"/>
              </w:rPr>
            </w:pPr>
            <w:r w:rsidRPr="00BE0D00">
              <w:rPr>
                <w:rFonts w:ascii="Times New Roman" w:eastAsia="Times New Roman CYR" w:hAnsi="Times New Roman"/>
                <w:sz w:val="28"/>
                <w:szCs w:val="28"/>
              </w:rPr>
              <w:t>вожатая</w:t>
            </w:r>
          </w:p>
        </w:tc>
      </w:tr>
      <w:tr w:rsidR="00ED125F" w:rsidRPr="006F0E61" w:rsidTr="00B73713">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3</w:t>
            </w:r>
            <w:r w:rsidR="00C9118E"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tcPr>
          <w:p w:rsidR="00ED125F" w:rsidRPr="006F0E61" w:rsidRDefault="00ED125F" w:rsidP="00B73713">
            <w:pPr>
              <w:snapToGrid w:val="0"/>
              <w:spacing w:after="0" w:line="240" w:lineRule="auto"/>
              <w:jc w:val="both"/>
              <w:rPr>
                <w:rFonts w:ascii="Times New Roman" w:hAnsi="Times New Roman"/>
                <w:sz w:val="28"/>
                <w:szCs w:val="28"/>
              </w:rPr>
            </w:pPr>
            <w:r w:rsidRPr="006F0E61">
              <w:rPr>
                <w:rFonts w:ascii="Times New Roman" w:hAnsi="Times New Roman"/>
                <w:sz w:val="28"/>
                <w:szCs w:val="28"/>
              </w:rPr>
              <w:t>Конкурс рисунков «Адрес детства – Россия»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BE0D00" w:rsidRDefault="00B73713" w:rsidP="0049358F">
            <w:pPr>
              <w:autoSpaceDE w:val="0"/>
              <w:snapToGrid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воспитатели</w:t>
            </w:r>
            <w:r>
              <w:rPr>
                <w:rFonts w:ascii="Times New Roman" w:eastAsia="Times New Roman CYR" w:hAnsi="Times New Roman"/>
                <w:sz w:val="28"/>
                <w:szCs w:val="28"/>
              </w:rPr>
              <w:t>,</w:t>
            </w:r>
          </w:p>
          <w:p w:rsidR="00ED125F" w:rsidRPr="00BE0D00" w:rsidRDefault="00ED125F" w:rsidP="0049358F">
            <w:pPr>
              <w:autoSpaceDE w:val="0"/>
              <w:spacing w:after="0" w:line="240" w:lineRule="auto"/>
              <w:jc w:val="center"/>
              <w:rPr>
                <w:rFonts w:ascii="Times New Roman" w:eastAsia="Times New Roman CYR" w:hAnsi="Times New Roman"/>
                <w:sz w:val="28"/>
                <w:szCs w:val="28"/>
              </w:rPr>
            </w:pPr>
            <w:r w:rsidRPr="00BE0D00">
              <w:rPr>
                <w:rFonts w:ascii="Times New Roman" w:eastAsia="Times New Roman CYR" w:hAnsi="Times New Roman"/>
                <w:sz w:val="28"/>
                <w:szCs w:val="28"/>
              </w:rPr>
              <w:t>вожатая</w:t>
            </w:r>
          </w:p>
        </w:tc>
      </w:tr>
      <w:tr w:rsidR="00ED125F" w:rsidRPr="006F0E61" w:rsidTr="00B73713">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4</w:t>
            </w:r>
            <w:r w:rsidR="00C9118E"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tcPr>
          <w:p w:rsidR="00ED125F" w:rsidRPr="006F0E61" w:rsidRDefault="00ED125F" w:rsidP="00B73713">
            <w:pPr>
              <w:snapToGrid w:val="0"/>
              <w:spacing w:after="0" w:line="240" w:lineRule="auto"/>
              <w:jc w:val="both"/>
              <w:rPr>
                <w:rFonts w:ascii="Times New Roman" w:hAnsi="Times New Roman"/>
                <w:sz w:val="28"/>
                <w:szCs w:val="28"/>
              </w:rPr>
            </w:pPr>
            <w:r w:rsidRPr="006F0E61">
              <w:rPr>
                <w:rFonts w:ascii="Times New Roman" w:hAnsi="Times New Roman"/>
                <w:sz w:val="28"/>
                <w:szCs w:val="28"/>
              </w:rPr>
              <w:t>Тематическая дискотека «Путешествие по России»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музыкальный руководитель</w:t>
            </w:r>
            <w:r w:rsidR="00B73713">
              <w:rPr>
                <w:rFonts w:ascii="Times New Roman" w:hAnsi="Times New Roman"/>
                <w:sz w:val="28"/>
                <w:szCs w:val="28"/>
              </w:rPr>
              <w:t>,</w:t>
            </w:r>
          </w:p>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вожатая</w:t>
            </w:r>
          </w:p>
        </w:tc>
      </w:tr>
      <w:tr w:rsidR="00ED125F" w:rsidRPr="006F0E61" w:rsidTr="00B73713">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color w:val="000000"/>
                <w:sz w:val="28"/>
                <w:szCs w:val="28"/>
              </w:rPr>
            </w:pPr>
            <w:r w:rsidRPr="006F0E61">
              <w:rPr>
                <w:rFonts w:ascii="Times New Roman" w:hAnsi="Times New Roman"/>
                <w:color w:val="000000"/>
                <w:sz w:val="28"/>
                <w:szCs w:val="28"/>
              </w:rPr>
              <w:t>5</w:t>
            </w:r>
            <w:r w:rsidR="00A46813" w:rsidRPr="006F0E61">
              <w:rPr>
                <w:rFonts w:ascii="Times New Roman" w:hAnsi="Times New Roman"/>
                <w:color w:val="000000"/>
                <w:sz w:val="28"/>
                <w:szCs w:val="28"/>
              </w:rPr>
              <w:t>.</w:t>
            </w:r>
          </w:p>
        </w:tc>
        <w:tc>
          <w:tcPr>
            <w:tcW w:w="6237" w:type="dxa"/>
            <w:tcBorders>
              <w:top w:val="single" w:sz="4" w:space="0" w:color="000000"/>
              <w:left w:val="single" w:sz="4" w:space="0" w:color="000000"/>
              <w:bottom w:val="single" w:sz="4" w:space="0" w:color="000000"/>
            </w:tcBorders>
            <w:shd w:val="clear" w:color="auto" w:fill="auto"/>
          </w:tcPr>
          <w:p w:rsidR="00ED125F" w:rsidRPr="006F0E61" w:rsidRDefault="00ED125F" w:rsidP="00B73713">
            <w:pPr>
              <w:spacing w:after="0" w:line="240" w:lineRule="auto"/>
              <w:jc w:val="both"/>
              <w:rPr>
                <w:rFonts w:ascii="Times New Roman" w:hAnsi="Times New Roman"/>
                <w:sz w:val="28"/>
                <w:szCs w:val="28"/>
              </w:rPr>
            </w:pPr>
            <w:r w:rsidRPr="006F0E61">
              <w:rPr>
                <w:rFonts w:ascii="Times New Roman" w:hAnsi="Times New Roman"/>
                <w:sz w:val="28"/>
                <w:szCs w:val="28"/>
              </w:rPr>
              <w:t>Викторина «Белгородчина в годы ВОв»</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color w:val="000000"/>
                <w:sz w:val="28"/>
                <w:szCs w:val="28"/>
              </w:rPr>
            </w:pPr>
            <w:r w:rsidRPr="006F0E61">
              <w:rPr>
                <w:rFonts w:ascii="Times New Roman" w:hAnsi="Times New Roman"/>
                <w:sz w:val="28"/>
                <w:szCs w:val="28"/>
              </w:rPr>
              <w:t>педагог-библиотекарь</w:t>
            </w:r>
          </w:p>
        </w:tc>
      </w:tr>
      <w:tr w:rsidR="00ED125F" w:rsidRPr="006F0E61" w:rsidTr="00B73713">
        <w:tc>
          <w:tcPr>
            <w:tcW w:w="709" w:type="dxa"/>
            <w:tcBorders>
              <w:top w:val="single" w:sz="4" w:space="0" w:color="000000"/>
              <w:left w:val="single" w:sz="4" w:space="0" w:color="000000"/>
              <w:bottom w:val="single" w:sz="4" w:space="0" w:color="000000"/>
            </w:tcBorders>
            <w:shd w:val="clear" w:color="auto" w:fill="auto"/>
          </w:tcPr>
          <w:p w:rsidR="00ED125F" w:rsidRPr="006F0E61" w:rsidRDefault="00ED125F" w:rsidP="0049358F">
            <w:pPr>
              <w:snapToGrid w:val="0"/>
              <w:spacing w:after="0" w:line="240" w:lineRule="auto"/>
              <w:jc w:val="center"/>
              <w:rPr>
                <w:rFonts w:ascii="Times New Roman" w:hAnsi="Times New Roman"/>
                <w:sz w:val="28"/>
                <w:szCs w:val="28"/>
              </w:rPr>
            </w:pPr>
            <w:r w:rsidRPr="006F0E61">
              <w:rPr>
                <w:rFonts w:ascii="Times New Roman" w:hAnsi="Times New Roman"/>
                <w:sz w:val="28"/>
                <w:szCs w:val="28"/>
              </w:rPr>
              <w:t>6</w:t>
            </w:r>
            <w:r w:rsidR="00A46813" w:rsidRPr="006F0E61">
              <w:rPr>
                <w:rFonts w:ascii="Times New Roman" w:hAnsi="Times New Roman"/>
                <w:sz w:val="28"/>
                <w:szCs w:val="28"/>
              </w:rPr>
              <w:t>.</w:t>
            </w:r>
          </w:p>
        </w:tc>
        <w:tc>
          <w:tcPr>
            <w:tcW w:w="6237" w:type="dxa"/>
            <w:tcBorders>
              <w:top w:val="single" w:sz="4" w:space="0" w:color="000000"/>
              <w:left w:val="single" w:sz="4" w:space="0" w:color="000000"/>
              <w:bottom w:val="single" w:sz="4" w:space="0" w:color="000000"/>
            </w:tcBorders>
            <w:shd w:val="clear" w:color="auto" w:fill="auto"/>
          </w:tcPr>
          <w:p w:rsidR="00ED125F" w:rsidRPr="006F0E61" w:rsidRDefault="00ED125F" w:rsidP="00B73713">
            <w:pPr>
              <w:snapToGrid w:val="0"/>
              <w:spacing w:after="0" w:line="240" w:lineRule="auto"/>
              <w:jc w:val="both"/>
              <w:rPr>
                <w:rFonts w:ascii="Times New Roman" w:hAnsi="Times New Roman"/>
                <w:sz w:val="28"/>
                <w:szCs w:val="28"/>
              </w:rPr>
            </w:pPr>
            <w:r w:rsidRPr="006F0E61">
              <w:rPr>
                <w:rFonts w:ascii="Times New Roman" w:hAnsi="Times New Roman"/>
                <w:sz w:val="28"/>
                <w:szCs w:val="28"/>
              </w:rPr>
              <w:t>Музыкальная игра для вожатых «Мелодии военных лет»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D125F" w:rsidRPr="006F0E61" w:rsidRDefault="00ED125F" w:rsidP="00B73713">
            <w:pPr>
              <w:snapToGrid w:val="0"/>
              <w:spacing w:after="0" w:line="240" w:lineRule="auto"/>
              <w:jc w:val="center"/>
              <w:rPr>
                <w:rFonts w:ascii="Times New Roman" w:hAnsi="Times New Roman"/>
                <w:sz w:val="28"/>
                <w:szCs w:val="28"/>
              </w:rPr>
            </w:pPr>
            <w:r w:rsidRPr="006F0E61">
              <w:rPr>
                <w:rFonts w:ascii="Times New Roman" w:hAnsi="Times New Roman"/>
                <w:sz w:val="28"/>
                <w:szCs w:val="28"/>
              </w:rPr>
              <w:t>вожатая</w:t>
            </w:r>
          </w:p>
        </w:tc>
      </w:tr>
    </w:tbl>
    <w:p w:rsidR="00ED125F" w:rsidRPr="00BE0D00" w:rsidRDefault="00ED125F" w:rsidP="00B73713">
      <w:pPr>
        <w:pStyle w:val="a3"/>
        <w:shd w:val="clear" w:color="auto" w:fill="FFFFFF"/>
        <w:spacing w:before="0" w:beforeAutospacing="0" w:after="0" w:afterAutospacing="0"/>
        <w:rPr>
          <w:b/>
          <w:bCs/>
          <w:sz w:val="28"/>
          <w:szCs w:val="28"/>
        </w:rPr>
      </w:pPr>
    </w:p>
    <w:p w:rsidR="00ED125F" w:rsidRPr="00A86C82" w:rsidRDefault="00ED125F" w:rsidP="00B73713">
      <w:pPr>
        <w:pStyle w:val="a3"/>
        <w:shd w:val="clear" w:color="auto" w:fill="FFFFFF"/>
        <w:spacing w:before="0" w:beforeAutospacing="0" w:after="0" w:afterAutospacing="0"/>
        <w:jc w:val="center"/>
        <w:rPr>
          <w:b/>
          <w:bCs/>
          <w:sz w:val="28"/>
          <w:szCs w:val="28"/>
        </w:rPr>
      </w:pPr>
      <w:r w:rsidRPr="00A86C82">
        <w:rPr>
          <w:b/>
          <w:bCs/>
          <w:sz w:val="28"/>
          <w:szCs w:val="28"/>
        </w:rPr>
        <w:t>4 блок – Предупредительно-профилактическое воспитание</w:t>
      </w:r>
    </w:p>
    <w:p w:rsidR="00ED125F" w:rsidRPr="00A86C82" w:rsidRDefault="00ED125F" w:rsidP="001A1DA2">
      <w:pPr>
        <w:pStyle w:val="a3"/>
        <w:shd w:val="clear" w:color="auto" w:fill="FFFFFF"/>
        <w:spacing w:before="0" w:beforeAutospacing="0" w:after="0" w:afterAutospacing="0"/>
        <w:rPr>
          <w:sz w:val="28"/>
          <w:szCs w:val="28"/>
        </w:rPr>
      </w:pPr>
      <w:r w:rsidRPr="00A86C82">
        <w:rPr>
          <w:b/>
          <w:bCs/>
          <w:sz w:val="28"/>
          <w:szCs w:val="28"/>
        </w:rPr>
        <w:t>Задачи:</w:t>
      </w:r>
    </w:p>
    <w:p w:rsidR="00ED125F" w:rsidRPr="00BE0D00" w:rsidRDefault="00ED125F" w:rsidP="00432F82">
      <w:pPr>
        <w:pStyle w:val="a3"/>
        <w:numPr>
          <w:ilvl w:val="0"/>
          <w:numId w:val="32"/>
        </w:numPr>
        <w:shd w:val="clear" w:color="auto" w:fill="FFFFFF"/>
        <w:spacing w:before="0" w:beforeAutospacing="0" w:after="0" w:afterAutospacing="0"/>
        <w:jc w:val="both"/>
        <w:rPr>
          <w:sz w:val="28"/>
          <w:szCs w:val="28"/>
        </w:rPr>
      </w:pPr>
      <w:r w:rsidRPr="00BE0D00">
        <w:rPr>
          <w:sz w:val="28"/>
          <w:szCs w:val="28"/>
        </w:rPr>
        <w:t>активизация разъяснительной работы среди учащихся по вопросам правопорядка и соблюдения правил дорожного движения;</w:t>
      </w:r>
    </w:p>
    <w:p w:rsidR="00ED125F" w:rsidRPr="00BE0D00" w:rsidRDefault="00ED125F" w:rsidP="00432F82">
      <w:pPr>
        <w:pStyle w:val="a3"/>
        <w:numPr>
          <w:ilvl w:val="0"/>
          <w:numId w:val="32"/>
        </w:numPr>
        <w:shd w:val="clear" w:color="auto" w:fill="FFFFFF"/>
        <w:spacing w:before="0" w:beforeAutospacing="0" w:after="0" w:afterAutospacing="0"/>
        <w:jc w:val="both"/>
        <w:rPr>
          <w:sz w:val="28"/>
          <w:szCs w:val="28"/>
        </w:rPr>
      </w:pPr>
      <w:r w:rsidRPr="00BE0D00">
        <w:rPr>
          <w:sz w:val="28"/>
          <w:szCs w:val="28"/>
        </w:rPr>
        <w:t>обеспечение защиты прав несовершеннолетних;</w:t>
      </w:r>
    </w:p>
    <w:p w:rsidR="00ED125F" w:rsidRPr="00BE0D00" w:rsidRDefault="00ED125F" w:rsidP="00432F82">
      <w:pPr>
        <w:pStyle w:val="a3"/>
        <w:numPr>
          <w:ilvl w:val="0"/>
          <w:numId w:val="32"/>
        </w:numPr>
        <w:shd w:val="clear" w:color="auto" w:fill="FFFFFF"/>
        <w:spacing w:before="0" w:beforeAutospacing="0" w:after="0" w:afterAutospacing="0"/>
        <w:jc w:val="both"/>
        <w:rPr>
          <w:sz w:val="28"/>
          <w:szCs w:val="28"/>
        </w:rPr>
      </w:pPr>
      <w:r w:rsidRPr="00BE0D00">
        <w:rPr>
          <w:sz w:val="28"/>
          <w:szCs w:val="28"/>
        </w:rPr>
        <w:t>организация досуга и отдыха детей и подростков в каникулярное время;</w:t>
      </w:r>
    </w:p>
    <w:p w:rsidR="00ED125F" w:rsidRPr="00BE0D00" w:rsidRDefault="00ED125F" w:rsidP="00432F82">
      <w:pPr>
        <w:pStyle w:val="a3"/>
        <w:numPr>
          <w:ilvl w:val="0"/>
          <w:numId w:val="32"/>
        </w:numPr>
        <w:shd w:val="clear" w:color="auto" w:fill="FFFFFF"/>
        <w:spacing w:before="0" w:beforeAutospacing="0" w:after="0" w:afterAutospacing="0"/>
        <w:jc w:val="both"/>
        <w:rPr>
          <w:sz w:val="28"/>
          <w:szCs w:val="28"/>
        </w:rPr>
      </w:pPr>
      <w:r w:rsidRPr="00BE0D00">
        <w:rPr>
          <w:sz w:val="28"/>
          <w:szCs w:val="28"/>
        </w:rPr>
        <w:t>сокращение числа учащихся, совершивших правонарушения в летнее время.</w:t>
      </w:r>
    </w:p>
    <w:p w:rsidR="00ED125F" w:rsidRPr="001A1DA2" w:rsidRDefault="00ED125F" w:rsidP="00B73713">
      <w:pPr>
        <w:pStyle w:val="a3"/>
        <w:shd w:val="clear" w:color="auto" w:fill="FFFFFF"/>
        <w:spacing w:before="0" w:beforeAutospacing="0" w:after="0" w:afterAutospacing="0"/>
        <w:rPr>
          <w:sz w:val="28"/>
          <w:szCs w:val="28"/>
        </w:rPr>
      </w:pPr>
      <w:r w:rsidRPr="001A1DA2">
        <w:rPr>
          <w:b/>
          <w:bCs/>
          <w:sz w:val="28"/>
          <w:szCs w:val="28"/>
        </w:rPr>
        <w:t>Содержание деятельности:</w:t>
      </w:r>
    </w:p>
    <w:p w:rsidR="00ED125F" w:rsidRPr="00BE0D00" w:rsidRDefault="00ED125F" w:rsidP="00B73713">
      <w:pPr>
        <w:pStyle w:val="a3"/>
        <w:numPr>
          <w:ilvl w:val="0"/>
          <w:numId w:val="33"/>
        </w:numPr>
        <w:shd w:val="clear" w:color="auto" w:fill="FFFFFF"/>
        <w:spacing w:before="0" w:beforeAutospacing="0" w:after="0" w:afterAutospacing="0"/>
        <w:jc w:val="both"/>
        <w:rPr>
          <w:sz w:val="28"/>
          <w:szCs w:val="28"/>
        </w:rPr>
      </w:pPr>
      <w:r w:rsidRPr="00BE0D00">
        <w:rPr>
          <w:sz w:val="28"/>
          <w:szCs w:val="28"/>
        </w:rPr>
        <w:t>организация бесед по вопросам безопасности;</w:t>
      </w:r>
    </w:p>
    <w:p w:rsidR="00ED125F" w:rsidRPr="00BE0D00" w:rsidRDefault="00ED125F" w:rsidP="00432F82">
      <w:pPr>
        <w:pStyle w:val="a3"/>
        <w:numPr>
          <w:ilvl w:val="0"/>
          <w:numId w:val="33"/>
        </w:numPr>
        <w:shd w:val="clear" w:color="auto" w:fill="FFFFFF"/>
        <w:spacing w:before="0" w:beforeAutospacing="0" w:after="0" w:afterAutospacing="0"/>
        <w:jc w:val="both"/>
        <w:rPr>
          <w:sz w:val="28"/>
          <w:szCs w:val="28"/>
        </w:rPr>
      </w:pPr>
      <w:r w:rsidRPr="00BE0D00">
        <w:rPr>
          <w:sz w:val="28"/>
          <w:szCs w:val="28"/>
        </w:rPr>
        <w:t>конкурс рисунков по ПДД «Внимание! Дети!»;</w:t>
      </w:r>
    </w:p>
    <w:p w:rsidR="00ED125F" w:rsidRPr="00BE0D00" w:rsidRDefault="00ED125F" w:rsidP="00432F82">
      <w:pPr>
        <w:pStyle w:val="a3"/>
        <w:numPr>
          <w:ilvl w:val="0"/>
          <w:numId w:val="33"/>
        </w:numPr>
        <w:shd w:val="clear" w:color="auto" w:fill="FFFFFF"/>
        <w:spacing w:before="0" w:beforeAutospacing="0" w:after="0" w:afterAutospacing="0"/>
        <w:jc w:val="both"/>
        <w:rPr>
          <w:sz w:val="28"/>
          <w:szCs w:val="28"/>
        </w:rPr>
      </w:pPr>
      <w:r w:rsidRPr="00BE0D00">
        <w:rPr>
          <w:sz w:val="28"/>
          <w:szCs w:val="28"/>
        </w:rPr>
        <w:t xml:space="preserve">индивидуальные беседы инспектора ПДН, социального педагога </w:t>
      </w:r>
      <w:r w:rsidR="00B73713">
        <w:rPr>
          <w:sz w:val="28"/>
          <w:szCs w:val="28"/>
        </w:rPr>
        <w:t xml:space="preserve">                           </w:t>
      </w:r>
      <w:r w:rsidRPr="00BE0D00">
        <w:rPr>
          <w:sz w:val="28"/>
          <w:szCs w:val="28"/>
        </w:rPr>
        <w:t>с учащимися «группы риска»;</w:t>
      </w:r>
    </w:p>
    <w:p w:rsidR="00ED125F" w:rsidRPr="00BE0D00" w:rsidRDefault="00ED125F" w:rsidP="00432F82">
      <w:pPr>
        <w:pStyle w:val="a3"/>
        <w:numPr>
          <w:ilvl w:val="0"/>
          <w:numId w:val="33"/>
        </w:numPr>
        <w:shd w:val="clear" w:color="auto" w:fill="FFFFFF"/>
        <w:spacing w:before="0" w:beforeAutospacing="0" w:after="0" w:afterAutospacing="0"/>
        <w:jc w:val="both"/>
        <w:rPr>
          <w:sz w:val="28"/>
          <w:szCs w:val="28"/>
        </w:rPr>
      </w:pPr>
      <w:r w:rsidRPr="00BE0D00">
        <w:rPr>
          <w:sz w:val="28"/>
          <w:szCs w:val="28"/>
        </w:rPr>
        <w:t xml:space="preserve">посещение семей учащихся, которые находятся в лагере и состоят </w:t>
      </w:r>
      <w:r w:rsidR="00B73713">
        <w:rPr>
          <w:sz w:val="28"/>
          <w:szCs w:val="28"/>
        </w:rPr>
        <w:t xml:space="preserve">                        </w:t>
      </w:r>
      <w:r w:rsidRPr="00BE0D00">
        <w:rPr>
          <w:sz w:val="28"/>
          <w:szCs w:val="28"/>
        </w:rPr>
        <w:t>на внутришкольном контроле.</w:t>
      </w:r>
    </w:p>
    <w:p w:rsidR="00ED125F" w:rsidRPr="00BE0D00" w:rsidRDefault="00ED125F" w:rsidP="00B73713">
      <w:pPr>
        <w:pStyle w:val="a3"/>
        <w:shd w:val="clear" w:color="auto" w:fill="FFFFFF"/>
        <w:spacing w:before="0" w:beforeAutospacing="0" w:after="0" w:afterAutospacing="0"/>
        <w:rPr>
          <w:b/>
          <w:bCs/>
          <w:sz w:val="28"/>
          <w:szCs w:val="28"/>
        </w:rPr>
      </w:pPr>
    </w:p>
    <w:p w:rsidR="00ED125F" w:rsidRPr="001A1DA2" w:rsidRDefault="00ED125F" w:rsidP="00B73713">
      <w:pPr>
        <w:pStyle w:val="a3"/>
        <w:shd w:val="clear" w:color="auto" w:fill="FFFFFF"/>
        <w:spacing w:before="0" w:beforeAutospacing="0" w:after="0" w:afterAutospacing="0"/>
        <w:jc w:val="center"/>
        <w:rPr>
          <w:b/>
          <w:bCs/>
          <w:sz w:val="28"/>
          <w:szCs w:val="28"/>
        </w:rPr>
      </w:pPr>
      <w:r w:rsidRPr="001A1DA2">
        <w:rPr>
          <w:b/>
          <w:bCs/>
          <w:sz w:val="28"/>
          <w:szCs w:val="28"/>
        </w:rPr>
        <w:t>5 блок – Экологическое воспитание</w:t>
      </w:r>
    </w:p>
    <w:p w:rsidR="00ED125F" w:rsidRPr="001A1DA2" w:rsidRDefault="00ED125F" w:rsidP="00AB2C0C">
      <w:pPr>
        <w:pStyle w:val="a3"/>
        <w:shd w:val="clear" w:color="auto" w:fill="FFFFFF"/>
        <w:spacing w:before="0" w:beforeAutospacing="0" w:after="0" w:afterAutospacing="0"/>
        <w:rPr>
          <w:sz w:val="28"/>
          <w:szCs w:val="28"/>
        </w:rPr>
      </w:pPr>
      <w:r w:rsidRPr="001A1DA2">
        <w:rPr>
          <w:b/>
          <w:bCs/>
          <w:sz w:val="28"/>
          <w:szCs w:val="28"/>
        </w:rPr>
        <w:t>Задачи:</w:t>
      </w:r>
    </w:p>
    <w:p w:rsidR="00FD5391" w:rsidRPr="00FD5391" w:rsidRDefault="00FD5391" w:rsidP="00FD5391">
      <w:pPr>
        <w:pStyle w:val="a3"/>
        <w:numPr>
          <w:ilvl w:val="0"/>
          <w:numId w:val="34"/>
        </w:numPr>
        <w:shd w:val="clear" w:color="auto" w:fill="FFFFFF"/>
        <w:spacing w:before="0" w:beforeAutospacing="0" w:after="0" w:afterAutospacing="0"/>
        <w:jc w:val="both"/>
        <w:rPr>
          <w:sz w:val="28"/>
          <w:szCs w:val="28"/>
        </w:rPr>
      </w:pPr>
      <w:r w:rsidRPr="00BE0D00">
        <w:rPr>
          <w:sz w:val="28"/>
          <w:szCs w:val="28"/>
        </w:rPr>
        <w:t>поддержание интереса к окружающему нас миру, природе;</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формирование у учащихся правильного общения с природой, готовности защищать её;</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поддержание вокруг школы экологически благоприятной, «зелёной зоны».</w:t>
      </w:r>
    </w:p>
    <w:p w:rsidR="00ED125F" w:rsidRPr="00FD5391" w:rsidRDefault="00ED125F" w:rsidP="00FD5391">
      <w:pPr>
        <w:pStyle w:val="a3"/>
        <w:shd w:val="clear" w:color="auto" w:fill="FFFFFF"/>
        <w:spacing w:before="0" w:beforeAutospacing="0" w:after="0" w:afterAutospacing="0"/>
        <w:rPr>
          <w:sz w:val="28"/>
          <w:szCs w:val="28"/>
        </w:rPr>
      </w:pPr>
      <w:r w:rsidRPr="00FD5391">
        <w:rPr>
          <w:b/>
          <w:bCs/>
          <w:sz w:val="28"/>
          <w:szCs w:val="28"/>
        </w:rPr>
        <w:t>Содержание деятельности:</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трудовой десант;</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кругосветка «Лес – наш друг»;</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 xml:space="preserve">конкурс «Креативное дефиле» (поделки из мусорных пакетов, тетрапакетов, пластиковых </w:t>
      </w:r>
      <w:r w:rsidR="00FD5391">
        <w:rPr>
          <w:sz w:val="28"/>
          <w:szCs w:val="28"/>
        </w:rPr>
        <w:t>бутылок, фантиков и пр.</w:t>
      </w:r>
      <w:r w:rsidRPr="00BE0D00">
        <w:rPr>
          <w:sz w:val="28"/>
          <w:szCs w:val="28"/>
        </w:rPr>
        <w:t>);</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уча</w:t>
      </w:r>
      <w:r w:rsidR="00FD5391">
        <w:rPr>
          <w:sz w:val="28"/>
          <w:szCs w:val="28"/>
        </w:rPr>
        <w:t>стие в городских акциях: «Соберё</w:t>
      </w:r>
      <w:r w:rsidRPr="00BE0D00">
        <w:rPr>
          <w:sz w:val="28"/>
          <w:szCs w:val="28"/>
        </w:rPr>
        <w:t>м пластик, очистим пр</w:t>
      </w:r>
      <w:r w:rsidR="00FD5391">
        <w:rPr>
          <w:sz w:val="28"/>
          <w:szCs w:val="28"/>
        </w:rPr>
        <w:t xml:space="preserve">ироду, поможем больным детям», </w:t>
      </w:r>
      <w:r w:rsidRPr="00BE0D00">
        <w:rPr>
          <w:sz w:val="28"/>
          <w:szCs w:val="28"/>
        </w:rPr>
        <w:t>«Чистый город»;</w:t>
      </w:r>
    </w:p>
    <w:p w:rsidR="00ED125F" w:rsidRPr="00BE0D00" w:rsidRDefault="00ED125F" w:rsidP="00432F82">
      <w:pPr>
        <w:pStyle w:val="a3"/>
        <w:numPr>
          <w:ilvl w:val="0"/>
          <w:numId w:val="34"/>
        </w:numPr>
        <w:spacing w:before="0" w:beforeAutospacing="0" w:after="0" w:afterAutospacing="0"/>
        <w:rPr>
          <w:sz w:val="28"/>
          <w:szCs w:val="28"/>
        </w:rPr>
      </w:pPr>
      <w:r w:rsidRPr="00BE0D00">
        <w:rPr>
          <w:sz w:val="28"/>
          <w:szCs w:val="28"/>
        </w:rPr>
        <w:t>экологическая беседа «Поможем природе»;</w:t>
      </w:r>
    </w:p>
    <w:p w:rsidR="00ED125F"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конкурс мини-проектов по экологии;</w:t>
      </w:r>
    </w:p>
    <w:p w:rsidR="009B7931" w:rsidRPr="00BE0D00" w:rsidRDefault="00ED125F" w:rsidP="00432F82">
      <w:pPr>
        <w:pStyle w:val="a3"/>
        <w:numPr>
          <w:ilvl w:val="0"/>
          <w:numId w:val="34"/>
        </w:numPr>
        <w:shd w:val="clear" w:color="auto" w:fill="FFFFFF"/>
        <w:spacing w:before="0" w:beforeAutospacing="0" w:after="0" w:afterAutospacing="0"/>
        <w:jc w:val="both"/>
        <w:rPr>
          <w:sz w:val="28"/>
          <w:szCs w:val="28"/>
        </w:rPr>
      </w:pPr>
      <w:r w:rsidRPr="00BE0D00">
        <w:rPr>
          <w:sz w:val="28"/>
          <w:szCs w:val="28"/>
        </w:rPr>
        <w:t>изготовление поделок из природных материалов;</w:t>
      </w:r>
    </w:p>
    <w:p w:rsidR="00ED125F" w:rsidRPr="00BE0D00" w:rsidRDefault="00ED125F" w:rsidP="00FD5391">
      <w:pPr>
        <w:pStyle w:val="a3"/>
        <w:numPr>
          <w:ilvl w:val="0"/>
          <w:numId w:val="34"/>
        </w:numPr>
        <w:shd w:val="clear" w:color="auto" w:fill="FFFFFF"/>
        <w:spacing w:before="0" w:beforeAutospacing="0" w:after="0" w:afterAutospacing="0"/>
        <w:jc w:val="both"/>
        <w:rPr>
          <w:sz w:val="28"/>
          <w:szCs w:val="28"/>
        </w:rPr>
      </w:pPr>
      <w:r w:rsidRPr="00BE0D00">
        <w:rPr>
          <w:sz w:val="28"/>
          <w:szCs w:val="28"/>
        </w:rPr>
        <w:t>беседа «Лесные пожары, соблюдение правил противопожарной безопасности во время экскурсий, прогулок и походов».</w:t>
      </w:r>
    </w:p>
    <w:p w:rsidR="00ED125F" w:rsidRPr="00BE0D00" w:rsidRDefault="00ED125F" w:rsidP="00FD5391">
      <w:pPr>
        <w:pStyle w:val="a3"/>
        <w:shd w:val="clear" w:color="auto" w:fill="FFFFFF"/>
        <w:spacing w:before="0" w:beforeAutospacing="0" w:after="0" w:afterAutospacing="0"/>
        <w:rPr>
          <w:sz w:val="28"/>
          <w:szCs w:val="28"/>
        </w:rPr>
      </w:pPr>
    </w:p>
    <w:p w:rsidR="00ED125F" w:rsidRPr="00BE0D00" w:rsidRDefault="00507D0E" w:rsidP="00FD5391">
      <w:pPr>
        <w:pStyle w:val="a3"/>
        <w:shd w:val="clear" w:color="auto" w:fill="FFFFFF"/>
        <w:spacing w:before="0" w:beforeAutospacing="0" w:after="0" w:afterAutospacing="0"/>
        <w:jc w:val="center"/>
        <w:rPr>
          <w:sz w:val="28"/>
          <w:szCs w:val="28"/>
        </w:rPr>
      </w:pPr>
      <w:r w:rsidRPr="00BE0D00">
        <w:rPr>
          <w:b/>
          <w:bCs/>
          <w:sz w:val="28"/>
          <w:szCs w:val="28"/>
        </w:rPr>
        <w:t>Механизм реализации программы</w:t>
      </w:r>
    </w:p>
    <w:p w:rsidR="00ED125F" w:rsidRPr="00BE0D00" w:rsidRDefault="00ED125F" w:rsidP="00FD5391">
      <w:pPr>
        <w:shd w:val="clear" w:color="auto" w:fill="FFFFFF"/>
        <w:spacing w:after="0" w:line="240" w:lineRule="auto"/>
        <w:ind w:firstLine="708"/>
        <w:jc w:val="both"/>
        <w:rPr>
          <w:rFonts w:ascii="Times New Roman" w:hAnsi="Times New Roman"/>
          <w:sz w:val="28"/>
          <w:szCs w:val="28"/>
        </w:rPr>
      </w:pPr>
      <w:r w:rsidRPr="00BE0D00">
        <w:rPr>
          <w:rFonts w:ascii="Times New Roman" w:hAnsi="Times New Roman"/>
          <w:sz w:val="28"/>
          <w:szCs w:val="28"/>
        </w:rPr>
        <w:t>В мероприятиях, проводимых в оздоровительном лагере, принимают участие все дети. Каждый день в лагере подчинён определённой идее,</w:t>
      </w:r>
      <w:r w:rsidR="00FD5391">
        <w:rPr>
          <w:rFonts w:ascii="Times New Roman" w:hAnsi="Times New Roman"/>
          <w:sz w:val="28"/>
          <w:szCs w:val="28"/>
        </w:rPr>
        <w:t xml:space="preserve">                                      </w:t>
      </w:r>
      <w:r w:rsidRPr="00BE0D00">
        <w:rPr>
          <w:rFonts w:ascii="Times New Roman" w:hAnsi="Times New Roman"/>
          <w:sz w:val="28"/>
          <w:szCs w:val="28"/>
        </w:rPr>
        <w:t>с помощью которой организуется деятельность ребёнка.</w:t>
      </w:r>
    </w:p>
    <w:p w:rsidR="00ED125F" w:rsidRDefault="00ED125F" w:rsidP="00FD5391">
      <w:pPr>
        <w:pStyle w:val="a3"/>
        <w:shd w:val="clear" w:color="auto" w:fill="FFFFFF"/>
        <w:spacing w:before="0" w:beforeAutospacing="0" w:after="0" w:afterAutospacing="0"/>
        <w:ind w:firstLine="708"/>
        <w:jc w:val="both"/>
        <w:rPr>
          <w:sz w:val="28"/>
          <w:szCs w:val="28"/>
        </w:rPr>
      </w:pPr>
      <w:r w:rsidRPr="00BE0D00">
        <w:rPr>
          <w:sz w:val="28"/>
          <w:szCs w:val="28"/>
        </w:rPr>
        <w:t>Правила игры определяются законами лагерной жизни и основными направлениями деятельности школьников.</w:t>
      </w:r>
    </w:p>
    <w:p w:rsidR="00FD5391" w:rsidRPr="00BE0D00" w:rsidRDefault="00FD5391" w:rsidP="00FD5391">
      <w:pPr>
        <w:pStyle w:val="a3"/>
        <w:shd w:val="clear" w:color="auto" w:fill="FFFFFF"/>
        <w:spacing w:before="0" w:beforeAutospacing="0" w:after="0" w:afterAutospacing="0"/>
        <w:ind w:firstLine="708"/>
        <w:jc w:val="both"/>
        <w:rPr>
          <w:sz w:val="28"/>
          <w:szCs w:val="28"/>
        </w:rPr>
      </w:pPr>
    </w:p>
    <w:p w:rsidR="00ED125F" w:rsidRPr="00BE0D00" w:rsidRDefault="00ED125F" w:rsidP="00AB2C0C">
      <w:pPr>
        <w:pStyle w:val="a3"/>
        <w:shd w:val="clear" w:color="auto" w:fill="FFFFFF"/>
        <w:spacing w:before="0" w:beforeAutospacing="0" w:after="0" w:afterAutospacing="0"/>
        <w:jc w:val="center"/>
        <w:rPr>
          <w:sz w:val="28"/>
          <w:szCs w:val="28"/>
        </w:rPr>
      </w:pPr>
      <w:r w:rsidRPr="00BE0D00">
        <w:rPr>
          <w:b/>
          <w:bCs/>
          <w:sz w:val="28"/>
          <w:szCs w:val="28"/>
        </w:rPr>
        <w:t>Законы жизни лагеря:</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главной тропы</w:t>
      </w:r>
      <w:r w:rsidRPr="00BE0D00">
        <w:rPr>
          <w:sz w:val="28"/>
          <w:szCs w:val="28"/>
        </w:rPr>
        <w:t xml:space="preserve">: нельзя нарушать правила дорожного движения, </w:t>
      </w:r>
      <w:r w:rsidR="00FD5391">
        <w:rPr>
          <w:sz w:val="28"/>
          <w:szCs w:val="28"/>
        </w:rPr>
        <w:t>покидать территорию</w:t>
      </w:r>
      <w:r w:rsidRPr="00BE0D00">
        <w:rPr>
          <w:sz w:val="28"/>
          <w:szCs w:val="28"/>
        </w:rPr>
        <w:t xml:space="preserve"> лагеря</w:t>
      </w:r>
      <w:r w:rsidR="00FD5391">
        <w:rPr>
          <w:sz w:val="28"/>
          <w:szCs w:val="28"/>
        </w:rPr>
        <w:t xml:space="preserve"> без разрешения взрослых</w:t>
      </w:r>
      <w:r w:rsidRPr="00BE0D00">
        <w:rPr>
          <w:sz w:val="28"/>
          <w:szCs w:val="28"/>
        </w:rPr>
        <w:t xml:space="preserve">, всегда и везде </w:t>
      </w:r>
      <w:r w:rsidR="00FD5391">
        <w:rPr>
          <w:sz w:val="28"/>
          <w:szCs w:val="28"/>
        </w:rPr>
        <w:t xml:space="preserve">быть </w:t>
      </w:r>
      <w:r w:rsidRPr="00BE0D00">
        <w:rPr>
          <w:sz w:val="28"/>
          <w:szCs w:val="28"/>
        </w:rPr>
        <w:t>вместе с отрядом.</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чистоты</w:t>
      </w:r>
      <w:r w:rsidRPr="00BE0D00">
        <w:rPr>
          <w:sz w:val="28"/>
          <w:szCs w:val="28"/>
        </w:rPr>
        <w:t>: соблюдай чистоту во всём и везде, будь опрятным.</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юного исследователя</w:t>
      </w:r>
      <w:r w:rsidRPr="00BE0D00">
        <w:rPr>
          <w:sz w:val="28"/>
          <w:szCs w:val="28"/>
        </w:rPr>
        <w:t>: старайся добывать знания самостоятельно, а позже делиться ими с друзьями.</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единого плеча</w:t>
      </w:r>
      <w:r w:rsidRPr="00BE0D00">
        <w:rPr>
          <w:sz w:val="28"/>
          <w:szCs w:val="28"/>
        </w:rPr>
        <w:t>: поддерживаем друг друга, не обижаем младших, уважаем старших.</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здорового духа</w:t>
      </w:r>
      <w:r w:rsidRPr="00BE0D00">
        <w:rPr>
          <w:sz w:val="28"/>
          <w:szCs w:val="28"/>
        </w:rPr>
        <w:t xml:space="preserve">: начинаем день с утренней зарядки, соревнуемся </w:t>
      </w:r>
      <w:r w:rsidR="00FD5391">
        <w:rPr>
          <w:sz w:val="28"/>
          <w:szCs w:val="28"/>
        </w:rPr>
        <w:t xml:space="preserve">                   </w:t>
      </w:r>
      <w:r w:rsidRPr="00BE0D00">
        <w:rPr>
          <w:sz w:val="28"/>
          <w:szCs w:val="28"/>
        </w:rPr>
        <w:t>в честной борьбе, заботимся о своём здоровье.</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колокольчика</w:t>
      </w:r>
      <w:r w:rsidRPr="00BE0D00">
        <w:rPr>
          <w:sz w:val="28"/>
          <w:szCs w:val="28"/>
        </w:rPr>
        <w:t>: будь весел, принимай участие в праздниках, конкурсах, твори и выдумывай.</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зелёного друга</w:t>
      </w:r>
      <w:r w:rsidRPr="00BE0D00">
        <w:rPr>
          <w:sz w:val="28"/>
          <w:szCs w:val="28"/>
        </w:rPr>
        <w:t>: береги природу, не обижай братьев меньших.</w:t>
      </w:r>
    </w:p>
    <w:p w:rsidR="00ED125F" w:rsidRPr="00BE0D00" w:rsidRDefault="00ED125F" w:rsidP="00432F82">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мудрой совы</w:t>
      </w:r>
      <w:r w:rsidRPr="00BE0D00">
        <w:rPr>
          <w:sz w:val="28"/>
          <w:szCs w:val="28"/>
        </w:rPr>
        <w:t>: читай каждый день и будешь умней.</w:t>
      </w:r>
    </w:p>
    <w:p w:rsidR="00C9118E" w:rsidRPr="001537AF" w:rsidRDefault="00ED125F" w:rsidP="00FD5391">
      <w:pPr>
        <w:pStyle w:val="a3"/>
        <w:numPr>
          <w:ilvl w:val="0"/>
          <w:numId w:val="2"/>
        </w:numPr>
        <w:shd w:val="clear" w:color="auto" w:fill="FFFFFF"/>
        <w:spacing w:before="0" w:beforeAutospacing="0" w:after="0" w:afterAutospacing="0"/>
        <w:jc w:val="both"/>
        <w:rPr>
          <w:sz w:val="28"/>
          <w:szCs w:val="28"/>
        </w:rPr>
      </w:pPr>
      <w:r w:rsidRPr="00BE0D00">
        <w:rPr>
          <w:b/>
          <w:sz w:val="28"/>
          <w:szCs w:val="28"/>
        </w:rPr>
        <w:t>Закон юного журналиста</w:t>
      </w:r>
      <w:r w:rsidRPr="00BE0D00">
        <w:rPr>
          <w:sz w:val="28"/>
          <w:szCs w:val="28"/>
        </w:rPr>
        <w:t>: делись интересными событиями из жизни отряда или лагеря.</w:t>
      </w:r>
    </w:p>
    <w:p w:rsidR="00A46813" w:rsidRDefault="00A46813" w:rsidP="00FD5391">
      <w:pPr>
        <w:shd w:val="clear" w:color="auto" w:fill="FFFFFF"/>
        <w:spacing w:after="0" w:line="240" w:lineRule="auto"/>
        <w:jc w:val="center"/>
        <w:rPr>
          <w:rFonts w:ascii="Times New Roman" w:hAnsi="Times New Roman"/>
          <w:b/>
          <w:bCs/>
          <w:sz w:val="28"/>
          <w:szCs w:val="28"/>
        </w:rPr>
      </w:pPr>
    </w:p>
    <w:p w:rsidR="00ED125F" w:rsidRPr="00BE0D00" w:rsidRDefault="00ED125F" w:rsidP="00FD5391">
      <w:pPr>
        <w:shd w:val="clear" w:color="auto" w:fill="FFFFFF"/>
        <w:spacing w:after="0" w:line="240" w:lineRule="auto"/>
        <w:jc w:val="center"/>
        <w:rPr>
          <w:rFonts w:ascii="Times New Roman" w:hAnsi="Times New Roman"/>
          <w:sz w:val="28"/>
          <w:szCs w:val="28"/>
        </w:rPr>
      </w:pPr>
      <w:r w:rsidRPr="00BE0D00">
        <w:rPr>
          <w:rFonts w:ascii="Times New Roman" w:hAnsi="Times New Roman"/>
          <w:b/>
          <w:bCs/>
          <w:sz w:val="28"/>
          <w:szCs w:val="28"/>
        </w:rPr>
        <w:t>Игра-соревнование «Солнцеворот»</w:t>
      </w:r>
    </w:p>
    <w:p w:rsidR="00ED125F" w:rsidRPr="00BE0D00" w:rsidRDefault="00ED125F" w:rsidP="00FD5391">
      <w:pPr>
        <w:pStyle w:val="a3"/>
        <w:shd w:val="clear" w:color="auto" w:fill="FFFFFF"/>
        <w:spacing w:before="0" w:beforeAutospacing="0" w:after="0" w:afterAutospacing="0"/>
        <w:ind w:firstLine="708"/>
        <w:jc w:val="both"/>
        <w:rPr>
          <w:sz w:val="28"/>
          <w:szCs w:val="28"/>
        </w:rPr>
      </w:pPr>
      <w:r w:rsidRPr="00BE0D00">
        <w:rPr>
          <w:sz w:val="28"/>
          <w:szCs w:val="28"/>
        </w:rPr>
        <w:t>Тематика смены «</w:t>
      </w:r>
      <w:r w:rsidRPr="00BE0D00">
        <w:rPr>
          <w:b/>
          <w:bCs/>
          <w:sz w:val="28"/>
          <w:szCs w:val="28"/>
        </w:rPr>
        <w:t>Солнцеворот</w:t>
      </w:r>
      <w:r w:rsidRPr="00BE0D00">
        <w:rPr>
          <w:sz w:val="28"/>
          <w:szCs w:val="28"/>
        </w:rPr>
        <w:t>» обыгрывает идею изучения экологии родного края посредством экскурсий, просмотра фильмов, посещения зоопарка, достопримечательностей города. В течение дня отряды будут задействованы</w:t>
      </w:r>
      <w:r w:rsidR="00FD5391">
        <w:rPr>
          <w:sz w:val="28"/>
          <w:szCs w:val="28"/>
        </w:rPr>
        <w:t xml:space="preserve">              </w:t>
      </w:r>
      <w:r w:rsidRPr="00BE0D00">
        <w:rPr>
          <w:sz w:val="28"/>
          <w:szCs w:val="28"/>
        </w:rPr>
        <w:t xml:space="preserve"> в различных мероприятиях, играх, творческих мастерских. Н</w:t>
      </w:r>
      <w:r w:rsidR="00FD5391">
        <w:rPr>
          <w:sz w:val="28"/>
          <w:szCs w:val="28"/>
        </w:rPr>
        <w:t>а линейке следующего дня подведё</w:t>
      </w:r>
      <w:r w:rsidRPr="00BE0D00">
        <w:rPr>
          <w:sz w:val="28"/>
          <w:szCs w:val="28"/>
        </w:rPr>
        <w:t>тся итог предыдущего дня, будут награждены</w:t>
      </w:r>
      <w:r w:rsidR="00FD5391">
        <w:rPr>
          <w:sz w:val="28"/>
          <w:szCs w:val="28"/>
        </w:rPr>
        <w:t xml:space="preserve"> отряд-победитель и отряды-призё</w:t>
      </w:r>
      <w:r w:rsidRPr="00BE0D00">
        <w:rPr>
          <w:sz w:val="28"/>
          <w:szCs w:val="28"/>
        </w:rPr>
        <w:t xml:space="preserve">ры. Каждому отряду за активную деятельность </w:t>
      </w:r>
      <w:r w:rsidR="00FD5391">
        <w:rPr>
          <w:sz w:val="28"/>
          <w:szCs w:val="28"/>
        </w:rPr>
        <w:t xml:space="preserve">                    </w:t>
      </w:r>
      <w:r w:rsidRPr="00BE0D00">
        <w:rPr>
          <w:sz w:val="28"/>
          <w:szCs w:val="28"/>
        </w:rPr>
        <w:t>в лагере и отр</w:t>
      </w:r>
      <w:r w:rsidR="00FD5391">
        <w:rPr>
          <w:sz w:val="28"/>
          <w:szCs w:val="28"/>
        </w:rPr>
        <w:t>яде, за участие в конкурсе выдаё</w:t>
      </w:r>
      <w:r w:rsidRPr="00BE0D00">
        <w:rPr>
          <w:sz w:val="28"/>
          <w:szCs w:val="28"/>
        </w:rPr>
        <w:t>тся «ромашка» (наградной знак)</w:t>
      </w:r>
      <w:r w:rsidR="00FD5391">
        <w:rPr>
          <w:sz w:val="28"/>
          <w:szCs w:val="28"/>
        </w:rPr>
        <w:t xml:space="preserve">                с учё</w:t>
      </w:r>
      <w:r w:rsidRPr="00BE0D00">
        <w:rPr>
          <w:sz w:val="28"/>
          <w:szCs w:val="28"/>
        </w:rPr>
        <w:t>том результата участия.</w:t>
      </w:r>
    </w:p>
    <w:p w:rsidR="00ED125F" w:rsidRPr="00BE0D00" w:rsidRDefault="00ED125F" w:rsidP="001A1DA2">
      <w:pPr>
        <w:spacing w:after="0" w:line="240" w:lineRule="auto"/>
        <w:ind w:firstLine="708"/>
        <w:jc w:val="both"/>
        <w:rPr>
          <w:rFonts w:ascii="Times New Roman" w:hAnsi="Times New Roman"/>
          <w:sz w:val="28"/>
          <w:szCs w:val="28"/>
        </w:rPr>
      </w:pPr>
      <w:r w:rsidRPr="00BE0D00">
        <w:rPr>
          <w:rFonts w:ascii="Times New Roman" w:hAnsi="Times New Roman"/>
          <w:sz w:val="28"/>
          <w:szCs w:val="28"/>
        </w:rPr>
        <w:t>Названия отрядов, девизы, традиции выдумывают сами дети. В лагере будут проводиться праздники, в которых каж</w:t>
      </w:r>
      <w:r w:rsidR="00FD5391">
        <w:rPr>
          <w:rFonts w:ascii="Times New Roman" w:hAnsi="Times New Roman"/>
          <w:sz w:val="28"/>
          <w:szCs w:val="28"/>
        </w:rPr>
        <w:t>дый ребё</w:t>
      </w:r>
      <w:r w:rsidRPr="00BE0D00">
        <w:rPr>
          <w:rFonts w:ascii="Times New Roman" w:hAnsi="Times New Roman"/>
          <w:sz w:val="28"/>
          <w:szCs w:val="28"/>
        </w:rPr>
        <w:t>нок может продемонстрировать свои таланты, посмотреть на выступления своих друзей, повеселиться и заработать «ромашки» (наградные значки).</w:t>
      </w:r>
    </w:p>
    <w:p w:rsidR="00ED125F" w:rsidRPr="00BE0D00" w:rsidRDefault="00ED125F" w:rsidP="001A1DA2">
      <w:pPr>
        <w:pStyle w:val="a3"/>
        <w:shd w:val="clear" w:color="auto" w:fill="FFFFFF"/>
        <w:spacing w:before="0" w:beforeAutospacing="0" w:after="0" w:afterAutospacing="0"/>
        <w:ind w:firstLine="708"/>
        <w:jc w:val="both"/>
        <w:rPr>
          <w:sz w:val="28"/>
          <w:szCs w:val="28"/>
        </w:rPr>
      </w:pPr>
      <w:r w:rsidRPr="00BE0D00">
        <w:rPr>
          <w:sz w:val="28"/>
          <w:szCs w:val="28"/>
        </w:rPr>
        <w:t xml:space="preserve">За нарушение дисциплины, несоблюдение чистоты в лагере, в столовой, </w:t>
      </w:r>
      <w:r w:rsidR="00FD5391">
        <w:rPr>
          <w:sz w:val="28"/>
          <w:szCs w:val="28"/>
        </w:rPr>
        <w:t xml:space="preserve">               </w:t>
      </w:r>
      <w:r w:rsidRPr="00BE0D00">
        <w:rPr>
          <w:sz w:val="28"/>
          <w:szCs w:val="28"/>
        </w:rPr>
        <w:t>в спальнях, опоздание на общие мероприяти</w:t>
      </w:r>
      <w:r w:rsidR="00FD5391">
        <w:rPr>
          <w:sz w:val="28"/>
          <w:szCs w:val="28"/>
        </w:rPr>
        <w:t>я, а так</w:t>
      </w:r>
      <w:r w:rsidRPr="00BE0D00">
        <w:rPr>
          <w:sz w:val="28"/>
          <w:szCs w:val="28"/>
        </w:rPr>
        <w:t>же несоблюдение правил техники безопасности отряд лишается «ромашки». Активность каждого отряда отображается на Экране Побед отряда. В конце лагерной смены подводится итог и определяется отряд-победитель. Отряды, занявшие 2 и 3 места, получают дип</w:t>
      </w:r>
      <w:r w:rsidR="00FD5391">
        <w:rPr>
          <w:sz w:val="28"/>
          <w:szCs w:val="28"/>
        </w:rPr>
        <w:t xml:space="preserve">ломы </w:t>
      </w:r>
      <w:r w:rsidRPr="00BE0D00">
        <w:rPr>
          <w:sz w:val="28"/>
          <w:szCs w:val="28"/>
          <w:lang w:val="en-US"/>
        </w:rPr>
        <w:t>II</w:t>
      </w:r>
      <w:r w:rsidRPr="00BE0D00">
        <w:rPr>
          <w:sz w:val="28"/>
          <w:szCs w:val="28"/>
        </w:rPr>
        <w:t xml:space="preserve"> и </w:t>
      </w:r>
      <w:r w:rsidRPr="00BE0D00">
        <w:rPr>
          <w:sz w:val="28"/>
          <w:szCs w:val="28"/>
          <w:lang w:val="en-US"/>
        </w:rPr>
        <w:t>III</w:t>
      </w:r>
      <w:r w:rsidRPr="00BE0D00">
        <w:rPr>
          <w:sz w:val="28"/>
          <w:szCs w:val="28"/>
        </w:rPr>
        <w:t xml:space="preserve"> степени соответственно.</w:t>
      </w:r>
    </w:p>
    <w:p w:rsidR="00ED125F" w:rsidRPr="00BE0D00" w:rsidRDefault="00ED125F" w:rsidP="001A1DA2">
      <w:pPr>
        <w:spacing w:after="0" w:line="240" w:lineRule="auto"/>
        <w:ind w:firstLine="708"/>
        <w:jc w:val="both"/>
        <w:rPr>
          <w:rFonts w:ascii="Times New Roman" w:hAnsi="Times New Roman"/>
          <w:sz w:val="28"/>
          <w:szCs w:val="28"/>
        </w:rPr>
      </w:pPr>
      <w:r w:rsidRPr="00BE0D00">
        <w:rPr>
          <w:rFonts w:ascii="Times New Roman" w:hAnsi="Times New Roman"/>
          <w:sz w:val="28"/>
          <w:szCs w:val="28"/>
        </w:rPr>
        <w:t>Основным содержанием программы является тематический день – это день, в который заложена какая-нибудь идея, и ей будут подчинены все мероприятия этого дня.</w:t>
      </w:r>
    </w:p>
    <w:p w:rsidR="00ED125F" w:rsidRPr="00BE0D00" w:rsidRDefault="00ED125F" w:rsidP="001A1DA2">
      <w:pPr>
        <w:spacing w:after="0" w:line="240" w:lineRule="auto"/>
        <w:ind w:firstLine="708"/>
        <w:jc w:val="both"/>
        <w:rPr>
          <w:rFonts w:ascii="Times New Roman" w:hAnsi="Times New Roman"/>
          <w:sz w:val="28"/>
          <w:szCs w:val="28"/>
        </w:rPr>
      </w:pPr>
      <w:r w:rsidRPr="00BE0D00">
        <w:rPr>
          <w:rFonts w:ascii="Times New Roman" w:hAnsi="Times New Roman"/>
          <w:sz w:val="28"/>
          <w:szCs w:val="28"/>
        </w:rPr>
        <w:t xml:space="preserve">В течение смены ведётся работа по выявлению различных способностей </w:t>
      </w:r>
      <w:r w:rsidR="00FD5391">
        <w:rPr>
          <w:rFonts w:ascii="Times New Roman" w:hAnsi="Times New Roman"/>
          <w:sz w:val="28"/>
          <w:szCs w:val="28"/>
        </w:rPr>
        <w:t xml:space="preserve">              </w:t>
      </w:r>
      <w:r w:rsidRPr="00BE0D00">
        <w:rPr>
          <w:rFonts w:ascii="Times New Roman" w:hAnsi="Times New Roman"/>
          <w:sz w:val="28"/>
          <w:szCs w:val="28"/>
        </w:rPr>
        <w:t>и интересов ребят, изучаются их личностные особенности. За достиж</w:t>
      </w:r>
      <w:r w:rsidR="00FD5391">
        <w:rPr>
          <w:rFonts w:ascii="Times New Roman" w:hAnsi="Times New Roman"/>
          <w:sz w:val="28"/>
          <w:szCs w:val="28"/>
        </w:rPr>
        <w:t>ения отдельных детей отряды так</w:t>
      </w:r>
      <w:r w:rsidRPr="00BE0D00">
        <w:rPr>
          <w:rFonts w:ascii="Times New Roman" w:hAnsi="Times New Roman"/>
          <w:sz w:val="28"/>
          <w:szCs w:val="28"/>
        </w:rPr>
        <w:t>же будут получать «ромашки». Задача смены: накопить как можно больше «ромашек», которые будут размещаться на Экране Побед каждого отряда. На линейке, пос</w:t>
      </w:r>
      <w:r w:rsidR="00CE40A8">
        <w:rPr>
          <w:rFonts w:ascii="Times New Roman" w:hAnsi="Times New Roman"/>
          <w:sz w:val="28"/>
          <w:szCs w:val="28"/>
        </w:rPr>
        <w:t>вящё</w:t>
      </w:r>
      <w:r w:rsidRPr="00BE0D00">
        <w:rPr>
          <w:rFonts w:ascii="Times New Roman" w:hAnsi="Times New Roman"/>
          <w:sz w:val="28"/>
          <w:szCs w:val="28"/>
        </w:rPr>
        <w:t>нной закрытию лагерной смены, будут подведены итоги работы отрядов, наз</w:t>
      </w:r>
      <w:r w:rsidR="00CE40A8">
        <w:rPr>
          <w:rFonts w:ascii="Times New Roman" w:hAnsi="Times New Roman"/>
          <w:sz w:val="28"/>
          <w:szCs w:val="28"/>
        </w:rPr>
        <w:t>ваны победители и отмечены призё</w:t>
      </w:r>
      <w:r w:rsidRPr="00BE0D00">
        <w:rPr>
          <w:rFonts w:ascii="Times New Roman" w:hAnsi="Times New Roman"/>
          <w:sz w:val="28"/>
          <w:szCs w:val="28"/>
        </w:rPr>
        <w:t xml:space="preserve">ры игры. </w:t>
      </w:r>
    </w:p>
    <w:p w:rsidR="00ED125F" w:rsidRPr="00BE0D00" w:rsidRDefault="00ED125F" w:rsidP="00CE40A8">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По своей направленности данная программа является комплексной, </w:t>
      </w:r>
      <w:r w:rsidR="00CE40A8">
        <w:rPr>
          <w:rFonts w:ascii="Times New Roman" w:hAnsi="Times New Roman"/>
          <w:sz w:val="28"/>
          <w:szCs w:val="28"/>
        </w:rPr>
        <w:t xml:space="preserve">                  </w:t>
      </w:r>
      <w:r w:rsidRPr="00BE0D00">
        <w:rPr>
          <w:rFonts w:ascii="Times New Roman" w:hAnsi="Times New Roman"/>
          <w:sz w:val="28"/>
          <w:szCs w:val="28"/>
        </w:rPr>
        <w:t>т.е. включает в себя разноплановую деятельность, объединяет различные направления оздоровления, отдыха и воспитания детей, по продолжительности программа является краткосрочной, реализуется в течение лагерной смены.</w:t>
      </w:r>
      <w:r w:rsidRPr="00BE0D00">
        <w:rPr>
          <w:rFonts w:ascii="Times New Roman" w:hAnsi="Times New Roman"/>
          <w:sz w:val="28"/>
          <w:szCs w:val="28"/>
        </w:rPr>
        <w:tab/>
      </w:r>
    </w:p>
    <w:p w:rsidR="00ED125F" w:rsidRPr="00BE0D00" w:rsidRDefault="00ED125F" w:rsidP="00CE40A8">
      <w:pPr>
        <w:spacing w:after="0" w:line="240" w:lineRule="auto"/>
        <w:ind w:firstLine="709"/>
        <w:jc w:val="both"/>
        <w:rPr>
          <w:rFonts w:ascii="Times New Roman" w:hAnsi="Times New Roman"/>
          <w:sz w:val="28"/>
          <w:szCs w:val="28"/>
        </w:rPr>
      </w:pPr>
      <w:r w:rsidRPr="00BE0D00">
        <w:rPr>
          <w:rFonts w:ascii="Times New Roman" w:hAnsi="Times New Roman"/>
          <w:sz w:val="28"/>
          <w:szCs w:val="28"/>
        </w:rPr>
        <w:t xml:space="preserve">Так как программа является комплексной, то её работа строится </w:t>
      </w:r>
      <w:r w:rsidR="00CE40A8">
        <w:rPr>
          <w:rFonts w:ascii="Times New Roman" w:hAnsi="Times New Roman"/>
          <w:sz w:val="28"/>
          <w:szCs w:val="28"/>
        </w:rPr>
        <w:t xml:space="preserve">                          </w:t>
      </w:r>
      <w:r w:rsidRPr="00BE0D00">
        <w:rPr>
          <w:rFonts w:ascii="Times New Roman" w:hAnsi="Times New Roman"/>
          <w:sz w:val="28"/>
          <w:szCs w:val="28"/>
        </w:rPr>
        <w:t>по нескольким направлениям:</w:t>
      </w:r>
    </w:p>
    <w:p w:rsidR="00ED125F" w:rsidRPr="00BE0D00" w:rsidRDefault="00ED125F" w:rsidP="001A1DA2">
      <w:pPr>
        <w:spacing w:after="0" w:line="240" w:lineRule="auto"/>
        <w:rPr>
          <w:rFonts w:ascii="Times New Roman" w:hAnsi="Times New Roman"/>
          <w:sz w:val="28"/>
          <w:szCs w:val="28"/>
        </w:rPr>
      </w:pPr>
      <w:r w:rsidRPr="00BE0D00">
        <w:rPr>
          <w:rFonts w:ascii="Times New Roman" w:hAnsi="Times New Roman"/>
          <w:bCs/>
          <w:sz w:val="28"/>
          <w:szCs w:val="28"/>
        </w:rPr>
        <w:t>1 блок – Здоровый образ жизни.</w:t>
      </w:r>
    </w:p>
    <w:p w:rsidR="00ED125F" w:rsidRPr="00BE0D00" w:rsidRDefault="00ED125F" w:rsidP="001A1DA2">
      <w:pPr>
        <w:spacing w:after="0" w:line="240" w:lineRule="auto"/>
        <w:rPr>
          <w:rFonts w:ascii="Times New Roman" w:hAnsi="Times New Roman"/>
          <w:sz w:val="28"/>
          <w:szCs w:val="28"/>
        </w:rPr>
      </w:pPr>
      <w:r w:rsidRPr="00BE0D00">
        <w:rPr>
          <w:rFonts w:ascii="Times New Roman" w:hAnsi="Times New Roman"/>
          <w:bCs/>
          <w:sz w:val="28"/>
          <w:szCs w:val="28"/>
        </w:rPr>
        <w:t>2 блок – Интеллектуально-творческое воспитание.</w:t>
      </w:r>
    </w:p>
    <w:p w:rsidR="00ED125F" w:rsidRPr="00BE0D00" w:rsidRDefault="00ED125F" w:rsidP="001A1DA2">
      <w:pPr>
        <w:spacing w:after="0" w:line="240" w:lineRule="auto"/>
        <w:rPr>
          <w:rFonts w:ascii="Times New Roman" w:hAnsi="Times New Roman"/>
          <w:sz w:val="28"/>
          <w:szCs w:val="28"/>
        </w:rPr>
      </w:pPr>
      <w:r w:rsidRPr="00BE0D00">
        <w:rPr>
          <w:rFonts w:ascii="Times New Roman" w:hAnsi="Times New Roman"/>
          <w:bCs/>
          <w:sz w:val="28"/>
          <w:szCs w:val="28"/>
        </w:rPr>
        <w:t>3 блок – Нравственно-патриотическое воспитание.</w:t>
      </w:r>
    </w:p>
    <w:p w:rsidR="00ED125F" w:rsidRPr="00BE0D00" w:rsidRDefault="00ED125F" w:rsidP="001A1DA2">
      <w:pPr>
        <w:pStyle w:val="a3"/>
        <w:shd w:val="clear" w:color="auto" w:fill="FFFFFF"/>
        <w:spacing w:before="0" w:beforeAutospacing="0" w:after="0" w:afterAutospacing="0"/>
        <w:rPr>
          <w:bCs/>
          <w:sz w:val="28"/>
          <w:szCs w:val="28"/>
        </w:rPr>
      </w:pPr>
      <w:r w:rsidRPr="00BE0D00">
        <w:rPr>
          <w:bCs/>
          <w:sz w:val="28"/>
          <w:szCs w:val="28"/>
        </w:rPr>
        <w:t>4 блок – Предупредительно-профилактическое воспитание.</w:t>
      </w:r>
    </w:p>
    <w:p w:rsidR="00A46813" w:rsidRDefault="00ED125F" w:rsidP="00CE40A8">
      <w:pPr>
        <w:pStyle w:val="a3"/>
        <w:shd w:val="clear" w:color="auto" w:fill="FFFFFF"/>
        <w:spacing w:before="0" w:beforeAutospacing="0" w:after="0" w:afterAutospacing="0"/>
        <w:rPr>
          <w:bCs/>
          <w:sz w:val="28"/>
          <w:szCs w:val="28"/>
        </w:rPr>
      </w:pPr>
      <w:r w:rsidRPr="00BE0D00">
        <w:rPr>
          <w:bCs/>
          <w:sz w:val="28"/>
          <w:szCs w:val="28"/>
        </w:rPr>
        <w:t>5 блок – Экологическое воспитание.</w:t>
      </w:r>
    </w:p>
    <w:p w:rsidR="00271ABC" w:rsidRDefault="00271ABC" w:rsidP="00CE40A8">
      <w:pPr>
        <w:spacing w:after="0" w:line="240" w:lineRule="auto"/>
        <w:rPr>
          <w:rFonts w:ascii="Times New Roman" w:hAnsi="Times New Roman"/>
          <w:b/>
          <w:sz w:val="28"/>
          <w:szCs w:val="28"/>
          <w:lang w:bidi="en-US"/>
        </w:rPr>
      </w:pPr>
    </w:p>
    <w:p w:rsidR="00AB2C0C" w:rsidRPr="00BE0D00" w:rsidRDefault="00ED125F" w:rsidP="00CE40A8">
      <w:pPr>
        <w:spacing w:after="0" w:line="240" w:lineRule="auto"/>
        <w:jc w:val="center"/>
        <w:rPr>
          <w:rFonts w:ascii="Times New Roman" w:hAnsi="Times New Roman"/>
          <w:b/>
          <w:sz w:val="28"/>
          <w:szCs w:val="28"/>
          <w:lang w:bidi="en-US"/>
        </w:rPr>
      </w:pPr>
      <w:r w:rsidRPr="00BE0D00">
        <w:rPr>
          <w:rFonts w:ascii="Times New Roman" w:hAnsi="Times New Roman"/>
          <w:b/>
          <w:sz w:val="28"/>
          <w:szCs w:val="28"/>
          <w:lang w:bidi="en-US"/>
        </w:rPr>
        <w:t xml:space="preserve">План-сетка </w:t>
      </w:r>
    </w:p>
    <w:p w:rsidR="00ED125F" w:rsidRDefault="00ED125F" w:rsidP="00CE40A8">
      <w:pPr>
        <w:spacing w:after="0" w:line="240" w:lineRule="auto"/>
        <w:jc w:val="center"/>
        <w:rPr>
          <w:rFonts w:ascii="Times New Roman" w:hAnsi="Times New Roman"/>
          <w:b/>
          <w:sz w:val="28"/>
          <w:szCs w:val="28"/>
          <w:lang w:bidi="en-US"/>
        </w:rPr>
      </w:pPr>
      <w:r w:rsidRPr="00BE0D00">
        <w:rPr>
          <w:rFonts w:ascii="Times New Roman" w:hAnsi="Times New Roman"/>
          <w:b/>
          <w:sz w:val="28"/>
          <w:szCs w:val="28"/>
          <w:lang w:bidi="en-US"/>
        </w:rPr>
        <w:t>мероприятий шк</w:t>
      </w:r>
      <w:r w:rsidR="00EA26D1">
        <w:rPr>
          <w:rFonts w:ascii="Times New Roman" w:hAnsi="Times New Roman"/>
          <w:b/>
          <w:sz w:val="28"/>
          <w:szCs w:val="28"/>
          <w:lang w:bidi="en-US"/>
        </w:rPr>
        <w:t>ольного лагеря «Планета детства</w:t>
      </w:r>
      <w:r w:rsidRPr="00BE0D00">
        <w:rPr>
          <w:rFonts w:ascii="Times New Roman" w:hAnsi="Times New Roman"/>
          <w:b/>
          <w:sz w:val="28"/>
          <w:szCs w:val="28"/>
          <w:lang w:bidi="en-US"/>
        </w:rPr>
        <w:t>»</w:t>
      </w:r>
    </w:p>
    <w:p w:rsidR="00CE40A8" w:rsidRPr="008B7590" w:rsidRDefault="00CE40A8" w:rsidP="00CE40A8">
      <w:pPr>
        <w:spacing w:after="0" w:line="240" w:lineRule="auto"/>
        <w:jc w:val="center"/>
        <w:rPr>
          <w:rFonts w:ascii="Times New Roman" w:hAnsi="Times New Roman"/>
          <w:b/>
          <w:sz w:val="28"/>
          <w:szCs w:val="28"/>
          <w:lang w:bidi="en-US"/>
        </w:rPr>
      </w:pPr>
    </w:p>
    <w:p w:rsidR="00ED125F" w:rsidRPr="00BE0D00" w:rsidRDefault="00F70B72" w:rsidP="00CE40A8">
      <w:pPr>
        <w:shd w:val="clear" w:color="auto" w:fill="FFFFFF"/>
        <w:spacing w:after="0" w:line="240" w:lineRule="auto"/>
        <w:ind w:firstLine="709"/>
        <w:jc w:val="both"/>
        <w:rPr>
          <w:rFonts w:ascii="Times New Roman" w:hAnsi="Times New Roman"/>
          <w:sz w:val="28"/>
          <w:szCs w:val="28"/>
          <w:lang w:bidi="en-US"/>
        </w:rPr>
      </w:pPr>
      <w:r w:rsidRPr="00BE0D00">
        <w:rPr>
          <w:rFonts w:ascii="Times New Roman" w:hAnsi="Times New Roman"/>
          <w:b/>
          <w:sz w:val="28"/>
          <w:szCs w:val="28"/>
          <w:lang w:bidi="en-US"/>
        </w:rPr>
        <w:t>Цель:</w:t>
      </w:r>
      <w:r w:rsidRPr="00BE0D00">
        <w:rPr>
          <w:rFonts w:ascii="Times New Roman" w:hAnsi="Times New Roman"/>
          <w:sz w:val="28"/>
          <w:szCs w:val="28"/>
          <w:lang w:bidi="en-US"/>
        </w:rPr>
        <w:t xml:space="preserve"> </w:t>
      </w:r>
      <w:r w:rsidR="00CE40A8" w:rsidRPr="00BE0D00">
        <w:rPr>
          <w:rFonts w:ascii="Times New Roman" w:hAnsi="Times New Roman"/>
          <w:sz w:val="28"/>
          <w:szCs w:val="28"/>
          <w:lang w:bidi="en-US"/>
        </w:rPr>
        <w:t xml:space="preserve">создание </w:t>
      </w:r>
      <w:r w:rsidR="00ED125F" w:rsidRPr="00BE0D00">
        <w:rPr>
          <w:rFonts w:ascii="Times New Roman" w:hAnsi="Times New Roman"/>
          <w:sz w:val="28"/>
          <w:szCs w:val="28"/>
          <w:lang w:bidi="en-US"/>
        </w:rPr>
        <w:t xml:space="preserve">необходимых условий для оздоровления, отдыха </w:t>
      </w:r>
      <w:r w:rsidR="00CE40A8">
        <w:rPr>
          <w:rFonts w:ascii="Times New Roman" w:hAnsi="Times New Roman"/>
          <w:sz w:val="28"/>
          <w:szCs w:val="28"/>
          <w:lang w:bidi="en-US"/>
        </w:rPr>
        <w:t xml:space="preserve">                         </w:t>
      </w:r>
      <w:r w:rsidR="00ED125F" w:rsidRPr="00BE0D00">
        <w:rPr>
          <w:rFonts w:ascii="Times New Roman" w:hAnsi="Times New Roman"/>
          <w:sz w:val="28"/>
          <w:szCs w:val="28"/>
          <w:lang w:bidi="en-US"/>
        </w:rPr>
        <w:t xml:space="preserve">и рационального использования каникулярного времени у воспитанников, формирование у них общей культуры и навыков здорового образа жизни. </w:t>
      </w:r>
    </w:p>
    <w:p w:rsidR="00ED125F" w:rsidRPr="00BE0D00" w:rsidRDefault="00F70B72" w:rsidP="00CE40A8">
      <w:pPr>
        <w:shd w:val="clear" w:color="auto" w:fill="FFFFFF"/>
        <w:spacing w:after="0" w:line="240" w:lineRule="auto"/>
        <w:ind w:firstLine="709"/>
        <w:outlineLvl w:val="1"/>
        <w:rPr>
          <w:rFonts w:ascii="Times New Roman" w:hAnsi="Times New Roman"/>
          <w:b/>
          <w:bCs/>
          <w:sz w:val="28"/>
          <w:szCs w:val="28"/>
          <w:lang w:val="en-US" w:bidi="en-US"/>
        </w:rPr>
      </w:pPr>
      <w:bookmarkStart w:id="2" w:name=".D0.97.D0.90.D0.94.D0.90.D0.A7.D0.98"/>
      <w:bookmarkEnd w:id="2"/>
      <w:r w:rsidRPr="00BE0D00">
        <w:rPr>
          <w:rFonts w:ascii="Times New Roman" w:hAnsi="Times New Roman"/>
          <w:b/>
          <w:bCs/>
          <w:sz w:val="28"/>
          <w:szCs w:val="28"/>
          <w:lang w:bidi="en-US"/>
        </w:rPr>
        <w:t>З</w:t>
      </w:r>
      <w:r w:rsidRPr="00BE0D00">
        <w:rPr>
          <w:rFonts w:ascii="Times New Roman" w:hAnsi="Times New Roman"/>
          <w:b/>
          <w:bCs/>
          <w:sz w:val="28"/>
          <w:szCs w:val="28"/>
          <w:lang w:val="en-US" w:bidi="en-US"/>
        </w:rPr>
        <w:t>адачи:</w:t>
      </w:r>
    </w:p>
    <w:p w:rsidR="00ED125F" w:rsidRPr="00BE0D00" w:rsidRDefault="00E22CDE" w:rsidP="00CE40A8">
      <w:pPr>
        <w:numPr>
          <w:ilvl w:val="0"/>
          <w:numId w:val="35"/>
        </w:numPr>
        <w:shd w:val="clear" w:color="auto" w:fill="FFFFFF"/>
        <w:tabs>
          <w:tab w:val="left" w:pos="142"/>
        </w:tabs>
        <w:spacing w:after="0" w:line="240" w:lineRule="auto"/>
        <w:jc w:val="both"/>
        <w:rPr>
          <w:rFonts w:ascii="Times New Roman" w:hAnsi="Times New Roman"/>
          <w:sz w:val="28"/>
          <w:szCs w:val="28"/>
          <w:lang w:bidi="en-US"/>
        </w:rPr>
      </w:pPr>
      <w:r w:rsidRPr="00BE0D00">
        <w:rPr>
          <w:rFonts w:ascii="Times New Roman" w:hAnsi="Times New Roman"/>
          <w:sz w:val="28"/>
          <w:szCs w:val="28"/>
          <w:lang w:bidi="en-US"/>
        </w:rPr>
        <w:t>о</w:t>
      </w:r>
      <w:r w:rsidR="00ED125F" w:rsidRPr="00BE0D00">
        <w:rPr>
          <w:rFonts w:ascii="Times New Roman" w:hAnsi="Times New Roman"/>
          <w:sz w:val="28"/>
          <w:szCs w:val="28"/>
          <w:lang w:bidi="en-US"/>
        </w:rPr>
        <w:t>существлять физическое, психологическое оздоровление в</w:t>
      </w:r>
      <w:r w:rsidRPr="00BE0D00">
        <w:rPr>
          <w:rFonts w:ascii="Times New Roman" w:hAnsi="Times New Roman"/>
          <w:sz w:val="28"/>
          <w:szCs w:val="28"/>
          <w:lang w:bidi="en-US"/>
        </w:rPr>
        <w:t>оспитанников;</w:t>
      </w:r>
    </w:p>
    <w:p w:rsidR="00ED125F" w:rsidRPr="00BE0D00" w:rsidRDefault="00E22CDE" w:rsidP="00CE40A8">
      <w:pPr>
        <w:numPr>
          <w:ilvl w:val="0"/>
          <w:numId w:val="35"/>
        </w:numPr>
        <w:shd w:val="clear" w:color="auto" w:fill="FFFFFF"/>
        <w:tabs>
          <w:tab w:val="left" w:pos="142"/>
        </w:tabs>
        <w:spacing w:after="0" w:line="240" w:lineRule="auto"/>
        <w:jc w:val="both"/>
        <w:rPr>
          <w:rFonts w:ascii="Times New Roman" w:hAnsi="Times New Roman"/>
          <w:sz w:val="28"/>
          <w:szCs w:val="28"/>
          <w:lang w:bidi="en-US"/>
        </w:rPr>
      </w:pPr>
      <w:r w:rsidRPr="00BE0D00">
        <w:rPr>
          <w:rFonts w:ascii="Times New Roman" w:hAnsi="Times New Roman"/>
          <w:sz w:val="28"/>
          <w:szCs w:val="28"/>
          <w:lang w:bidi="en-US"/>
        </w:rPr>
        <w:t>а</w:t>
      </w:r>
      <w:r w:rsidR="00ED125F" w:rsidRPr="00BE0D00">
        <w:rPr>
          <w:rFonts w:ascii="Times New Roman" w:hAnsi="Times New Roman"/>
          <w:sz w:val="28"/>
          <w:szCs w:val="28"/>
          <w:lang w:bidi="en-US"/>
        </w:rPr>
        <w:t>пробировать модель детского самоуправления в условиях временного коллектива, обеспечивающей включение ребёнка в с</w:t>
      </w:r>
      <w:r w:rsidRPr="00BE0D00">
        <w:rPr>
          <w:rFonts w:ascii="Times New Roman" w:hAnsi="Times New Roman"/>
          <w:sz w:val="28"/>
          <w:szCs w:val="28"/>
          <w:lang w:bidi="en-US"/>
        </w:rPr>
        <w:t>оциально-значимую деятельность;</w:t>
      </w:r>
    </w:p>
    <w:p w:rsidR="00ED125F" w:rsidRPr="00BE0D00" w:rsidRDefault="00E22CDE" w:rsidP="00CE40A8">
      <w:pPr>
        <w:numPr>
          <w:ilvl w:val="0"/>
          <w:numId w:val="35"/>
        </w:numPr>
        <w:shd w:val="clear" w:color="auto" w:fill="FFFFFF"/>
        <w:tabs>
          <w:tab w:val="left" w:pos="142"/>
        </w:tabs>
        <w:spacing w:after="0" w:line="240" w:lineRule="auto"/>
        <w:jc w:val="both"/>
        <w:rPr>
          <w:rFonts w:ascii="Times New Roman" w:hAnsi="Times New Roman"/>
          <w:sz w:val="28"/>
          <w:szCs w:val="28"/>
          <w:lang w:val="en-US" w:bidi="en-US"/>
        </w:rPr>
      </w:pPr>
      <w:r w:rsidRPr="00BE0D00">
        <w:rPr>
          <w:rFonts w:ascii="Times New Roman" w:hAnsi="Times New Roman"/>
          <w:sz w:val="28"/>
          <w:szCs w:val="28"/>
          <w:lang w:bidi="en-US"/>
        </w:rPr>
        <w:t>р</w:t>
      </w:r>
      <w:r w:rsidR="00ED125F" w:rsidRPr="00BE0D00">
        <w:rPr>
          <w:rFonts w:ascii="Times New Roman" w:hAnsi="Times New Roman"/>
          <w:sz w:val="28"/>
          <w:szCs w:val="28"/>
          <w:lang w:val="en-US" w:bidi="en-US"/>
        </w:rPr>
        <w:t>азвиват</w:t>
      </w:r>
      <w:r w:rsidRPr="00BE0D00">
        <w:rPr>
          <w:rFonts w:ascii="Times New Roman" w:hAnsi="Times New Roman"/>
          <w:sz w:val="28"/>
          <w:szCs w:val="28"/>
          <w:lang w:val="en-US" w:bidi="en-US"/>
        </w:rPr>
        <w:t>ь творческие способности детей</w:t>
      </w:r>
      <w:r w:rsidRPr="00BE0D00">
        <w:rPr>
          <w:rFonts w:ascii="Times New Roman" w:hAnsi="Times New Roman"/>
          <w:sz w:val="28"/>
          <w:szCs w:val="28"/>
          <w:lang w:bidi="en-US"/>
        </w:rPr>
        <w:t>;</w:t>
      </w:r>
    </w:p>
    <w:p w:rsidR="00ED125F" w:rsidRDefault="00E22CDE" w:rsidP="00CE40A8">
      <w:pPr>
        <w:numPr>
          <w:ilvl w:val="0"/>
          <w:numId w:val="35"/>
        </w:numPr>
        <w:shd w:val="clear" w:color="auto" w:fill="FFFFFF"/>
        <w:tabs>
          <w:tab w:val="left" w:pos="142"/>
        </w:tabs>
        <w:spacing w:after="0" w:line="240" w:lineRule="auto"/>
        <w:jc w:val="both"/>
        <w:rPr>
          <w:rFonts w:ascii="Times New Roman" w:hAnsi="Times New Roman"/>
          <w:sz w:val="28"/>
          <w:szCs w:val="28"/>
          <w:lang w:bidi="en-US"/>
        </w:rPr>
      </w:pPr>
      <w:r w:rsidRPr="00BE0D00">
        <w:rPr>
          <w:rFonts w:ascii="Times New Roman" w:hAnsi="Times New Roman"/>
          <w:sz w:val="28"/>
          <w:szCs w:val="28"/>
          <w:lang w:bidi="en-US"/>
        </w:rPr>
        <w:t>с</w:t>
      </w:r>
      <w:r w:rsidR="00ED125F" w:rsidRPr="00BE0D00">
        <w:rPr>
          <w:rFonts w:ascii="Times New Roman" w:hAnsi="Times New Roman"/>
          <w:sz w:val="28"/>
          <w:szCs w:val="28"/>
          <w:lang w:bidi="en-US"/>
        </w:rPr>
        <w:t xml:space="preserve">оздавать тёплую, комфортную, эмоциональную атмосферу, способствующую постижению детьми самоценности собственной личности, организации внутреннего мира, осознанию своей роли </w:t>
      </w:r>
      <w:r w:rsidR="00CE40A8">
        <w:rPr>
          <w:rFonts w:ascii="Times New Roman" w:hAnsi="Times New Roman"/>
          <w:sz w:val="28"/>
          <w:szCs w:val="28"/>
          <w:lang w:bidi="en-US"/>
        </w:rPr>
        <w:t xml:space="preserve">                         </w:t>
      </w:r>
      <w:r w:rsidR="00ED125F" w:rsidRPr="00BE0D00">
        <w:rPr>
          <w:rFonts w:ascii="Times New Roman" w:hAnsi="Times New Roman"/>
          <w:sz w:val="28"/>
          <w:szCs w:val="28"/>
          <w:lang w:bidi="en-US"/>
        </w:rPr>
        <w:t xml:space="preserve">в коллективе, истинных ценностей и нравственно-эстетических жизненных приоритетов. </w:t>
      </w:r>
    </w:p>
    <w:p w:rsidR="008B7590" w:rsidRPr="008B7590" w:rsidRDefault="008B7590" w:rsidP="008B7590">
      <w:pPr>
        <w:shd w:val="clear" w:color="auto" w:fill="FFFFFF"/>
        <w:tabs>
          <w:tab w:val="left" w:pos="142"/>
        </w:tabs>
        <w:spacing w:after="0" w:line="240" w:lineRule="auto"/>
        <w:ind w:left="720"/>
        <w:jc w:val="both"/>
        <w:rPr>
          <w:rFonts w:ascii="Times New Roman" w:hAnsi="Times New Roman"/>
          <w:sz w:val="28"/>
          <w:szCs w:val="28"/>
          <w:lang w:bidi="en-US"/>
        </w:rPr>
      </w:pPr>
    </w:p>
    <w:p w:rsidR="00ED125F" w:rsidRDefault="00ED125F" w:rsidP="0068084F">
      <w:pPr>
        <w:shd w:val="clear" w:color="auto" w:fill="FFFFFF"/>
        <w:spacing w:after="0" w:line="240" w:lineRule="auto"/>
        <w:jc w:val="center"/>
        <w:rPr>
          <w:rFonts w:ascii="Times New Roman" w:hAnsi="Times New Roman"/>
          <w:b/>
          <w:bCs/>
          <w:sz w:val="28"/>
          <w:szCs w:val="28"/>
        </w:rPr>
      </w:pPr>
      <w:r w:rsidRPr="00BE0D00">
        <w:rPr>
          <w:rFonts w:ascii="Times New Roman" w:hAnsi="Times New Roman"/>
          <w:b/>
          <w:bCs/>
          <w:sz w:val="28"/>
          <w:szCs w:val="28"/>
        </w:rPr>
        <w:t xml:space="preserve">Календарный план смены </w:t>
      </w:r>
    </w:p>
    <w:p w:rsidR="0068084F" w:rsidRPr="00BB3D14" w:rsidRDefault="0068084F" w:rsidP="0068084F">
      <w:pPr>
        <w:shd w:val="clear" w:color="auto" w:fill="FFFFFF"/>
        <w:spacing w:after="0" w:line="240" w:lineRule="auto"/>
        <w:jc w:val="center"/>
        <w:rPr>
          <w:rFonts w:ascii="Times New Roman" w:hAnsi="Times New Roman"/>
          <w:b/>
          <w:bCs/>
          <w:sz w:val="10"/>
          <w:szCs w:val="28"/>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3600"/>
        <w:gridCol w:w="3114"/>
      </w:tblGrid>
      <w:tr w:rsidR="00ED125F" w:rsidRPr="00CE40A8" w:rsidTr="009E50B4">
        <w:tc>
          <w:tcPr>
            <w:tcW w:w="321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знакомств!»</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(3 августа)</w:t>
            </w:r>
          </w:p>
          <w:p w:rsidR="00ED125F" w:rsidRPr="00CE40A8" w:rsidRDefault="00ED125F" w:rsidP="0068084F">
            <w:pPr>
              <w:numPr>
                <w:ilvl w:val="0"/>
                <w:numId w:val="3"/>
              </w:numPr>
              <w:tabs>
                <w:tab w:val="left" w:pos="426"/>
              </w:tabs>
              <w:spacing w:after="0" w:line="228" w:lineRule="auto"/>
              <w:ind w:left="142" w:firstLine="0"/>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8B7590" w:rsidP="0068084F">
            <w:pPr>
              <w:numPr>
                <w:ilvl w:val="0"/>
                <w:numId w:val="3"/>
              </w:numPr>
              <w:tabs>
                <w:tab w:val="left" w:pos="426"/>
              </w:tabs>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Минутка здоровья. Игра-беседа «Солнечный удар»</w:t>
            </w:r>
          </w:p>
          <w:p w:rsidR="00ED125F" w:rsidRPr="00CE40A8" w:rsidRDefault="00ED125F" w:rsidP="0068084F">
            <w:pPr>
              <w:numPr>
                <w:ilvl w:val="0"/>
                <w:numId w:val="3"/>
              </w:numPr>
              <w:tabs>
                <w:tab w:val="left" w:pos="426"/>
              </w:tabs>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Инструктажи по технике безопасности</w:t>
            </w:r>
          </w:p>
          <w:p w:rsidR="00ED125F" w:rsidRPr="00CE40A8" w:rsidRDefault="00ED125F" w:rsidP="0068084F">
            <w:pPr>
              <w:numPr>
                <w:ilvl w:val="0"/>
                <w:numId w:val="3"/>
              </w:numPr>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Минутка здоровья. Беседа о про</w:t>
            </w:r>
            <w:r w:rsidR="0068084F">
              <w:rPr>
                <w:rFonts w:ascii="Times New Roman" w:hAnsi="Times New Roman"/>
                <w:sz w:val="26"/>
                <w:szCs w:val="26"/>
              </w:rPr>
              <w:t>филактике вирусных заболеваний «Осторожно! Вирус!»</w:t>
            </w:r>
          </w:p>
          <w:p w:rsidR="00ED125F" w:rsidRPr="00CE40A8" w:rsidRDefault="008B7590" w:rsidP="0068084F">
            <w:pPr>
              <w:numPr>
                <w:ilvl w:val="0"/>
                <w:numId w:val="3"/>
              </w:numPr>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Игра «</w:t>
            </w:r>
            <w:r w:rsidR="00ED125F" w:rsidRPr="00CE40A8">
              <w:rPr>
                <w:rFonts w:ascii="Times New Roman" w:hAnsi="Times New Roman"/>
                <w:sz w:val="26"/>
                <w:szCs w:val="26"/>
              </w:rPr>
              <w:t xml:space="preserve">Обезвредь </w:t>
            </w:r>
            <w:r w:rsidRPr="00CE40A8">
              <w:rPr>
                <w:rFonts w:ascii="Times New Roman" w:hAnsi="Times New Roman"/>
                <w:sz w:val="26"/>
                <w:szCs w:val="26"/>
              </w:rPr>
              <w:t>вирус!»</w:t>
            </w:r>
          </w:p>
          <w:p w:rsidR="00ED125F" w:rsidRPr="00CE40A8" w:rsidRDefault="00ED125F" w:rsidP="0068084F">
            <w:pPr>
              <w:numPr>
                <w:ilvl w:val="0"/>
                <w:numId w:val="3"/>
              </w:numPr>
              <w:tabs>
                <w:tab w:val="left" w:pos="426"/>
              </w:tabs>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Подготовка визитной карточки отряда. Деловая игр</w:t>
            </w:r>
            <w:r w:rsidR="0068084F">
              <w:rPr>
                <w:rFonts w:ascii="Times New Roman" w:hAnsi="Times New Roman"/>
                <w:sz w:val="26"/>
                <w:szCs w:val="26"/>
              </w:rPr>
              <w:t xml:space="preserve">а </w:t>
            </w:r>
            <w:r w:rsidRPr="00CE40A8">
              <w:rPr>
                <w:rFonts w:ascii="Times New Roman" w:hAnsi="Times New Roman"/>
                <w:sz w:val="26"/>
                <w:szCs w:val="26"/>
              </w:rPr>
              <w:t>в отрядах «Здравствуй</w:t>
            </w:r>
            <w:r w:rsidR="00CE40A8" w:rsidRPr="00CE40A8">
              <w:rPr>
                <w:rFonts w:ascii="Times New Roman" w:hAnsi="Times New Roman"/>
                <w:sz w:val="26"/>
                <w:szCs w:val="26"/>
              </w:rPr>
              <w:t xml:space="preserve">, </w:t>
            </w:r>
            <w:r w:rsidRPr="00CE40A8">
              <w:rPr>
                <w:rFonts w:ascii="Times New Roman" w:hAnsi="Times New Roman"/>
                <w:sz w:val="26"/>
                <w:szCs w:val="26"/>
              </w:rPr>
              <w:t>это я!»</w:t>
            </w:r>
          </w:p>
          <w:p w:rsidR="00ED125F" w:rsidRPr="00CE40A8" w:rsidRDefault="00A46813" w:rsidP="0068084F">
            <w:pPr>
              <w:numPr>
                <w:ilvl w:val="0"/>
                <w:numId w:val="3"/>
              </w:numPr>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Игра «</w:t>
            </w:r>
            <w:r w:rsidR="00ED125F" w:rsidRPr="00CE40A8">
              <w:rPr>
                <w:rFonts w:ascii="Times New Roman" w:hAnsi="Times New Roman"/>
                <w:sz w:val="26"/>
                <w:szCs w:val="26"/>
              </w:rPr>
              <w:t>Тёзки и одн</w:t>
            </w:r>
            <w:r w:rsidRPr="00CE40A8">
              <w:rPr>
                <w:rFonts w:ascii="Times New Roman" w:hAnsi="Times New Roman"/>
                <w:sz w:val="26"/>
                <w:szCs w:val="26"/>
              </w:rPr>
              <w:t>офамильцы»</w:t>
            </w:r>
          </w:p>
          <w:p w:rsidR="00ED125F" w:rsidRPr="00CE40A8" w:rsidRDefault="00ED125F" w:rsidP="0068084F">
            <w:pPr>
              <w:numPr>
                <w:ilvl w:val="0"/>
                <w:numId w:val="3"/>
              </w:numPr>
              <w:tabs>
                <w:tab w:val="left" w:pos="426"/>
              </w:tabs>
              <w:spacing w:after="0" w:line="228" w:lineRule="auto"/>
              <w:ind w:left="142" w:firstLine="0"/>
              <w:jc w:val="both"/>
              <w:rPr>
                <w:rFonts w:ascii="Times New Roman" w:hAnsi="Times New Roman"/>
                <w:sz w:val="26"/>
                <w:szCs w:val="26"/>
              </w:rPr>
            </w:pPr>
            <w:r w:rsidRPr="00CE40A8">
              <w:rPr>
                <w:rFonts w:ascii="Times New Roman" w:hAnsi="Times New Roman"/>
                <w:sz w:val="26"/>
                <w:szCs w:val="26"/>
              </w:rPr>
              <w:t>Конкурс</w:t>
            </w:r>
            <w:r w:rsidR="0068084F">
              <w:rPr>
                <w:rFonts w:ascii="Times New Roman" w:hAnsi="Times New Roman"/>
                <w:sz w:val="26"/>
                <w:szCs w:val="26"/>
              </w:rPr>
              <w:t xml:space="preserve"> рисунков на асфальте «Детство –</w:t>
            </w:r>
            <w:r w:rsidRPr="00CE40A8">
              <w:rPr>
                <w:rFonts w:ascii="Times New Roman" w:hAnsi="Times New Roman"/>
                <w:sz w:val="26"/>
                <w:szCs w:val="26"/>
              </w:rPr>
              <w:t xml:space="preserve"> это ты и я!»</w:t>
            </w:r>
          </w:p>
        </w:tc>
        <w:tc>
          <w:tcPr>
            <w:tcW w:w="360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«Здравствуй, лагерь!»</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(4 августа)</w:t>
            </w:r>
          </w:p>
          <w:p w:rsidR="00ED125F" w:rsidRPr="00CE40A8" w:rsidRDefault="00ED125F" w:rsidP="0068084F">
            <w:pPr>
              <w:numPr>
                <w:ilvl w:val="0"/>
                <w:numId w:val="4"/>
              </w:numPr>
              <w:tabs>
                <w:tab w:val="left" w:pos="476"/>
              </w:tabs>
              <w:spacing w:after="0" w:line="228" w:lineRule="auto"/>
              <w:ind w:left="0" w:firstLine="13"/>
              <w:jc w:val="both"/>
              <w:rPr>
                <w:rFonts w:ascii="Times New Roman" w:hAnsi="Times New Roman"/>
                <w:sz w:val="26"/>
                <w:szCs w:val="26"/>
              </w:rPr>
            </w:pPr>
            <w:r w:rsidRPr="00CE40A8">
              <w:rPr>
                <w:rFonts w:ascii="Times New Roman" w:hAnsi="Times New Roman"/>
                <w:sz w:val="26"/>
                <w:szCs w:val="26"/>
              </w:rPr>
              <w:t xml:space="preserve">Утренняя зарядка </w:t>
            </w:r>
          </w:p>
          <w:p w:rsidR="00ED125F" w:rsidRPr="00CE40A8" w:rsidRDefault="00ED125F" w:rsidP="0068084F">
            <w:pPr>
              <w:numPr>
                <w:ilvl w:val="0"/>
                <w:numId w:val="4"/>
              </w:numPr>
              <w:tabs>
                <w:tab w:val="left" w:pos="476"/>
              </w:tabs>
              <w:spacing w:after="0" w:line="228" w:lineRule="auto"/>
              <w:ind w:left="0" w:firstLine="13"/>
              <w:jc w:val="both"/>
              <w:rPr>
                <w:rFonts w:ascii="Times New Roman" w:hAnsi="Times New Roman"/>
                <w:sz w:val="26"/>
                <w:szCs w:val="26"/>
              </w:rPr>
            </w:pPr>
            <w:r w:rsidRPr="00CE40A8">
              <w:rPr>
                <w:rFonts w:ascii="Times New Roman" w:hAnsi="Times New Roman"/>
                <w:sz w:val="26"/>
                <w:szCs w:val="26"/>
              </w:rPr>
              <w:t>Минутка безопасности. Путешествие в огненную страну</w:t>
            </w:r>
          </w:p>
          <w:p w:rsidR="00ED125F" w:rsidRPr="00CE40A8" w:rsidRDefault="0068084F" w:rsidP="0068084F">
            <w:pPr>
              <w:numPr>
                <w:ilvl w:val="0"/>
                <w:numId w:val="4"/>
              </w:numPr>
              <w:tabs>
                <w:tab w:val="left" w:pos="476"/>
              </w:tabs>
              <w:spacing w:after="0" w:line="228" w:lineRule="auto"/>
              <w:ind w:left="0" w:firstLine="13"/>
              <w:jc w:val="both"/>
              <w:rPr>
                <w:rFonts w:ascii="Times New Roman" w:hAnsi="Times New Roman"/>
                <w:sz w:val="26"/>
                <w:szCs w:val="26"/>
              </w:rPr>
            </w:pPr>
            <w:r>
              <w:rPr>
                <w:rFonts w:ascii="Times New Roman" w:hAnsi="Times New Roman"/>
                <w:sz w:val="26"/>
                <w:szCs w:val="26"/>
              </w:rPr>
              <w:t>Викторина «</w:t>
            </w:r>
            <w:r w:rsidR="00ED125F" w:rsidRPr="00CE40A8">
              <w:rPr>
                <w:rFonts w:ascii="Times New Roman" w:hAnsi="Times New Roman"/>
                <w:sz w:val="26"/>
                <w:szCs w:val="26"/>
              </w:rPr>
              <w:t xml:space="preserve">Причины пожара. С огнем </w:t>
            </w:r>
            <w:r>
              <w:rPr>
                <w:rFonts w:ascii="Times New Roman" w:hAnsi="Times New Roman"/>
                <w:sz w:val="26"/>
                <w:szCs w:val="26"/>
              </w:rPr>
              <w:t>не шути!»</w:t>
            </w:r>
          </w:p>
          <w:p w:rsidR="00ED125F" w:rsidRPr="00CE40A8" w:rsidRDefault="0068084F" w:rsidP="0068084F">
            <w:pPr>
              <w:numPr>
                <w:ilvl w:val="0"/>
                <w:numId w:val="4"/>
              </w:numPr>
              <w:tabs>
                <w:tab w:val="left" w:pos="476"/>
              </w:tabs>
              <w:spacing w:after="0" w:line="228" w:lineRule="auto"/>
              <w:ind w:left="0" w:firstLine="13"/>
              <w:jc w:val="both"/>
              <w:rPr>
                <w:rFonts w:ascii="Times New Roman" w:hAnsi="Times New Roman"/>
                <w:sz w:val="26"/>
                <w:szCs w:val="26"/>
              </w:rPr>
            </w:pPr>
            <w:r>
              <w:rPr>
                <w:rFonts w:ascii="Times New Roman" w:hAnsi="Times New Roman"/>
                <w:sz w:val="26"/>
                <w:szCs w:val="26"/>
              </w:rPr>
              <w:t xml:space="preserve">Учение </w:t>
            </w:r>
            <w:r w:rsidR="00ED125F" w:rsidRPr="00CE40A8">
              <w:rPr>
                <w:rFonts w:ascii="Times New Roman" w:hAnsi="Times New Roman"/>
                <w:sz w:val="26"/>
                <w:szCs w:val="26"/>
              </w:rPr>
              <w:t>по эвакуации отдыхающих по сигналу ЧС</w:t>
            </w:r>
          </w:p>
          <w:p w:rsidR="00ED125F" w:rsidRPr="00CE40A8" w:rsidRDefault="00ED125F" w:rsidP="0068084F">
            <w:pPr>
              <w:numPr>
                <w:ilvl w:val="0"/>
                <w:numId w:val="4"/>
              </w:numPr>
              <w:tabs>
                <w:tab w:val="left" w:pos="476"/>
              </w:tabs>
              <w:spacing w:after="0" w:line="228" w:lineRule="auto"/>
              <w:ind w:left="0" w:firstLine="13"/>
              <w:jc w:val="both"/>
              <w:rPr>
                <w:rFonts w:ascii="Times New Roman" w:hAnsi="Times New Roman"/>
                <w:sz w:val="26"/>
                <w:szCs w:val="26"/>
              </w:rPr>
            </w:pPr>
            <w:r w:rsidRPr="00CE40A8">
              <w:rPr>
                <w:rFonts w:ascii="Times New Roman" w:hAnsi="Times New Roman"/>
                <w:sz w:val="26"/>
                <w:szCs w:val="26"/>
              </w:rPr>
              <w:t>Открытие лагерной смены «Здравствуй, лагерь!»</w:t>
            </w:r>
          </w:p>
          <w:p w:rsidR="00ED125F" w:rsidRPr="00CE40A8" w:rsidRDefault="00ED125F" w:rsidP="0068084F">
            <w:pPr>
              <w:numPr>
                <w:ilvl w:val="0"/>
                <w:numId w:val="4"/>
              </w:numPr>
              <w:tabs>
                <w:tab w:val="left" w:pos="476"/>
              </w:tabs>
              <w:spacing w:after="0" w:line="228" w:lineRule="auto"/>
              <w:ind w:left="0" w:firstLine="13"/>
              <w:jc w:val="both"/>
              <w:rPr>
                <w:rFonts w:ascii="Times New Roman" w:hAnsi="Times New Roman"/>
                <w:sz w:val="26"/>
                <w:szCs w:val="26"/>
              </w:rPr>
            </w:pPr>
            <w:r w:rsidRPr="00CE40A8">
              <w:rPr>
                <w:rFonts w:ascii="Times New Roman" w:hAnsi="Times New Roman"/>
                <w:sz w:val="26"/>
                <w:szCs w:val="26"/>
              </w:rPr>
              <w:t xml:space="preserve">«В лесном царстве»  Экскурсия в Есенинский сквер, сбор природных материалов </w:t>
            </w:r>
          </w:p>
          <w:p w:rsidR="00ED125F" w:rsidRPr="00CE40A8" w:rsidRDefault="00A46813" w:rsidP="0068084F">
            <w:pPr>
              <w:numPr>
                <w:ilvl w:val="0"/>
                <w:numId w:val="4"/>
              </w:numPr>
              <w:tabs>
                <w:tab w:val="left" w:pos="476"/>
              </w:tabs>
              <w:spacing w:after="0" w:line="228" w:lineRule="auto"/>
              <w:ind w:left="0" w:firstLine="13"/>
              <w:jc w:val="both"/>
              <w:rPr>
                <w:rFonts w:ascii="Times New Roman" w:hAnsi="Times New Roman"/>
                <w:sz w:val="26"/>
                <w:szCs w:val="26"/>
              </w:rPr>
            </w:pPr>
            <w:r w:rsidRPr="00CE40A8">
              <w:rPr>
                <w:rFonts w:ascii="Times New Roman" w:hAnsi="Times New Roman"/>
                <w:sz w:val="26"/>
                <w:szCs w:val="26"/>
              </w:rPr>
              <w:t>Творческая мастерская «Яркие краски»</w:t>
            </w:r>
          </w:p>
          <w:p w:rsidR="00ED125F" w:rsidRPr="00CE40A8" w:rsidRDefault="00ED125F" w:rsidP="00CE40A8">
            <w:pPr>
              <w:spacing w:after="0" w:line="228" w:lineRule="auto"/>
              <w:jc w:val="center"/>
              <w:rPr>
                <w:rFonts w:ascii="Times New Roman" w:hAnsi="Times New Roman"/>
                <w:sz w:val="26"/>
                <w:szCs w:val="26"/>
              </w:rPr>
            </w:pPr>
          </w:p>
        </w:tc>
        <w:tc>
          <w:tcPr>
            <w:tcW w:w="3114" w:type="dxa"/>
            <w:tcBorders>
              <w:top w:val="single" w:sz="4" w:space="0" w:color="auto"/>
              <w:left w:val="single" w:sz="4" w:space="0" w:color="auto"/>
              <w:bottom w:val="single" w:sz="4" w:space="0" w:color="auto"/>
              <w:right w:val="single" w:sz="4" w:space="0" w:color="auto"/>
            </w:tcBorders>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города Белгорода»</w:t>
            </w:r>
            <w:r w:rsidR="00CE40A8">
              <w:rPr>
                <w:rFonts w:ascii="Times New Roman" w:hAnsi="Times New Roman"/>
                <w:b/>
                <w:bCs/>
                <w:sz w:val="26"/>
                <w:szCs w:val="26"/>
              </w:rPr>
              <w:t xml:space="preserve"> </w:t>
            </w:r>
            <w:r w:rsidRPr="00CE40A8">
              <w:rPr>
                <w:rFonts w:ascii="Times New Roman" w:hAnsi="Times New Roman"/>
                <w:b/>
                <w:bCs/>
                <w:sz w:val="26"/>
                <w:szCs w:val="26"/>
              </w:rPr>
              <w:t xml:space="preserve">Старт экологической акции </w:t>
            </w:r>
            <w:r w:rsidRPr="00CE40A8">
              <w:rPr>
                <w:rFonts w:ascii="Times New Roman" w:hAnsi="Times New Roman"/>
                <w:b/>
                <w:sz w:val="26"/>
                <w:szCs w:val="26"/>
              </w:rPr>
              <w:t>«Соберем пластик, очистим природу, поможем больным детям»</w:t>
            </w:r>
            <w:r w:rsidR="00CE40A8" w:rsidRPr="00CE40A8">
              <w:rPr>
                <w:rFonts w:ascii="Times New Roman" w:hAnsi="Times New Roman"/>
                <w:b/>
                <w:bCs/>
                <w:sz w:val="26"/>
                <w:szCs w:val="26"/>
              </w:rPr>
              <w:t xml:space="preserve"> «Собираем пластик»</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(5 августа)</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Торжественная линейка, п</w:t>
            </w:r>
            <w:r w:rsidR="0068084F">
              <w:rPr>
                <w:rFonts w:ascii="Times New Roman" w:hAnsi="Times New Roman"/>
                <w:sz w:val="26"/>
                <w:szCs w:val="26"/>
              </w:rPr>
              <w:t>освящённая Дню города Белгорода</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 xml:space="preserve">Виртуальная </w:t>
            </w:r>
            <w:r w:rsidR="008B7590" w:rsidRPr="00CE40A8">
              <w:rPr>
                <w:rFonts w:ascii="Times New Roman" w:hAnsi="Times New Roman"/>
                <w:sz w:val="26"/>
                <w:szCs w:val="26"/>
              </w:rPr>
              <w:t>экскурсия «Прогулка по Народному бульвару»</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М</w:t>
            </w:r>
            <w:r w:rsidR="008B7590" w:rsidRPr="00CE40A8">
              <w:rPr>
                <w:rFonts w:ascii="Times New Roman" w:hAnsi="Times New Roman"/>
                <w:sz w:val="26"/>
                <w:szCs w:val="26"/>
              </w:rPr>
              <w:t>инутка безопасности. Викторина «С электричеством надо дружить!»</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Квест «Тайны родного города»</w:t>
            </w:r>
          </w:p>
          <w:p w:rsidR="00ED125F" w:rsidRPr="00CE40A8" w:rsidRDefault="00ED125F" w:rsidP="00012FEB">
            <w:pPr>
              <w:numPr>
                <w:ilvl w:val="0"/>
                <w:numId w:val="5"/>
              </w:numPr>
              <w:tabs>
                <w:tab w:val="left" w:pos="561"/>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Конкурс рисунков «Мой любимый уголок!»</w:t>
            </w:r>
          </w:p>
        </w:tc>
      </w:tr>
      <w:tr w:rsidR="00ED125F" w:rsidRPr="00CE40A8" w:rsidTr="00CE40A8">
        <w:trPr>
          <w:trHeight w:val="3885"/>
        </w:trPr>
        <w:tc>
          <w:tcPr>
            <w:tcW w:w="3210" w:type="dxa"/>
            <w:tcBorders>
              <w:top w:val="single" w:sz="4" w:space="0" w:color="auto"/>
              <w:left w:val="single" w:sz="4" w:space="0" w:color="auto"/>
              <w:bottom w:val="single" w:sz="4" w:space="0" w:color="auto"/>
              <w:right w:val="single" w:sz="4" w:space="0" w:color="auto"/>
            </w:tcBorders>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талантов»</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(6 августа)</w:t>
            </w:r>
          </w:p>
          <w:p w:rsidR="00ED125F" w:rsidRPr="00CE40A8" w:rsidRDefault="00ED125F" w:rsidP="0068084F">
            <w:pPr>
              <w:numPr>
                <w:ilvl w:val="0"/>
                <w:numId w:val="6"/>
              </w:numPr>
              <w:tabs>
                <w:tab w:val="left" w:pos="567"/>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68084F">
            <w:pPr>
              <w:numPr>
                <w:ilvl w:val="0"/>
                <w:numId w:val="6"/>
              </w:numPr>
              <w:tabs>
                <w:tab w:val="left" w:pos="567"/>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М</w:t>
            </w:r>
            <w:r w:rsidR="0027354C" w:rsidRPr="00CE40A8">
              <w:rPr>
                <w:rFonts w:ascii="Times New Roman" w:hAnsi="Times New Roman"/>
                <w:sz w:val="26"/>
                <w:szCs w:val="26"/>
              </w:rPr>
              <w:t>инутка безопасности. Викторина «</w:t>
            </w:r>
            <w:r w:rsidRPr="00CE40A8">
              <w:rPr>
                <w:rFonts w:ascii="Times New Roman" w:hAnsi="Times New Roman"/>
                <w:sz w:val="26"/>
                <w:szCs w:val="26"/>
              </w:rPr>
              <w:t>Знаешь ли</w:t>
            </w:r>
            <w:r w:rsidR="0027354C" w:rsidRPr="00CE40A8">
              <w:rPr>
                <w:rFonts w:ascii="Times New Roman" w:hAnsi="Times New Roman"/>
                <w:sz w:val="26"/>
                <w:szCs w:val="26"/>
              </w:rPr>
              <w:t xml:space="preserve"> ты правила поведения на воде?»</w:t>
            </w:r>
          </w:p>
          <w:p w:rsidR="00ED125F" w:rsidRPr="00CE40A8" w:rsidRDefault="0027354C" w:rsidP="0068084F">
            <w:pPr>
              <w:numPr>
                <w:ilvl w:val="0"/>
                <w:numId w:val="6"/>
              </w:numPr>
              <w:tabs>
                <w:tab w:val="left" w:pos="567"/>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Концертная программа «Голос»</w:t>
            </w:r>
            <w:r w:rsidR="0068084F">
              <w:rPr>
                <w:rFonts w:ascii="Times New Roman" w:hAnsi="Times New Roman"/>
                <w:sz w:val="26"/>
                <w:szCs w:val="26"/>
              </w:rPr>
              <w:t xml:space="preserve"> </w:t>
            </w:r>
            <w:r w:rsidR="00ED125F" w:rsidRPr="00CE40A8">
              <w:rPr>
                <w:rFonts w:ascii="Times New Roman" w:hAnsi="Times New Roman"/>
                <w:sz w:val="26"/>
                <w:szCs w:val="26"/>
              </w:rPr>
              <w:t>(отрядные песни)</w:t>
            </w:r>
          </w:p>
          <w:p w:rsidR="00ED125F" w:rsidRPr="00CE40A8" w:rsidRDefault="00ED125F" w:rsidP="0068084F">
            <w:pPr>
              <w:numPr>
                <w:ilvl w:val="0"/>
                <w:numId w:val="6"/>
              </w:numPr>
              <w:tabs>
                <w:tab w:val="left" w:pos="567"/>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Театр «Экспромт»</w:t>
            </w:r>
          </w:p>
          <w:p w:rsidR="00ED125F" w:rsidRPr="00CE40A8" w:rsidRDefault="008B7590" w:rsidP="0068084F">
            <w:pPr>
              <w:numPr>
                <w:ilvl w:val="0"/>
                <w:numId w:val="6"/>
              </w:numPr>
              <w:tabs>
                <w:tab w:val="left" w:pos="567"/>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Работа в творческих мастерских «Живая бумага»</w:t>
            </w:r>
          </w:p>
        </w:tc>
        <w:tc>
          <w:tcPr>
            <w:tcW w:w="360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собирания звёзд»</w:t>
            </w:r>
          </w:p>
          <w:p w:rsidR="00ED125F" w:rsidRPr="00CE40A8" w:rsidRDefault="00ED125F" w:rsidP="00CE40A8">
            <w:pPr>
              <w:tabs>
                <w:tab w:val="left" w:pos="355"/>
              </w:tabs>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(7 августа)</w:t>
            </w:r>
          </w:p>
          <w:p w:rsidR="00ED125F" w:rsidRPr="00CE40A8" w:rsidRDefault="00ED125F"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 xml:space="preserve">Минутка здоровья </w:t>
            </w:r>
            <w:r w:rsidR="008B7590" w:rsidRPr="00CE40A8">
              <w:rPr>
                <w:rFonts w:ascii="Times New Roman" w:hAnsi="Times New Roman"/>
                <w:sz w:val="26"/>
                <w:szCs w:val="26"/>
              </w:rPr>
              <w:t>«Движение</w:t>
            </w:r>
            <w:r w:rsidR="00CE40A8" w:rsidRPr="00CE40A8">
              <w:rPr>
                <w:rFonts w:ascii="Times New Roman" w:hAnsi="Times New Roman"/>
                <w:sz w:val="26"/>
                <w:szCs w:val="26"/>
              </w:rPr>
              <w:t xml:space="preserve"> </w:t>
            </w:r>
            <w:r w:rsidR="008B7590" w:rsidRPr="00CE40A8">
              <w:rPr>
                <w:rFonts w:ascii="Times New Roman" w:hAnsi="Times New Roman"/>
                <w:sz w:val="26"/>
                <w:szCs w:val="26"/>
              </w:rPr>
              <w:t>-</w:t>
            </w:r>
            <w:r w:rsidR="00CE40A8" w:rsidRPr="00CE40A8">
              <w:rPr>
                <w:rFonts w:ascii="Times New Roman" w:hAnsi="Times New Roman"/>
                <w:sz w:val="26"/>
                <w:szCs w:val="26"/>
              </w:rPr>
              <w:t xml:space="preserve"> </w:t>
            </w:r>
            <w:r w:rsidR="008B7590" w:rsidRPr="00CE40A8">
              <w:rPr>
                <w:rFonts w:ascii="Times New Roman" w:hAnsi="Times New Roman"/>
                <w:sz w:val="26"/>
                <w:szCs w:val="26"/>
              </w:rPr>
              <w:t>это жизнь!»</w:t>
            </w:r>
          </w:p>
          <w:p w:rsidR="00ED125F" w:rsidRPr="00CE40A8" w:rsidRDefault="008B7590"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Виртуальная экскурсия «Хроники военных лет»</w:t>
            </w:r>
          </w:p>
          <w:p w:rsidR="00ED125F" w:rsidRPr="00CE40A8" w:rsidRDefault="00ED125F"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Информационная минутка «Что такое звезда?»</w:t>
            </w:r>
          </w:p>
          <w:p w:rsidR="00ED125F" w:rsidRPr="00CE40A8" w:rsidRDefault="00ED125F"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 xml:space="preserve"> Мини-проект «Тайны космоса»</w:t>
            </w:r>
          </w:p>
          <w:p w:rsidR="00ED125F" w:rsidRPr="00CE40A8" w:rsidRDefault="008B7590" w:rsidP="0068084F">
            <w:pPr>
              <w:numPr>
                <w:ilvl w:val="0"/>
                <w:numId w:val="7"/>
              </w:numPr>
              <w:tabs>
                <w:tab w:val="left" w:pos="618"/>
              </w:tabs>
              <w:spacing w:after="0" w:line="228" w:lineRule="auto"/>
              <w:ind w:left="71" w:firstLine="0"/>
              <w:jc w:val="both"/>
              <w:rPr>
                <w:rFonts w:ascii="Times New Roman" w:hAnsi="Times New Roman"/>
                <w:sz w:val="26"/>
                <w:szCs w:val="26"/>
              </w:rPr>
            </w:pPr>
            <w:r w:rsidRPr="00CE40A8">
              <w:rPr>
                <w:rFonts w:ascii="Times New Roman" w:hAnsi="Times New Roman"/>
                <w:sz w:val="26"/>
                <w:szCs w:val="26"/>
              </w:rPr>
              <w:t>Конкурс рисунков на асфальте «</w:t>
            </w:r>
            <w:r w:rsidR="00ED125F" w:rsidRPr="00CE40A8">
              <w:rPr>
                <w:rFonts w:ascii="Times New Roman" w:hAnsi="Times New Roman"/>
                <w:sz w:val="26"/>
                <w:szCs w:val="26"/>
              </w:rPr>
              <w:t>Я рисую город</w:t>
            </w:r>
            <w:r w:rsidRPr="00CE40A8">
              <w:rPr>
                <w:rFonts w:ascii="Times New Roman" w:hAnsi="Times New Roman"/>
                <w:sz w:val="26"/>
                <w:szCs w:val="26"/>
              </w:rPr>
              <w:t>»</w:t>
            </w:r>
          </w:p>
        </w:tc>
        <w:tc>
          <w:tcPr>
            <w:tcW w:w="3114"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безопасности»</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(10 августа)</w:t>
            </w:r>
          </w:p>
          <w:p w:rsidR="00ED125F" w:rsidRPr="00CE40A8" w:rsidRDefault="00ED125F" w:rsidP="00012FEB">
            <w:pPr>
              <w:numPr>
                <w:ilvl w:val="0"/>
                <w:numId w:val="8"/>
              </w:numPr>
              <w:tabs>
                <w:tab w:val="left" w:pos="525"/>
              </w:tabs>
              <w:spacing w:after="0" w:line="228" w:lineRule="auto"/>
              <w:ind w:left="13" w:firstLine="0"/>
              <w:jc w:val="both"/>
              <w:rPr>
                <w:rFonts w:ascii="Times New Roman" w:hAnsi="Times New Roman"/>
                <w:sz w:val="26"/>
                <w:szCs w:val="26"/>
              </w:rPr>
            </w:pPr>
            <w:r w:rsidRPr="00CE40A8">
              <w:rPr>
                <w:rFonts w:ascii="Times New Roman" w:hAnsi="Times New Roman"/>
                <w:color w:val="000000"/>
                <w:sz w:val="26"/>
                <w:szCs w:val="26"/>
              </w:rPr>
              <w:t>Утренняя зарядка</w:t>
            </w:r>
          </w:p>
          <w:p w:rsidR="00ED125F" w:rsidRPr="00CE40A8" w:rsidRDefault="008B7590" w:rsidP="00012FEB">
            <w:pPr>
              <w:numPr>
                <w:ilvl w:val="0"/>
                <w:numId w:val="8"/>
              </w:numPr>
              <w:tabs>
                <w:tab w:val="left" w:pos="540"/>
              </w:tabs>
              <w:spacing w:after="0" w:line="228" w:lineRule="auto"/>
              <w:ind w:left="13" w:firstLine="0"/>
              <w:jc w:val="both"/>
              <w:rPr>
                <w:rFonts w:ascii="Times New Roman" w:hAnsi="Times New Roman"/>
                <w:sz w:val="26"/>
                <w:szCs w:val="26"/>
              </w:rPr>
            </w:pPr>
            <w:r w:rsidRPr="00CE40A8">
              <w:rPr>
                <w:rFonts w:ascii="Times New Roman" w:hAnsi="Times New Roman"/>
                <w:sz w:val="26"/>
                <w:szCs w:val="26"/>
              </w:rPr>
              <w:t>Минутка здоровья «</w:t>
            </w:r>
            <w:r w:rsidR="00ED125F" w:rsidRPr="00CE40A8">
              <w:rPr>
                <w:rFonts w:ascii="Times New Roman" w:hAnsi="Times New Roman"/>
                <w:sz w:val="26"/>
                <w:szCs w:val="26"/>
              </w:rPr>
              <w:t>Здо</w:t>
            </w:r>
            <w:r w:rsidRPr="00CE40A8">
              <w:rPr>
                <w:rFonts w:ascii="Times New Roman" w:hAnsi="Times New Roman"/>
                <w:sz w:val="26"/>
                <w:szCs w:val="26"/>
              </w:rPr>
              <w:t>ровая пища»</w:t>
            </w:r>
          </w:p>
          <w:p w:rsidR="00ED125F" w:rsidRPr="00CE40A8" w:rsidRDefault="008B7590" w:rsidP="00012FEB">
            <w:pPr>
              <w:numPr>
                <w:ilvl w:val="0"/>
                <w:numId w:val="8"/>
              </w:numPr>
              <w:tabs>
                <w:tab w:val="left" w:pos="525"/>
              </w:tabs>
              <w:spacing w:after="0" w:line="228" w:lineRule="auto"/>
              <w:ind w:left="13" w:firstLine="0"/>
              <w:jc w:val="both"/>
              <w:rPr>
                <w:rFonts w:ascii="Times New Roman" w:hAnsi="Times New Roman"/>
                <w:sz w:val="26"/>
                <w:szCs w:val="26"/>
              </w:rPr>
            </w:pPr>
            <w:r w:rsidRPr="00CE40A8">
              <w:rPr>
                <w:rFonts w:ascii="Times New Roman" w:hAnsi="Times New Roman"/>
                <w:sz w:val="26"/>
                <w:szCs w:val="26"/>
              </w:rPr>
              <w:t>Минутка безопасности. Квест «По ступеням безопасности»</w:t>
            </w:r>
          </w:p>
          <w:p w:rsidR="00ED125F" w:rsidRPr="00CE40A8" w:rsidRDefault="008B7590" w:rsidP="00012FEB">
            <w:pPr>
              <w:numPr>
                <w:ilvl w:val="0"/>
                <w:numId w:val="8"/>
              </w:numPr>
              <w:tabs>
                <w:tab w:val="left" w:pos="570"/>
              </w:tabs>
              <w:spacing w:after="0" w:line="228" w:lineRule="auto"/>
              <w:ind w:left="13" w:firstLine="0"/>
              <w:jc w:val="both"/>
              <w:rPr>
                <w:rFonts w:ascii="Times New Roman" w:hAnsi="Times New Roman"/>
                <w:sz w:val="26"/>
                <w:szCs w:val="26"/>
              </w:rPr>
            </w:pPr>
            <w:r w:rsidRPr="00CE40A8">
              <w:rPr>
                <w:rFonts w:ascii="Times New Roman" w:hAnsi="Times New Roman"/>
                <w:sz w:val="26"/>
                <w:szCs w:val="26"/>
              </w:rPr>
              <w:t>Виртуальная экскурсия «Легенды ведут за собой»</w:t>
            </w:r>
          </w:p>
          <w:p w:rsidR="00ED125F" w:rsidRPr="00CE40A8" w:rsidRDefault="008B7590" w:rsidP="00012FEB">
            <w:pPr>
              <w:numPr>
                <w:ilvl w:val="0"/>
                <w:numId w:val="8"/>
              </w:numPr>
              <w:tabs>
                <w:tab w:val="left" w:pos="555"/>
              </w:tabs>
              <w:spacing w:after="0" w:line="228" w:lineRule="auto"/>
              <w:ind w:left="13" w:firstLine="0"/>
              <w:jc w:val="both"/>
              <w:rPr>
                <w:rFonts w:ascii="Times New Roman" w:hAnsi="Times New Roman"/>
                <w:sz w:val="26"/>
                <w:szCs w:val="26"/>
              </w:rPr>
            </w:pPr>
            <w:r w:rsidRPr="00CE40A8">
              <w:rPr>
                <w:rFonts w:ascii="Times New Roman" w:hAnsi="Times New Roman"/>
                <w:sz w:val="26"/>
                <w:szCs w:val="26"/>
              </w:rPr>
              <w:t>Конкурс рисунков «</w:t>
            </w:r>
            <w:r w:rsidR="00ED125F" w:rsidRPr="00CE40A8">
              <w:rPr>
                <w:rFonts w:ascii="Times New Roman" w:hAnsi="Times New Roman"/>
                <w:sz w:val="26"/>
                <w:szCs w:val="26"/>
              </w:rPr>
              <w:t>Безопасное лето</w:t>
            </w:r>
            <w:r w:rsidRPr="00CE40A8">
              <w:rPr>
                <w:rFonts w:ascii="Times New Roman" w:hAnsi="Times New Roman"/>
                <w:sz w:val="26"/>
                <w:szCs w:val="26"/>
              </w:rPr>
              <w:t>»</w:t>
            </w:r>
          </w:p>
        </w:tc>
      </w:tr>
      <w:tr w:rsidR="00CE40A8" w:rsidRPr="00CE40A8" w:rsidTr="00CE40A8">
        <w:trPr>
          <w:trHeight w:val="1832"/>
        </w:trPr>
        <w:tc>
          <w:tcPr>
            <w:tcW w:w="3210" w:type="dxa"/>
            <w:tcBorders>
              <w:top w:val="single" w:sz="4" w:space="0" w:color="auto"/>
              <w:left w:val="single" w:sz="4" w:space="0" w:color="auto"/>
              <w:bottom w:val="single" w:sz="4" w:space="0" w:color="auto"/>
              <w:right w:val="single" w:sz="4" w:space="0" w:color="auto"/>
            </w:tcBorders>
          </w:tcPr>
          <w:p w:rsidR="00CE40A8" w:rsidRPr="00CE40A8" w:rsidRDefault="00CE40A8"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«Вместе весело шагать!»</w:t>
            </w:r>
          </w:p>
          <w:p w:rsidR="00CE40A8" w:rsidRPr="00CE40A8" w:rsidRDefault="00CE40A8"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(11 августа)</w:t>
            </w:r>
          </w:p>
          <w:p w:rsidR="00CE40A8" w:rsidRPr="00CE40A8" w:rsidRDefault="00CE40A8" w:rsidP="0068084F">
            <w:pPr>
              <w:numPr>
                <w:ilvl w:val="0"/>
                <w:numId w:val="9"/>
              </w:numPr>
              <w:tabs>
                <w:tab w:val="left" w:pos="47"/>
                <w:tab w:val="left" w:pos="567"/>
              </w:tabs>
              <w:spacing w:after="0" w:line="228" w:lineRule="auto"/>
              <w:ind w:left="47" w:firstLine="0"/>
              <w:jc w:val="both"/>
              <w:rPr>
                <w:rFonts w:ascii="Times New Roman" w:hAnsi="Times New Roman"/>
                <w:sz w:val="26"/>
                <w:szCs w:val="26"/>
              </w:rPr>
            </w:pPr>
            <w:r w:rsidRPr="00CE40A8">
              <w:rPr>
                <w:rFonts w:ascii="Times New Roman" w:hAnsi="Times New Roman"/>
                <w:sz w:val="26"/>
                <w:szCs w:val="26"/>
              </w:rPr>
              <w:t>Утренняя зарядка</w:t>
            </w:r>
          </w:p>
          <w:p w:rsidR="00CE40A8" w:rsidRPr="00CE40A8" w:rsidRDefault="00CE40A8" w:rsidP="0068084F">
            <w:pPr>
              <w:numPr>
                <w:ilvl w:val="0"/>
                <w:numId w:val="9"/>
              </w:numPr>
              <w:tabs>
                <w:tab w:val="left" w:pos="47"/>
                <w:tab w:val="left" w:pos="567"/>
              </w:tabs>
              <w:spacing w:after="0" w:line="228" w:lineRule="auto"/>
              <w:ind w:left="47" w:firstLine="0"/>
              <w:jc w:val="both"/>
              <w:rPr>
                <w:rFonts w:ascii="Times New Roman" w:hAnsi="Times New Roman"/>
                <w:sz w:val="26"/>
                <w:szCs w:val="26"/>
              </w:rPr>
            </w:pPr>
            <w:r w:rsidRPr="00CE40A8">
              <w:rPr>
                <w:rFonts w:ascii="Times New Roman" w:hAnsi="Times New Roman"/>
                <w:sz w:val="26"/>
                <w:szCs w:val="26"/>
              </w:rPr>
              <w:t>Минутка здоровья. Советы доктора «Первая помощь при травмах»</w:t>
            </w:r>
          </w:p>
          <w:p w:rsidR="00CE40A8" w:rsidRPr="00CE40A8" w:rsidRDefault="00CE40A8" w:rsidP="0068084F">
            <w:pPr>
              <w:numPr>
                <w:ilvl w:val="0"/>
                <w:numId w:val="5"/>
              </w:numPr>
              <w:tabs>
                <w:tab w:val="left" w:pos="567"/>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Конкурс песен о лете</w:t>
            </w:r>
          </w:p>
          <w:p w:rsidR="00CE40A8" w:rsidRPr="00CE40A8" w:rsidRDefault="00CE40A8" w:rsidP="0068084F">
            <w:pPr>
              <w:numPr>
                <w:ilvl w:val="0"/>
                <w:numId w:val="5"/>
              </w:numPr>
              <w:tabs>
                <w:tab w:val="left" w:pos="570"/>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Игры нашего двора</w:t>
            </w:r>
          </w:p>
          <w:p w:rsidR="00CE40A8" w:rsidRDefault="00CE40A8" w:rsidP="0068084F">
            <w:pPr>
              <w:numPr>
                <w:ilvl w:val="0"/>
                <w:numId w:val="5"/>
              </w:numPr>
              <w:tabs>
                <w:tab w:val="left" w:pos="567"/>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Развлекательная программа «Танцуют все!»</w:t>
            </w:r>
          </w:p>
          <w:p w:rsidR="00CE40A8" w:rsidRPr="00CE40A8" w:rsidRDefault="00CE40A8" w:rsidP="0068084F">
            <w:pPr>
              <w:numPr>
                <w:ilvl w:val="0"/>
                <w:numId w:val="5"/>
              </w:numPr>
              <w:tabs>
                <w:tab w:val="left" w:pos="570"/>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Творческая мастерская «Очумелые руки»</w:t>
            </w:r>
          </w:p>
          <w:p w:rsidR="00CE40A8" w:rsidRPr="00CE40A8" w:rsidRDefault="00CE40A8" w:rsidP="00CE40A8">
            <w:pPr>
              <w:tabs>
                <w:tab w:val="left" w:pos="426"/>
              </w:tabs>
              <w:spacing w:after="0" w:line="228" w:lineRule="auto"/>
              <w:ind w:left="76"/>
              <w:jc w:val="both"/>
              <w:rPr>
                <w:rFonts w:ascii="Times New Roman" w:hAnsi="Times New Roman"/>
                <w:sz w:val="26"/>
                <w:szCs w:val="26"/>
              </w:rPr>
            </w:pPr>
          </w:p>
          <w:p w:rsidR="00CE40A8" w:rsidRPr="00CE40A8" w:rsidRDefault="00CE40A8" w:rsidP="00CE40A8">
            <w:pPr>
              <w:spacing w:after="0" w:line="228" w:lineRule="auto"/>
              <w:jc w:val="center"/>
              <w:rPr>
                <w:rFonts w:ascii="Times New Roman" w:hAnsi="Times New Roman"/>
                <w:b/>
                <w:bCs/>
                <w:sz w:val="26"/>
                <w:szCs w:val="26"/>
              </w:rPr>
            </w:pPr>
          </w:p>
        </w:tc>
        <w:tc>
          <w:tcPr>
            <w:tcW w:w="3600" w:type="dxa"/>
            <w:tcBorders>
              <w:top w:val="single" w:sz="4" w:space="0" w:color="auto"/>
              <w:left w:val="single" w:sz="4" w:space="0" w:color="auto"/>
              <w:bottom w:val="single" w:sz="4" w:space="0" w:color="auto"/>
              <w:right w:val="single" w:sz="4" w:space="0" w:color="auto"/>
            </w:tcBorders>
            <w:hideMark/>
          </w:tcPr>
          <w:p w:rsidR="00CE40A8" w:rsidRPr="00CE40A8" w:rsidRDefault="00CE40A8"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«Уши, лапы и хвост…»</w:t>
            </w:r>
          </w:p>
          <w:p w:rsidR="00CE40A8" w:rsidRPr="00CE40A8" w:rsidRDefault="00CE40A8" w:rsidP="00CE40A8">
            <w:pPr>
              <w:tabs>
                <w:tab w:val="left" w:pos="47"/>
              </w:tabs>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(12 августа)</w:t>
            </w:r>
          </w:p>
          <w:p w:rsidR="00CE40A8" w:rsidRPr="00CE40A8" w:rsidRDefault="00CE40A8" w:rsidP="0068084F">
            <w:pPr>
              <w:numPr>
                <w:ilvl w:val="0"/>
                <w:numId w:val="5"/>
              </w:numPr>
              <w:tabs>
                <w:tab w:val="left" w:pos="615"/>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Утренняя зарядка</w:t>
            </w:r>
          </w:p>
          <w:p w:rsidR="00CE40A8" w:rsidRPr="00CE40A8" w:rsidRDefault="00CE40A8" w:rsidP="0068084F">
            <w:pPr>
              <w:numPr>
                <w:ilvl w:val="0"/>
                <w:numId w:val="5"/>
              </w:numPr>
              <w:tabs>
                <w:tab w:val="left" w:pos="47"/>
                <w:tab w:val="left" w:pos="618"/>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Минутка здоровья. Советы доктора «Первая помощь при укусах насекомых, змей, собак»</w:t>
            </w:r>
          </w:p>
          <w:p w:rsidR="00CE40A8" w:rsidRPr="00CE40A8" w:rsidRDefault="00CE40A8" w:rsidP="0068084F">
            <w:pPr>
              <w:numPr>
                <w:ilvl w:val="0"/>
                <w:numId w:val="10"/>
              </w:numPr>
              <w:shd w:val="clear" w:color="auto" w:fill="FFFFFF"/>
              <w:tabs>
                <w:tab w:val="left" w:pos="47"/>
                <w:tab w:val="left" w:pos="618"/>
              </w:tabs>
              <w:spacing w:after="0" w:line="228" w:lineRule="auto"/>
              <w:ind w:left="47" w:firstLine="0"/>
              <w:contextualSpacing/>
              <w:jc w:val="both"/>
              <w:rPr>
                <w:rFonts w:ascii="Times New Roman" w:hAnsi="Times New Roman"/>
                <w:sz w:val="26"/>
                <w:szCs w:val="26"/>
              </w:rPr>
            </w:pPr>
            <w:r w:rsidRPr="00CE40A8">
              <w:rPr>
                <w:rFonts w:ascii="Times New Roman" w:hAnsi="Times New Roman"/>
                <w:sz w:val="26"/>
                <w:szCs w:val="26"/>
              </w:rPr>
              <w:t xml:space="preserve">Спортивная программа «Весёлые ребята!» </w:t>
            </w:r>
          </w:p>
          <w:p w:rsidR="00CE40A8" w:rsidRPr="0068084F" w:rsidRDefault="00CE40A8" w:rsidP="0068084F">
            <w:pPr>
              <w:numPr>
                <w:ilvl w:val="0"/>
                <w:numId w:val="10"/>
              </w:numPr>
              <w:tabs>
                <w:tab w:val="left" w:pos="47"/>
                <w:tab w:val="left" w:pos="618"/>
              </w:tabs>
              <w:spacing w:after="0" w:line="228" w:lineRule="auto"/>
              <w:ind w:left="47" w:firstLine="0"/>
              <w:contextualSpacing/>
              <w:rPr>
                <w:rFonts w:ascii="Times New Roman" w:hAnsi="Times New Roman"/>
                <w:color w:val="5A5A5A"/>
                <w:sz w:val="26"/>
                <w:szCs w:val="26"/>
                <w:lang w:bidi="en-US"/>
              </w:rPr>
            </w:pPr>
            <w:r w:rsidRPr="00CE40A8">
              <w:rPr>
                <w:rFonts w:ascii="Times New Roman" w:hAnsi="Times New Roman"/>
                <w:color w:val="000000"/>
                <w:sz w:val="26"/>
                <w:szCs w:val="26"/>
                <w:lang w:bidi="en-US"/>
              </w:rPr>
              <w:t>Креативная фотография «В мире животных»</w:t>
            </w:r>
          </w:p>
          <w:p w:rsidR="00CE40A8" w:rsidRPr="0068084F" w:rsidRDefault="00CE40A8" w:rsidP="0068084F">
            <w:pPr>
              <w:numPr>
                <w:ilvl w:val="0"/>
                <w:numId w:val="10"/>
              </w:numPr>
              <w:tabs>
                <w:tab w:val="left" w:pos="47"/>
                <w:tab w:val="left" w:pos="618"/>
              </w:tabs>
              <w:spacing w:after="0" w:line="228" w:lineRule="auto"/>
              <w:ind w:left="47" w:firstLine="0"/>
              <w:contextualSpacing/>
              <w:jc w:val="both"/>
              <w:rPr>
                <w:rFonts w:ascii="Times New Roman" w:hAnsi="Times New Roman"/>
                <w:color w:val="5A5A5A"/>
                <w:sz w:val="26"/>
                <w:szCs w:val="26"/>
                <w:lang w:bidi="en-US"/>
              </w:rPr>
            </w:pPr>
            <w:r w:rsidRPr="0068084F">
              <w:rPr>
                <w:rFonts w:ascii="Times New Roman" w:hAnsi="Times New Roman"/>
                <w:color w:val="000000"/>
                <w:sz w:val="26"/>
                <w:szCs w:val="26"/>
                <w:lang w:bidi="en-US"/>
              </w:rPr>
              <w:t>Викторина «Уши, лапы, хвосты...»</w:t>
            </w:r>
          </w:p>
        </w:tc>
        <w:tc>
          <w:tcPr>
            <w:tcW w:w="3114" w:type="dxa"/>
            <w:tcBorders>
              <w:top w:val="single" w:sz="4" w:space="0" w:color="auto"/>
              <w:left w:val="single" w:sz="4" w:space="0" w:color="auto"/>
              <w:bottom w:val="single" w:sz="4" w:space="0" w:color="auto"/>
              <w:right w:val="single" w:sz="4" w:space="0" w:color="auto"/>
            </w:tcBorders>
            <w:hideMark/>
          </w:tcPr>
          <w:p w:rsidR="00CE40A8" w:rsidRPr="00CE40A8" w:rsidRDefault="00CE40A8"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«Книжкин день»</w:t>
            </w:r>
          </w:p>
          <w:p w:rsidR="00CE40A8" w:rsidRPr="00CE40A8" w:rsidRDefault="00CE40A8"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(13 августа)</w:t>
            </w:r>
          </w:p>
          <w:p w:rsidR="00CE40A8" w:rsidRPr="00CE40A8" w:rsidRDefault="00CE40A8" w:rsidP="00012FEB">
            <w:pPr>
              <w:numPr>
                <w:ilvl w:val="0"/>
                <w:numId w:val="11"/>
              </w:numPr>
              <w:tabs>
                <w:tab w:val="left" w:pos="56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 xml:space="preserve">Утренняя зарядка </w:t>
            </w:r>
          </w:p>
          <w:p w:rsidR="00CE40A8" w:rsidRPr="00CE40A8" w:rsidRDefault="00CE40A8" w:rsidP="00012FEB">
            <w:pPr>
              <w:numPr>
                <w:ilvl w:val="0"/>
                <w:numId w:val="11"/>
              </w:numPr>
              <w:tabs>
                <w:tab w:val="left" w:pos="56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Минутка здоровья «Твой режим»</w:t>
            </w:r>
          </w:p>
          <w:p w:rsidR="00CE40A8" w:rsidRPr="00CE40A8" w:rsidRDefault="00CE40A8" w:rsidP="00012FEB">
            <w:pPr>
              <w:numPr>
                <w:ilvl w:val="0"/>
                <w:numId w:val="11"/>
              </w:numPr>
              <w:tabs>
                <w:tab w:val="left" w:pos="585"/>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Виртуальная экскурсия «Символы эпохи»</w:t>
            </w:r>
          </w:p>
          <w:p w:rsidR="00CE40A8" w:rsidRPr="00CE40A8" w:rsidRDefault="00012FEB" w:rsidP="00012FEB">
            <w:pPr>
              <w:numPr>
                <w:ilvl w:val="0"/>
                <w:numId w:val="11"/>
              </w:numPr>
              <w:tabs>
                <w:tab w:val="left" w:pos="561"/>
              </w:tabs>
              <w:spacing w:after="0" w:line="228" w:lineRule="auto"/>
              <w:ind w:left="0" w:firstLine="136"/>
              <w:jc w:val="both"/>
              <w:rPr>
                <w:rFonts w:ascii="Times New Roman" w:hAnsi="Times New Roman"/>
                <w:sz w:val="26"/>
                <w:szCs w:val="26"/>
              </w:rPr>
            </w:pPr>
            <w:r>
              <w:rPr>
                <w:rFonts w:ascii="Times New Roman" w:hAnsi="Times New Roman"/>
                <w:sz w:val="26"/>
                <w:szCs w:val="26"/>
              </w:rPr>
              <w:t xml:space="preserve">Игровая </w:t>
            </w:r>
            <w:r w:rsidR="00CE40A8" w:rsidRPr="00CE40A8">
              <w:rPr>
                <w:rFonts w:ascii="Times New Roman" w:hAnsi="Times New Roman"/>
                <w:sz w:val="26"/>
                <w:szCs w:val="26"/>
              </w:rPr>
              <w:t>программа «Путешествие по сказкам»</w:t>
            </w:r>
          </w:p>
          <w:p w:rsidR="00CE40A8" w:rsidRPr="00CE40A8" w:rsidRDefault="00CE40A8" w:rsidP="00012FEB">
            <w:pPr>
              <w:numPr>
                <w:ilvl w:val="0"/>
                <w:numId w:val="11"/>
              </w:numPr>
              <w:tabs>
                <w:tab w:val="left" w:pos="561"/>
              </w:tabs>
              <w:spacing w:after="0" w:line="228" w:lineRule="auto"/>
              <w:ind w:left="0" w:firstLine="136"/>
              <w:jc w:val="both"/>
              <w:rPr>
                <w:rFonts w:ascii="Times New Roman" w:hAnsi="Times New Roman"/>
                <w:sz w:val="26"/>
                <w:szCs w:val="26"/>
              </w:rPr>
            </w:pPr>
            <w:r w:rsidRPr="00CE40A8">
              <w:rPr>
                <w:rFonts w:ascii="Times New Roman" w:hAnsi="Times New Roman"/>
                <w:sz w:val="26"/>
                <w:szCs w:val="26"/>
              </w:rPr>
              <w:t>Посещение школьной библиотеки. Операция «Книжкина больница»</w:t>
            </w:r>
          </w:p>
          <w:p w:rsidR="00CE40A8" w:rsidRDefault="00CE40A8" w:rsidP="00012FEB">
            <w:pPr>
              <w:numPr>
                <w:ilvl w:val="0"/>
                <w:numId w:val="7"/>
              </w:numPr>
              <w:tabs>
                <w:tab w:val="left" w:pos="561"/>
              </w:tabs>
              <w:spacing w:after="0" w:line="228" w:lineRule="auto"/>
              <w:ind w:left="0" w:firstLine="136"/>
              <w:jc w:val="both"/>
              <w:rPr>
                <w:rFonts w:ascii="Times New Roman" w:hAnsi="Times New Roman"/>
                <w:sz w:val="26"/>
                <w:szCs w:val="26"/>
              </w:rPr>
            </w:pPr>
            <w:r w:rsidRPr="00CE40A8">
              <w:rPr>
                <w:rFonts w:ascii="Times New Roman" w:hAnsi="Times New Roman"/>
                <w:sz w:val="26"/>
                <w:szCs w:val="26"/>
              </w:rPr>
              <w:t xml:space="preserve"> Творческая мастерская «Очумелые ручки» </w:t>
            </w:r>
          </w:p>
          <w:p w:rsidR="00CE40A8" w:rsidRPr="00012FEB" w:rsidRDefault="00CE40A8" w:rsidP="00012FEB">
            <w:pPr>
              <w:numPr>
                <w:ilvl w:val="0"/>
                <w:numId w:val="7"/>
              </w:numPr>
              <w:tabs>
                <w:tab w:val="left" w:pos="561"/>
              </w:tabs>
              <w:spacing w:after="0" w:line="228" w:lineRule="auto"/>
              <w:ind w:left="0" w:firstLine="136"/>
              <w:jc w:val="both"/>
              <w:rPr>
                <w:rFonts w:ascii="Times New Roman" w:hAnsi="Times New Roman"/>
                <w:sz w:val="26"/>
                <w:szCs w:val="26"/>
              </w:rPr>
            </w:pPr>
            <w:r w:rsidRPr="00012FEB">
              <w:rPr>
                <w:rFonts w:ascii="Times New Roman" w:hAnsi="Times New Roman"/>
                <w:sz w:val="26"/>
                <w:szCs w:val="26"/>
              </w:rPr>
              <w:t>А</w:t>
            </w:r>
            <w:r w:rsidR="00012FEB">
              <w:rPr>
                <w:rFonts w:ascii="Times New Roman" w:hAnsi="Times New Roman"/>
                <w:sz w:val="26"/>
                <w:szCs w:val="26"/>
                <w:lang w:val="en-US" w:bidi="en-US"/>
              </w:rPr>
              <w:t xml:space="preserve">кция </w:t>
            </w:r>
            <w:r w:rsidRPr="00012FEB">
              <w:rPr>
                <w:rFonts w:ascii="Times New Roman" w:hAnsi="Times New Roman"/>
                <w:sz w:val="26"/>
                <w:szCs w:val="26"/>
                <w:lang w:val="en-US" w:bidi="en-US"/>
              </w:rPr>
              <w:t>«Подари книгу</w:t>
            </w:r>
            <w:r w:rsidR="0072524C">
              <w:rPr>
                <w:rFonts w:ascii="Times New Roman" w:hAnsi="Times New Roman"/>
                <w:sz w:val="26"/>
                <w:szCs w:val="26"/>
                <w:lang w:bidi="en-US"/>
              </w:rPr>
              <w:t>»</w:t>
            </w:r>
          </w:p>
        </w:tc>
      </w:tr>
      <w:tr w:rsidR="00ED125F" w:rsidRPr="00CE40A8" w:rsidTr="009E50B4">
        <w:trPr>
          <w:trHeight w:val="416"/>
        </w:trPr>
        <w:tc>
          <w:tcPr>
            <w:tcW w:w="321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интересных профессий»</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(16 августа)</w:t>
            </w:r>
          </w:p>
          <w:p w:rsidR="00ED125F" w:rsidRPr="00CE40A8" w:rsidRDefault="00ED125F" w:rsidP="00CE40A8">
            <w:pPr>
              <w:numPr>
                <w:ilvl w:val="0"/>
                <w:numId w:val="11"/>
              </w:numPr>
              <w:tabs>
                <w:tab w:val="left" w:pos="284"/>
              </w:tabs>
              <w:spacing w:after="0" w:line="228" w:lineRule="auto"/>
              <w:ind w:left="142" w:hanging="142"/>
              <w:jc w:val="both"/>
              <w:rPr>
                <w:rFonts w:ascii="Times New Roman" w:hAnsi="Times New Roman"/>
                <w:sz w:val="26"/>
                <w:szCs w:val="26"/>
              </w:rPr>
            </w:pPr>
            <w:r w:rsidRPr="00CE40A8">
              <w:rPr>
                <w:rFonts w:ascii="Times New Roman" w:hAnsi="Times New Roman"/>
                <w:color w:val="000000"/>
                <w:sz w:val="26"/>
                <w:szCs w:val="26"/>
              </w:rPr>
              <w:t>Утренняя зарядка</w:t>
            </w:r>
          </w:p>
          <w:p w:rsidR="00ED125F" w:rsidRPr="00CE40A8" w:rsidRDefault="00ED125F" w:rsidP="00CE40A8">
            <w:pPr>
              <w:numPr>
                <w:ilvl w:val="0"/>
                <w:numId w:val="11"/>
              </w:numPr>
              <w:tabs>
                <w:tab w:val="left" w:pos="284"/>
              </w:tabs>
              <w:spacing w:after="0" w:line="228" w:lineRule="auto"/>
              <w:ind w:left="142" w:hanging="142"/>
              <w:jc w:val="both"/>
              <w:rPr>
                <w:rFonts w:ascii="Times New Roman" w:hAnsi="Times New Roman"/>
                <w:sz w:val="26"/>
                <w:szCs w:val="26"/>
              </w:rPr>
            </w:pPr>
            <w:r w:rsidRPr="00CE40A8">
              <w:rPr>
                <w:rFonts w:ascii="Times New Roman" w:hAnsi="Times New Roman"/>
                <w:sz w:val="26"/>
                <w:szCs w:val="26"/>
              </w:rPr>
              <w:t xml:space="preserve">Минутка здоровья. Советы доктора «Первая помощь </w:t>
            </w:r>
            <w:r w:rsidR="0068084F">
              <w:rPr>
                <w:rFonts w:ascii="Times New Roman" w:hAnsi="Times New Roman"/>
                <w:sz w:val="26"/>
                <w:szCs w:val="26"/>
              </w:rPr>
              <w:t xml:space="preserve">при </w:t>
            </w:r>
            <w:r w:rsidRPr="00CE40A8">
              <w:rPr>
                <w:rFonts w:ascii="Times New Roman" w:hAnsi="Times New Roman"/>
                <w:sz w:val="26"/>
                <w:szCs w:val="26"/>
              </w:rPr>
              <w:t>ушибе, порезе»</w:t>
            </w:r>
          </w:p>
          <w:p w:rsidR="00ED125F" w:rsidRPr="00CE40A8" w:rsidRDefault="0068084F" w:rsidP="00CE40A8">
            <w:pPr>
              <w:numPr>
                <w:ilvl w:val="0"/>
                <w:numId w:val="11"/>
              </w:numPr>
              <w:spacing w:after="0" w:line="228" w:lineRule="auto"/>
              <w:ind w:left="142" w:hanging="142"/>
              <w:jc w:val="both"/>
              <w:rPr>
                <w:rFonts w:ascii="Times New Roman" w:hAnsi="Times New Roman"/>
                <w:sz w:val="26"/>
                <w:szCs w:val="26"/>
              </w:rPr>
            </w:pPr>
            <w:r>
              <w:rPr>
                <w:rFonts w:ascii="Times New Roman" w:hAnsi="Times New Roman"/>
                <w:sz w:val="26"/>
                <w:szCs w:val="26"/>
              </w:rPr>
              <w:t>Информационная минутка «День воздушного флота России»</w:t>
            </w:r>
          </w:p>
          <w:p w:rsidR="00ED125F" w:rsidRPr="00CE40A8" w:rsidRDefault="00ED125F" w:rsidP="00CE40A8">
            <w:pPr>
              <w:numPr>
                <w:ilvl w:val="0"/>
                <w:numId w:val="11"/>
              </w:numPr>
              <w:tabs>
                <w:tab w:val="left" w:pos="284"/>
              </w:tabs>
              <w:spacing w:after="0" w:line="228" w:lineRule="auto"/>
              <w:ind w:left="142" w:hanging="142"/>
              <w:jc w:val="both"/>
              <w:rPr>
                <w:rFonts w:ascii="Times New Roman" w:hAnsi="Times New Roman"/>
                <w:sz w:val="26"/>
                <w:szCs w:val="26"/>
              </w:rPr>
            </w:pPr>
            <w:r w:rsidRPr="00CE40A8">
              <w:rPr>
                <w:rFonts w:ascii="Times New Roman" w:hAnsi="Times New Roman"/>
                <w:sz w:val="26"/>
                <w:szCs w:val="26"/>
              </w:rPr>
              <w:t>Конкурс рисунков «Сам</w:t>
            </w:r>
            <w:r w:rsidR="0072524C">
              <w:rPr>
                <w:rFonts w:ascii="Times New Roman" w:hAnsi="Times New Roman"/>
                <w:sz w:val="26"/>
                <w:szCs w:val="26"/>
              </w:rPr>
              <w:t>олё</w:t>
            </w:r>
            <w:r w:rsidRPr="00CE40A8">
              <w:rPr>
                <w:rFonts w:ascii="Times New Roman" w:hAnsi="Times New Roman"/>
                <w:sz w:val="26"/>
                <w:szCs w:val="26"/>
              </w:rPr>
              <w:t>ты будущего»</w:t>
            </w:r>
          </w:p>
          <w:p w:rsidR="00ED125F" w:rsidRPr="00CE40A8" w:rsidRDefault="003B2FBB" w:rsidP="00CE40A8">
            <w:pPr>
              <w:numPr>
                <w:ilvl w:val="0"/>
                <w:numId w:val="11"/>
              </w:numPr>
              <w:tabs>
                <w:tab w:val="left" w:pos="284"/>
              </w:tabs>
              <w:spacing w:after="0" w:line="228" w:lineRule="auto"/>
              <w:ind w:left="34" w:firstLine="0"/>
              <w:contextualSpacing/>
              <w:rPr>
                <w:rFonts w:ascii="Times New Roman" w:hAnsi="Times New Roman"/>
                <w:sz w:val="26"/>
                <w:szCs w:val="26"/>
                <w:lang w:bidi="en-US"/>
              </w:rPr>
            </w:pPr>
            <w:r>
              <w:rPr>
                <w:rFonts w:ascii="Times New Roman" w:hAnsi="Times New Roman"/>
                <w:sz w:val="26"/>
                <w:szCs w:val="26"/>
                <w:lang w:bidi="en-US"/>
              </w:rPr>
              <w:t>Викторина «Лётчики –</w:t>
            </w:r>
            <w:r w:rsidR="00A46813" w:rsidRPr="00CE40A8">
              <w:rPr>
                <w:rFonts w:ascii="Times New Roman" w:hAnsi="Times New Roman"/>
                <w:sz w:val="26"/>
                <w:szCs w:val="26"/>
                <w:lang w:bidi="en-US"/>
              </w:rPr>
              <w:t>герои»</w:t>
            </w:r>
          </w:p>
          <w:p w:rsidR="00ED125F" w:rsidRPr="00CE40A8" w:rsidRDefault="0027354C" w:rsidP="00CE40A8">
            <w:pPr>
              <w:numPr>
                <w:ilvl w:val="0"/>
                <w:numId w:val="11"/>
              </w:numPr>
              <w:tabs>
                <w:tab w:val="left" w:pos="284"/>
              </w:tabs>
              <w:spacing w:after="0" w:line="228" w:lineRule="auto"/>
              <w:ind w:left="34" w:firstLine="0"/>
              <w:contextualSpacing/>
              <w:rPr>
                <w:rFonts w:ascii="Times New Roman" w:hAnsi="Times New Roman"/>
                <w:sz w:val="26"/>
                <w:szCs w:val="26"/>
                <w:lang w:bidi="en-US"/>
              </w:rPr>
            </w:pPr>
            <w:r w:rsidRPr="00CE40A8">
              <w:rPr>
                <w:rFonts w:ascii="Times New Roman" w:hAnsi="Times New Roman"/>
                <w:sz w:val="26"/>
                <w:szCs w:val="26"/>
                <w:lang w:bidi="en-US"/>
              </w:rPr>
              <w:t>Творческая мастерская «</w:t>
            </w:r>
            <w:r w:rsidR="00ED125F" w:rsidRPr="00CE40A8">
              <w:rPr>
                <w:rFonts w:ascii="Times New Roman" w:hAnsi="Times New Roman"/>
                <w:sz w:val="26"/>
                <w:szCs w:val="26"/>
                <w:lang w:bidi="en-US"/>
              </w:rPr>
              <w:t>Воздушный шар</w:t>
            </w:r>
            <w:r w:rsidRPr="00CE40A8">
              <w:rPr>
                <w:rFonts w:ascii="Times New Roman" w:hAnsi="Times New Roman"/>
                <w:sz w:val="26"/>
                <w:szCs w:val="26"/>
                <w:lang w:bidi="en-US"/>
              </w:rPr>
              <w:t>»</w:t>
            </w:r>
          </w:p>
        </w:tc>
        <w:tc>
          <w:tcPr>
            <w:tcW w:w="3600" w:type="dxa"/>
            <w:tcBorders>
              <w:top w:val="single" w:sz="4" w:space="0" w:color="auto"/>
              <w:left w:val="single" w:sz="4" w:space="0" w:color="auto"/>
              <w:bottom w:val="single" w:sz="4" w:space="0" w:color="auto"/>
              <w:right w:val="single" w:sz="4" w:space="0" w:color="auto"/>
            </w:tcBorders>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«День экологии»</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(17 августа)</w:t>
            </w:r>
          </w:p>
          <w:p w:rsidR="00ED125F" w:rsidRPr="00CE40A8" w:rsidRDefault="00ED125F" w:rsidP="00CE40A8">
            <w:pPr>
              <w:numPr>
                <w:ilvl w:val="0"/>
                <w:numId w:val="12"/>
              </w:numPr>
              <w:tabs>
                <w:tab w:val="left" w:pos="267"/>
              </w:tabs>
              <w:spacing w:after="0" w:line="228" w:lineRule="auto"/>
              <w:ind w:left="125" w:hanging="125"/>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CE40A8">
            <w:pPr>
              <w:numPr>
                <w:ilvl w:val="0"/>
                <w:numId w:val="12"/>
              </w:numPr>
              <w:tabs>
                <w:tab w:val="left" w:pos="267"/>
              </w:tabs>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Минутка здоровья. Советы доктора «Первая помощь при ожогах»</w:t>
            </w:r>
          </w:p>
          <w:p w:rsidR="00ED125F" w:rsidRPr="00CE40A8" w:rsidRDefault="00ED125F" w:rsidP="00CE40A8">
            <w:pPr>
              <w:numPr>
                <w:ilvl w:val="0"/>
                <w:numId w:val="12"/>
              </w:numPr>
              <w:tabs>
                <w:tab w:val="left" w:pos="267"/>
              </w:tabs>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Виртуальная экскурсия по заповедникам России</w:t>
            </w:r>
          </w:p>
          <w:p w:rsidR="00ED125F" w:rsidRPr="00CE40A8" w:rsidRDefault="00ED125F" w:rsidP="00CE40A8">
            <w:pPr>
              <w:numPr>
                <w:ilvl w:val="0"/>
                <w:numId w:val="13"/>
              </w:numPr>
              <w:shd w:val="clear" w:color="auto" w:fill="FFFFFF"/>
              <w:tabs>
                <w:tab w:val="left" w:pos="267"/>
              </w:tabs>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Викторина «Экологическая тропа»</w:t>
            </w:r>
          </w:p>
          <w:p w:rsidR="00ED125F" w:rsidRPr="00CE40A8" w:rsidRDefault="00ED125F" w:rsidP="00CE40A8">
            <w:pPr>
              <w:numPr>
                <w:ilvl w:val="0"/>
                <w:numId w:val="14"/>
              </w:numPr>
              <w:shd w:val="clear" w:color="auto" w:fill="FFFFFF"/>
              <w:tabs>
                <w:tab w:val="left" w:pos="267"/>
              </w:tabs>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Конкурс рисунков  «Берегите природу!»</w:t>
            </w:r>
          </w:p>
          <w:p w:rsidR="00ED125F" w:rsidRPr="00CE40A8" w:rsidRDefault="0027354C" w:rsidP="00CE40A8">
            <w:pPr>
              <w:numPr>
                <w:ilvl w:val="0"/>
                <w:numId w:val="14"/>
              </w:numPr>
              <w:shd w:val="clear" w:color="auto" w:fill="FFFFFF"/>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Акция «</w:t>
            </w:r>
            <w:r w:rsidR="00ED125F" w:rsidRPr="00CE40A8">
              <w:rPr>
                <w:rFonts w:ascii="Times New Roman" w:hAnsi="Times New Roman"/>
                <w:sz w:val="26"/>
                <w:szCs w:val="26"/>
              </w:rPr>
              <w:t>Чистый город!</w:t>
            </w:r>
            <w:r w:rsidRPr="00CE40A8">
              <w:rPr>
                <w:rFonts w:ascii="Times New Roman" w:hAnsi="Times New Roman"/>
                <w:sz w:val="26"/>
                <w:szCs w:val="26"/>
              </w:rPr>
              <w:t>»</w:t>
            </w:r>
          </w:p>
          <w:p w:rsidR="00ED125F" w:rsidRPr="00CE40A8" w:rsidRDefault="0027354C" w:rsidP="00CE40A8">
            <w:pPr>
              <w:numPr>
                <w:ilvl w:val="0"/>
                <w:numId w:val="14"/>
              </w:numPr>
              <w:shd w:val="clear" w:color="auto" w:fill="FFFFFF"/>
              <w:spacing w:after="0" w:line="228" w:lineRule="auto"/>
              <w:ind w:left="125" w:hanging="125"/>
              <w:jc w:val="both"/>
              <w:rPr>
                <w:rFonts w:ascii="Times New Roman" w:hAnsi="Times New Roman"/>
                <w:sz w:val="26"/>
                <w:szCs w:val="26"/>
              </w:rPr>
            </w:pPr>
            <w:r w:rsidRPr="00CE40A8">
              <w:rPr>
                <w:rFonts w:ascii="Times New Roman" w:hAnsi="Times New Roman"/>
                <w:sz w:val="26"/>
                <w:szCs w:val="26"/>
              </w:rPr>
              <w:t>Мастер-класс «Разделяй с нами!»</w:t>
            </w:r>
          </w:p>
          <w:p w:rsidR="00ED125F" w:rsidRPr="00CE40A8" w:rsidRDefault="0027354C" w:rsidP="00CE40A8">
            <w:pPr>
              <w:numPr>
                <w:ilvl w:val="0"/>
                <w:numId w:val="14"/>
              </w:numPr>
              <w:shd w:val="clear" w:color="auto" w:fill="FFFFFF"/>
              <w:spacing w:after="0" w:line="228" w:lineRule="auto"/>
              <w:ind w:left="125" w:hanging="125"/>
              <w:jc w:val="both"/>
              <w:rPr>
                <w:rFonts w:ascii="Times New Roman" w:hAnsi="Times New Roman"/>
                <w:sz w:val="26"/>
                <w:szCs w:val="26"/>
              </w:rPr>
            </w:pPr>
            <w:r w:rsidRPr="00CE40A8">
              <w:rPr>
                <w:rFonts w:ascii="Times New Roman" w:hAnsi="Times New Roman"/>
                <w:sz w:val="26"/>
                <w:szCs w:val="26"/>
              </w:rPr>
              <w:t>Творческая мастерская «</w:t>
            </w:r>
            <w:r w:rsidR="00ED125F" w:rsidRPr="00CE40A8">
              <w:rPr>
                <w:rFonts w:ascii="Times New Roman" w:hAnsi="Times New Roman"/>
                <w:sz w:val="26"/>
                <w:szCs w:val="26"/>
              </w:rPr>
              <w:t>Подари жизнь снова!</w:t>
            </w:r>
            <w:r w:rsidRPr="00CE40A8">
              <w:rPr>
                <w:rFonts w:ascii="Times New Roman" w:hAnsi="Times New Roman"/>
                <w:sz w:val="26"/>
                <w:szCs w:val="26"/>
              </w:rPr>
              <w:t>»</w:t>
            </w:r>
          </w:p>
        </w:tc>
        <w:tc>
          <w:tcPr>
            <w:tcW w:w="3114"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tabs>
                <w:tab w:val="left" w:pos="116"/>
              </w:tabs>
              <w:spacing w:after="0" w:line="228" w:lineRule="auto"/>
              <w:ind w:firstLine="116"/>
              <w:jc w:val="center"/>
              <w:rPr>
                <w:rFonts w:ascii="Times New Roman" w:hAnsi="Times New Roman"/>
                <w:b/>
                <w:bCs/>
                <w:sz w:val="26"/>
                <w:szCs w:val="26"/>
              </w:rPr>
            </w:pPr>
            <w:r w:rsidRPr="00CE40A8">
              <w:rPr>
                <w:rFonts w:ascii="Times New Roman" w:hAnsi="Times New Roman"/>
                <w:b/>
                <w:bCs/>
                <w:sz w:val="26"/>
                <w:szCs w:val="26"/>
              </w:rPr>
              <w:t>«День здоровья»</w:t>
            </w:r>
          </w:p>
          <w:p w:rsidR="00ED125F" w:rsidRPr="00CE40A8" w:rsidRDefault="00ED125F" w:rsidP="00CE40A8">
            <w:pPr>
              <w:tabs>
                <w:tab w:val="left" w:pos="116"/>
              </w:tabs>
              <w:spacing w:after="0" w:line="228" w:lineRule="auto"/>
              <w:ind w:firstLine="116"/>
              <w:jc w:val="center"/>
              <w:rPr>
                <w:rFonts w:ascii="Times New Roman" w:hAnsi="Times New Roman"/>
                <w:b/>
                <w:bCs/>
                <w:sz w:val="26"/>
                <w:szCs w:val="26"/>
              </w:rPr>
            </w:pPr>
            <w:r w:rsidRPr="00CE40A8">
              <w:rPr>
                <w:rFonts w:ascii="Times New Roman" w:hAnsi="Times New Roman"/>
                <w:b/>
                <w:bCs/>
                <w:sz w:val="26"/>
                <w:szCs w:val="26"/>
              </w:rPr>
              <w:t xml:space="preserve"> (18 августа)</w:t>
            </w:r>
          </w:p>
          <w:p w:rsidR="00ED125F" w:rsidRPr="00CE40A8" w:rsidRDefault="00ED125F" w:rsidP="00CE40A8">
            <w:pPr>
              <w:numPr>
                <w:ilvl w:val="0"/>
                <w:numId w:val="15"/>
              </w:numPr>
              <w:tabs>
                <w:tab w:val="left" w:pos="116"/>
                <w:tab w:val="left" w:pos="355"/>
              </w:tabs>
              <w:spacing w:after="0" w:line="228" w:lineRule="auto"/>
              <w:ind w:left="0" w:firstLine="71"/>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CE40A8">
            <w:pPr>
              <w:numPr>
                <w:ilvl w:val="0"/>
                <w:numId w:val="15"/>
              </w:numPr>
              <w:tabs>
                <w:tab w:val="left" w:pos="116"/>
                <w:tab w:val="left" w:pos="355"/>
              </w:tabs>
              <w:spacing w:after="0" w:line="228" w:lineRule="auto"/>
              <w:ind w:left="0" w:firstLine="71"/>
              <w:jc w:val="both"/>
              <w:rPr>
                <w:rFonts w:ascii="Times New Roman" w:hAnsi="Times New Roman"/>
                <w:sz w:val="26"/>
                <w:szCs w:val="26"/>
              </w:rPr>
            </w:pPr>
            <w:r w:rsidRPr="00CE40A8">
              <w:rPr>
                <w:rFonts w:ascii="Times New Roman" w:hAnsi="Times New Roman"/>
                <w:sz w:val="26"/>
                <w:szCs w:val="26"/>
              </w:rPr>
              <w:t>Минутка здоровья. Советы доктора «Безопасные игры»</w:t>
            </w:r>
          </w:p>
          <w:p w:rsidR="00ED125F" w:rsidRPr="00CE40A8" w:rsidRDefault="0027354C" w:rsidP="00CE40A8">
            <w:pPr>
              <w:numPr>
                <w:ilvl w:val="0"/>
                <w:numId w:val="15"/>
              </w:numPr>
              <w:spacing w:after="0" w:line="228" w:lineRule="auto"/>
              <w:ind w:left="0" w:firstLine="71"/>
              <w:jc w:val="both"/>
              <w:rPr>
                <w:rFonts w:ascii="Times New Roman" w:hAnsi="Times New Roman"/>
                <w:sz w:val="26"/>
                <w:szCs w:val="26"/>
              </w:rPr>
            </w:pPr>
            <w:r w:rsidRPr="00CE40A8">
              <w:rPr>
                <w:rFonts w:ascii="Times New Roman" w:hAnsi="Times New Roman"/>
                <w:sz w:val="26"/>
                <w:szCs w:val="26"/>
              </w:rPr>
              <w:t>Информационная минутка «</w:t>
            </w:r>
            <w:r w:rsidR="00ED125F" w:rsidRPr="00CE40A8">
              <w:rPr>
                <w:rFonts w:ascii="Times New Roman" w:hAnsi="Times New Roman"/>
                <w:sz w:val="26"/>
                <w:szCs w:val="26"/>
              </w:rPr>
              <w:t>З</w:t>
            </w:r>
            <w:r w:rsidR="003B2FBB">
              <w:rPr>
                <w:rFonts w:ascii="Times New Roman" w:hAnsi="Times New Roman"/>
                <w:sz w:val="26"/>
                <w:szCs w:val="26"/>
              </w:rPr>
              <w:t>вё</w:t>
            </w:r>
            <w:r w:rsidRPr="00CE40A8">
              <w:rPr>
                <w:rFonts w:ascii="Times New Roman" w:hAnsi="Times New Roman"/>
                <w:sz w:val="26"/>
                <w:szCs w:val="26"/>
              </w:rPr>
              <w:t>здные спортсмены Белгородчины»</w:t>
            </w:r>
          </w:p>
          <w:p w:rsidR="00ED125F" w:rsidRPr="00CE40A8" w:rsidRDefault="00ED125F" w:rsidP="00CE40A8">
            <w:pPr>
              <w:numPr>
                <w:ilvl w:val="0"/>
                <w:numId w:val="15"/>
              </w:numPr>
              <w:tabs>
                <w:tab w:val="left" w:pos="116"/>
                <w:tab w:val="left" w:pos="355"/>
              </w:tabs>
              <w:spacing w:after="0" w:line="228" w:lineRule="auto"/>
              <w:ind w:left="0" w:firstLine="71"/>
              <w:contextualSpacing/>
              <w:jc w:val="both"/>
              <w:rPr>
                <w:rFonts w:ascii="Times New Roman" w:hAnsi="Times New Roman"/>
                <w:sz w:val="26"/>
                <w:szCs w:val="26"/>
                <w:lang w:bidi="en-US"/>
              </w:rPr>
            </w:pPr>
            <w:r w:rsidRPr="00CE40A8">
              <w:rPr>
                <w:rFonts w:ascii="Times New Roman" w:hAnsi="Times New Roman"/>
                <w:sz w:val="26"/>
                <w:szCs w:val="26"/>
                <w:lang w:bidi="en-US"/>
              </w:rPr>
              <w:t>Квест «Знатоки правил ЗОЖ»</w:t>
            </w:r>
          </w:p>
          <w:p w:rsidR="00ED125F" w:rsidRPr="00CE40A8" w:rsidRDefault="0027354C" w:rsidP="00CE40A8">
            <w:pPr>
              <w:numPr>
                <w:ilvl w:val="0"/>
                <w:numId w:val="15"/>
              </w:numPr>
              <w:tabs>
                <w:tab w:val="left" w:pos="116"/>
                <w:tab w:val="left" w:pos="355"/>
              </w:tabs>
              <w:spacing w:after="0" w:line="228" w:lineRule="auto"/>
              <w:ind w:left="0" w:firstLine="71"/>
              <w:contextualSpacing/>
              <w:jc w:val="both"/>
              <w:rPr>
                <w:rFonts w:ascii="Times New Roman" w:hAnsi="Times New Roman"/>
                <w:sz w:val="26"/>
                <w:szCs w:val="26"/>
                <w:lang w:bidi="en-US"/>
              </w:rPr>
            </w:pPr>
            <w:r w:rsidRPr="00CE40A8">
              <w:rPr>
                <w:rFonts w:ascii="Times New Roman" w:hAnsi="Times New Roman"/>
                <w:sz w:val="26"/>
                <w:szCs w:val="26"/>
                <w:lang w:bidi="en-US"/>
              </w:rPr>
              <w:t>Спортивный час «Игры нашего двора»</w:t>
            </w:r>
          </w:p>
          <w:p w:rsidR="00ED125F" w:rsidRPr="00CE40A8" w:rsidRDefault="00ED125F" w:rsidP="00CE40A8">
            <w:pPr>
              <w:numPr>
                <w:ilvl w:val="0"/>
                <w:numId w:val="15"/>
              </w:numPr>
              <w:spacing w:after="0" w:line="228" w:lineRule="auto"/>
              <w:ind w:left="0" w:firstLine="71"/>
              <w:jc w:val="both"/>
              <w:rPr>
                <w:rFonts w:ascii="Times New Roman" w:hAnsi="Times New Roman"/>
                <w:sz w:val="26"/>
                <w:szCs w:val="26"/>
              </w:rPr>
            </w:pPr>
            <w:r w:rsidRPr="00CE40A8">
              <w:rPr>
                <w:rFonts w:ascii="Times New Roman" w:hAnsi="Times New Roman"/>
                <w:sz w:val="26"/>
                <w:szCs w:val="26"/>
                <w:lang w:bidi="en-US"/>
              </w:rPr>
              <w:t>Конкурс рисунков «Мы за ЗОЖ!»</w:t>
            </w:r>
            <w:r w:rsidRPr="00CE40A8">
              <w:rPr>
                <w:rFonts w:ascii="Times New Roman" w:hAnsi="Times New Roman"/>
                <w:b/>
                <w:bCs/>
                <w:sz w:val="26"/>
                <w:szCs w:val="26"/>
              </w:rPr>
              <w:t xml:space="preserve"> </w:t>
            </w:r>
          </w:p>
        </w:tc>
      </w:tr>
      <w:tr w:rsidR="00ED125F" w:rsidRPr="00CE40A8" w:rsidTr="009E50B4">
        <w:tc>
          <w:tcPr>
            <w:tcW w:w="321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«Улыбочку!»</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(19 августа)</w:t>
            </w:r>
          </w:p>
          <w:p w:rsidR="00ED125F" w:rsidRPr="00CE40A8" w:rsidRDefault="00ED125F" w:rsidP="00CE40A8">
            <w:pPr>
              <w:numPr>
                <w:ilvl w:val="0"/>
                <w:numId w:val="16"/>
              </w:numPr>
              <w:tabs>
                <w:tab w:val="left" w:pos="39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CE40A8">
            <w:pPr>
              <w:numPr>
                <w:ilvl w:val="0"/>
                <w:numId w:val="16"/>
              </w:numPr>
              <w:tabs>
                <w:tab w:val="left" w:pos="39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Минутка здоровья. Советы доктора «Первая помощь при попадании инородных тел в глаз, ухо, нос»</w:t>
            </w:r>
          </w:p>
          <w:p w:rsidR="00ED125F" w:rsidRPr="00CE40A8" w:rsidRDefault="0027354C" w:rsidP="00CE40A8">
            <w:pPr>
              <w:numPr>
                <w:ilvl w:val="0"/>
                <w:numId w:val="16"/>
              </w:numPr>
              <w:spacing w:after="0" w:line="228" w:lineRule="auto"/>
              <w:ind w:left="108" w:firstLine="0"/>
              <w:jc w:val="both"/>
              <w:rPr>
                <w:rFonts w:ascii="Times New Roman" w:hAnsi="Times New Roman"/>
                <w:sz w:val="26"/>
                <w:szCs w:val="26"/>
              </w:rPr>
            </w:pPr>
            <w:r w:rsidRPr="00CE40A8">
              <w:rPr>
                <w:rFonts w:ascii="Times New Roman" w:hAnsi="Times New Roman"/>
                <w:sz w:val="26"/>
                <w:szCs w:val="26"/>
              </w:rPr>
              <w:t>Музейный урок «История фотографии»</w:t>
            </w:r>
          </w:p>
          <w:p w:rsidR="00ED125F" w:rsidRPr="00CE40A8" w:rsidRDefault="00ED125F" w:rsidP="00CE40A8">
            <w:pPr>
              <w:numPr>
                <w:ilvl w:val="0"/>
                <w:numId w:val="16"/>
              </w:numPr>
              <w:tabs>
                <w:tab w:val="left" w:pos="39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Творческая мастерская «Лови кадр!»</w:t>
            </w:r>
          </w:p>
          <w:p w:rsidR="00ED125F" w:rsidRPr="00CE40A8" w:rsidRDefault="00ED125F" w:rsidP="00CE40A8">
            <w:pPr>
              <w:numPr>
                <w:ilvl w:val="0"/>
                <w:numId w:val="17"/>
              </w:numPr>
              <w:tabs>
                <w:tab w:val="left" w:pos="39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Конкурс «Любимое фото»</w:t>
            </w:r>
          </w:p>
          <w:p w:rsidR="00ED125F" w:rsidRPr="00CE40A8" w:rsidRDefault="00ED125F" w:rsidP="00CE40A8">
            <w:pPr>
              <w:numPr>
                <w:ilvl w:val="0"/>
                <w:numId w:val="17"/>
              </w:numPr>
              <w:tabs>
                <w:tab w:val="left" w:pos="391"/>
              </w:tabs>
              <w:spacing w:after="0" w:line="228" w:lineRule="auto"/>
              <w:ind w:left="108" w:firstLine="0"/>
              <w:jc w:val="both"/>
              <w:rPr>
                <w:rFonts w:ascii="Times New Roman" w:hAnsi="Times New Roman"/>
                <w:sz w:val="26"/>
                <w:szCs w:val="26"/>
              </w:rPr>
            </w:pPr>
            <w:r w:rsidRPr="00CE40A8">
              <w:rPr>
                <w:rFonts w:ascii="Times New Roman" w:hAnsi="Times New Roman"/>
                <w:sz w:val="26"/>
                <w:szCs w:val="26"/>
              </w:rPr>
              <w:t xml:space="preserve">Онлайн </w:t>
            </w:r>
            <w:r w:rsidR="0027354C" w:rsidRPr="00CE40A8">
              <w:rPr>
                <w:rFonts w:ascii="Times New Roman" w:hAnsi="Times New Roman"/>
                <w:sz w:val="26"/>
                <w:szCs w:val="26"/>
              </w:rPr>
              <w:t>мастер-класс «</w:t>
            </w:r>
            <w:r w:rsidRPr="00CE40A8">
              <w:rPr>
                <w:rFonts w:ascii="Times New Roman" w:hAnsi="Times New Roman"/>
                <w:sz w:val="26"/>
                <w:szCs w:val="26"/>
              </w:rPr>
              <w:t>Особенности оцифровки изображений</w:t>
            </w:r>
            <w:r w:rsidR="0027354C" w:rsidRPr="00CE40A8">
              <w:rPr>
                <w:rFonts w:ascii="Times New Roman" w:hAnsi="Times New Roman"/>
                <w:sz w:val="26"/>
                <w:szCs w:val="26"/>
              </w:rPr>
              <w:t>»</w:t>
            </w:r>
          </w:p>
        </w:tc>
        <w:tc>
          <w:tcPr>
            <w:tcW w:w="3600" w:type="dxa"/>
            <w:tcBorders>
              <w:top w:val="single" w:sz="4" w:space="0" w:color="auto"/>
              <w:left w:val="single" w:sz="4" w:space="0" w:color="auto"/>
              <w:bottom w:val="single" w:sz="4" w:space="0" w:color="auto"/>
              <w:right w:val="single" w:sz="4" w:space="0" w:color="auto"/>
            </w:tcBorders>
            <w:hideMark/>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w:t>
            </w:r>
            <w:r w:rsidRPr="00CE40A8">
              <w:rPr>
                <w:rFonts w:ascii="Times New Roman" w:hAnsi="Times New Roman"/>
                <w:b/>
                <w:bCs/>
                <w:color w:val="000000"/>
                <w:sz w:val="26"/>
                <w:szCs w:val="26"/>
              </w:rPr>
              <w:t>Праздник продолжается!</w:t>
            </w:r>
            <w:r w:rsidRPr="00CE40A8">
              <w:rPr>
                <w:rFonts w:ascii="Times New Roman" w:hAnsi="Times New Roman"/>
                <w:sz w:val="26"/>
                <w:szCs w:val="26"/>
              </w:rPr>
              <w:t xml:space="preserve"> </w:t>
            </w:r>
            <w:r w:rsidRPr="00CE40A8">
              <w:rPr>
                <w:rFonts w:ascii="Times New Roman" w:hAnsi="Times New Roman"/>
                <w:b/>
                <w:bCs/>
                <w:sz w:val="26"/>
                <w:szCs w:val="26"/>
              </w:rPr>
              <w:t>»</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(20 августа)</w:t>
            </w:r>
          </w:p>
          <w:p w:rsidR="00ED125F" w:rsidRPr="00CE40A8" w:rsidRDefault="00ED125F" w:rsidP="00CE40A8">
            <w:pPr>
              <w:numPr>
                <w:ilvl w:val="0"/>
                <w:numId w:val="18"/>
              </w:numPr>
              <w:tabs>
                <w:tab w:val="left" w:pos="284"/>
              </w:tabs>
              <w:spacing w:after="0" w:line="228" w:lineRule="auto"/>
              <w:ind w:left="0" w:firstLine="0"/>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CE40A8">
            <w:pPr>
              <w:numPr>
                <w:ilvl w:val="0"/>
                <w:numId w:val="18"/>
              </w:numPr>
              <w:tabs>
                <w:tab w:val="left" w:pos="284"/>
              </w:tabs>
              <w:spacing w:after="0" w:line="228" w:lineRule="auto"/>
              <w:ind w:left="0" w:firstLine="0"/>
              <w:jc w:val="both"/>
              <w:rPr>
                <w:rFonts w:ascii="Times New Roman" w:hAnsi="Times New Roman"/>
                <w:sz w:val="26"/>
                <w:szCs w:val="26"/>
              </w:rPr>
            </w:pPr>
            <w:r w:rsidRPr="00CE40A8">
              <w:rPr>
                <w:rFonts w:ascii="Times New Roman" w:hAnsi="Times New Roman"/>
                <w:sz w:val="26"/>
                <w:szCs w:val="26"/>
              </w:rPr>
              <w:t>Минутка здоровья «Разум»</w:t>
            </w:r>
          </w:p>
          <w:p w:rsidR="00ED125F" w:rsidRPr="00CE40A8" w:rsidRDefault="00ED125F" w:rsidP="00CE40A8">
            <w:pPr>
              <w:numPr>
                <w:ilvl w:val="0"/>
                <w:numId w:val="18"/>
              </w:numPr>
              <w:spacing w:after="0" w:line="228" w:lineRule="auto"/>
              <w:ind w:left="0" w:firstLine="0"/>
              <w:jc w:val="both"/>
              <w:rPr>
                <w:rFonts w:ascii="Times New Roman" w:hAnsi="Times New Roman"/>
                <w:sz w:val="26"/>
                <w:szCs w:val="26"/>
              </w:rPr>
            </w:pPr>
            <w:r w:rsidRPr="00CE40A8">
              <w:rPr>
                <w:rFonts w:ascii="Times New Roman" w:hAnsi="Times New Roman"/>
                <w:sz w:val="26"/>
                <w:szCs w:val="26"/>
              </w:rPr>
              <w:t>Инфор</w:t>
            </w:r>
            <w:r w:rsidR="006B18A1">
              <w:rPr>
                <w:rFonts w:ascii="Times New Roman" w:hAnsi="Times New Roman"/>
                <w:sz w:val="26"/>
                <w:szCs w:val="26"/>
              </w:rPr>
              <w:t>мационная минутка, посвящённая 75-</w:t>
            </w:r>
            <w:r w:rsidRPr="00CE40A8">
              <w:rPr>
                <w:rFonts w:ascii="Times New Roman" w:hAnsi="Times New Roman"/>
                <w:sz w:val="26"/>
                <w:szCs w:val="26"/>
              </w:rPr>
              <w:t>летию атомной отрасли</w:t>
            </w:r>
          </w:p>
          <w:p w:rsidR="00ED125F" w:rsidRPr="00CE40A8" w:rsidRDefault="00ED125F" w:rsidP="00BB3D14">
            <w:pPr>
              <w:numPr>
                <w:ilvl w:val="0"/>
                <w:numId w:val="18"/>
              </w:numPr>
              <w:spacing w:after="0" w:line="228" w:lineRule="auto"/>
              <w:ind w:left="34" w:hanging="34"/>
              <w:jc w:val="both"/>
              <w:rPr>
                <w:rFonts w:ascii="Times New Roman" w:hAnsi="Times New Roman"/>
                <w:sz w:val="26"/>
                <w:szCs w:val="26"/>
                <w:lang w:bidi="en-US"/>
              </w:rPr>
            </w:pPr>
            <w:r w:rsidRPr="00CE40A8">
              <w:rPr>
                <w:rFonts w:ascii="Times New Roman" w:hAnsi="Times New Roman"/>
                <w:sz w:val="26"/>
                <w:szCs w:val="26"/>
                <w:lang w:bidi="en-US"/>
              </w:rPr>
              <w:t>Торжест</w:t>
            </w:r>
            <w:r w:rsidR="0027354C" w:rsidRPr="00CE40A8">
              <w:rPr>
                <w:rFonts w:ascii="Times New Roman" w:hAnsi="Times New Roman"/>
                <w:sz w:val="26"/>
                <w:szCs w:val="26"/>
                <w:lang w:bidi="en-US"/>
              </w:rPr>
              <w:t>венное закрытие лагерной смены «Лагерь, до свидания!»</w:t>
            </w:r>
          </w:p>
          <w:p w:rsidR="00ED125F" w:rsidRPr="00CE40A8" w:rsidRDefault="00ED125F" w:rsidP="00CE40A8">
            <w:pPr>
              <w:numPr>
                <w:ilvl w:val="0"/>
                <w:numId w:val="18"/>
              </w:numPr>
              <w:tabs>
                <w:tab w:val="left" w:pos="116"/>
                <w:tab w:val="left" w:pos="355"/>
              </w:tabs>
              <w:spacing w:after="0" w:line="228" w:lineRule="auto"/>
              <w:ind w:left="34" w:firstLine="142"/>
              <w:contextualSpacing/>
              <w:jc w:val="both"/>
              <w:rPr>
                <w:rFonts w:ascii="Times New Roman" w:hAnsi="Times New Roman"/>
                <w:sz w:val="26"/>
                <w:szCs w:val="26"/>
                <w:lang w:bidi="en-US"/>
              </w:rPr>
            </w:pPr>
            <w:r w:rsidRPr="00CE40A8">
              <w:rPr>
                <w:rFonts w:ascii="Times New Roman" w:hAnsi="Times New Roman"/>
                <w:sz w:val="26"/>
                <w:szCs w:val="26"/>
                <w:lang w:bidi="en-US"/>
              </w:rPr>
              <w:t>Квест «Наследники»</w:t>
            </w:r>
          </w:p>
          <w:p w:rsidR="00ED125F" w:rsidRPr="00CE40A8" w:rsidRDefault="0027354C" w:rsidP="00CE40A8">
            <w:pPr>
              <w:numPr>
                <w:ilvl w:val="0"/>
                <w:numId w:val="18"/>
              </w:numPr>
              <w:tabs>
                <w:tab w:val="left" w:pos="116"/>
                <w:tab w:val="left" w:pos="355"/>
              </w:tabs>
              <w:spacing w:after="0" w:line="228" w:lineRule="auto"/>
              <w:ind w:left="34" w:firstLine="142"/>
              <w:contextualSpacing/>
              <w:jc w:val="both"/>
              <w:rPr>
                <w:rFonts w:ascii="Times New Roman" w:hAnsi="Times New Roman"/>
                <w:sz w:val="26"/>
                <w:szCs w:val="26"/>
                <w:lang w:bidi="en-US"/>
              </w:rPr>
            </w:pPr>
            <w:r w:rsidRPr="00CE40A8">
              <w:rPr>
                <w:rFonts w:ascii="Times New Roman" w:hAnsi="Times New Roman"/>
                <w:sz w:val="26"/>
                <w:szCs w:val="26"/>
                <w:lang w:bidi="en-US"/>
              </w:rPr>
              <w:t>Спортивный праздник «</w:t>
            </w:r>
            <w:r w:rsidR="00ED125F" w:rsidRPr="00CE40A8">
              <w:rPr>
                <w:rFonts w:ascii="Times New Roman" w:hAnsi="Times New Roman"/>
                <w:sz w:val="26"/>
                <w:szCs w:val="26"/>
                <w:lang w:bidi="en-US"/>
              </w:rPr>
              <w:t>Весёлые старты!</w:t>
            </w:r>
            <w:r w:rsidRPr="00CE40A8">
              <w:rPr>
                <w:rFonts w:ascii="Times New Roman" w:hAnsi="Times New Roman"/>
                <w:sz w:val="26"/>
                <w:szCs w:val="26"/>
                <w:lang w:bidi="en-US"/>
              </w:rPr>
              <w:t>»</w:t>
            </w:r>
          </w:p>
        </w:tc>
        <w:tc>
          <w:tcPr>
            <w:tcW w:w="3114" w:type="dxa"/>
            <w:tcBorders>
              <w:top w:val="single" w:sz="4" w:space="0" w:color="auto"/>
              <w:left w:val="single" w:sz="4" w:space="0" w:color="auto"/>
              <w:bottom w:val="single" w:sz="4" w:space="0" w:color="auto"/>
              <w:right w:val="single" w:sz="4" w:space="0" w:color="auto"/>
            </w:tcBorders>
          </w:tcPr>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«Вперёд, Россия!»</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 (21 августа)</w:t>
            </w:r>
          </w:p>
          <w:p w:rsidR="00ED125F" w:rsidRPr="00CE40A8" w:rsidRDefault="00ED125F" w:rsidP="00CE40A8">
            <w:pPr>
              <w:spacing w:after="0" w:line="228" w:lineRule="auto"/>
              <w:jc w:val="center"/>
              <w:rPr>
                <w:rFonts w:ascii="Times New Roman" w:hAnsi="Times New Roman"/>
                <w:b/>
                <w:bCs/>
                <w:sz w:val="26"/>
                <w:szCs w:val="26"/>
              </w:rPr>
            </w:pPr>
            <w:r w:rsidRPr="00CE40A8">
              <w:rPr>
                <w:rFonts w:ascii="Times New Roman" w:hAnsi="Times New Roman"/>
                <w:b/>
                <w:bCs/>
                <w:sz w:val="26"/>
                <w:szCs w:val="26"/>
              </w:rPr>
              <w:t xml:space="preserve">Подведение итогов акции </w:t>
            </w:r>
            <w:r w:rsidR="00BB3D14">
              <w:rPr>
                <w:rFonts w:ascii="Times New Roman" w:hAnsi="Times New Roman"/>
                <w:b/>
                <w:sz w:val="26"/>
                <w:szCs w:val="26"/>
              </w:rPr>
              <w:t>«Соберё</w:t>
            </w:r>
            <w:r w:rsidRPr="00CE40A8">
              <w:rPr>
                <w:rFonts w:ascii="Times New Roman" w:hAnsi="Times New Roman"/>
                <w:b/>
                <w:sz w:val="26"/>
                <w:szCs w:val="26"/>
              </w:rPr>
              <w:t>м пластик, очистим природу, поможем больным детям»</w:t>
            </w:r>
          </w:p>
          <w:p w:rsidR="00ED125F" w:rsidRPr="00CE40A8" w:rsidRDefault="00ED125F" w:rsidP="00CE40A8">
            <w:pPr>
              <w:numPr>
                <w:ilvl w:val="0"/>
                <w:numId w:val="5"/>
              </w:numPr>
              <w:tabs>
                <w:tab w:val="left" w:pos="426"/>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Утренняя зарядка</w:t>
            </w:r>
          </w:p>
          <w:p w:rsidR="00ED125F" w:rsidRPr="00CE40A8" w:rsidRDefault="00ED125F" w:rsidP="00CE40A8">
            <w:pPr>
              <w:numPr>
                <w:ilvl w:val="0"/>
                <w:numId w:val="5"/>
              </w:numPr>
              <w:tabs>
                <w:tab w:val="left" w:pos="426"/>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Мину</w:t>
            </w:r>
            <w:r w:rsidR="00BB3D14">
              <w:rPr>
                <w:rFonts w:ascii="Times New Roman" w:hAnsi="Times New Roman"/>
                <w:sz w:val="26"/>
                <w:szCs w:val="26"/>
              </w:rPr>
              <w:t xml:space="preserve">тка безопасности «Безопасность </w:t>
            </w:r>
            <w:r w:rsidRPr="00CE40A8">
              <w:rPr>
                <w:rFonts w:ascii="Times New Roman" w:hAnsi="Times New Roman"/>
                <w:sz w:val="26"/>
                <w:szCs w:val="26"/>
              </w:rPr>
              <w:t>всегда и везде!!!»</w:t>
            </w:r>
          </w:p>
          <w:p w:rsidR="00ED125F" w:rsidRPr="00CE40A8" w:rsidRDefault="00ED125F" w:rsidP="00CE40A8">
            <w:pPr>
              <w:numPr>
                <w:ilvl w:val="0"/>
                <w:numId w:val="5"/>
              </w:numPr>
              <w:tabs>
                <w:tab w:val="left" w:pos="426"/>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Торжественная линейка, посвящённая Дню государственного флага РФ.</w:t>
            </w:r>
          </w:p>
          <w:p w:rsidR="00ED125F" w:rsidRPr="00CE40A8" w:rsidRDefault="00ED125F" w:rsidP="00CE40A8">
            <w:pPr>
              <w:numPr>
                <w:ilvl w:val="0"/>
                <w:numId w:val="5"/>
              </w:numPr>
              <w:tabs>
                <w:tab w:val="left" w:pos="426"/>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Урок «Символы государства. История флага РФ»</w:t>
            </w:r>
          </w:p>
          <w:p w:rsidR="00ED125F" w:rsidRPr="00CE40A8" w:rsidRDefault="0027354C" w:rsidP="00CE40A8">
            <w:pPr>
              <w:numPr>
                <w:ilvl w:val="0"/>
                <w:numId w:val="5"/>
              </w:numPr>
              <w:spacing w:after="0" w:line="228" w:lineRule="auto"/>
              <w:ind w:left="0" w:firstLine="76"/>
              <w:jc w:val="both"/>
              <w:rPr>
                <w:rFonts w:ascii="Times New Roman" w:hAnsi="Times New Roman"/>
                <w:sz w:val="26"/>
                <w:szCs w:val="26"/>
              </w:rPr>
            </w:pPr>
            <w:r w:rsidRPr="00CE40A8">
              <w:rPr>
                <w:rFonts w:ascii="Times New Roman" w:hAnsi="Times New Roman"/>
                <w:sz w:val="26"/>
                <w:szCs w:val="26"/>
              </w:rPr>
              <w:t>Музейный урок «День воинской славы России»</w:t>
            </w:r>
          </w:p>
          <w:p w:rsidR="00ED125F" w:rsidRPr="00CE40A8" w:rsidRDefault="00ED125F" w:rsidP="00CE40A8">
            <w:pPr>
              <w:numPr>
                <w:ilvl w:val="0"/>
                <w:numId w:val="5"/>
              </w:numPr>
              <w:tabs>
                <w:tab w:val="left" w:pos="297"/>
              </w:tabs>
              <w:spacing w:after="0" w:line="228" w:lineRule="auto"/>
              <w:ind w:left="0" w:firstLine="76"/>
              <w:jc w:val="both"/>
              <w:rPr>
                <w:rFonts w:ascii="Times New Roman" w:hAnsi="Times New Roman"/>
                <w:sz w:val="26"/>
                <w:szCs w:val="26"/>
              </w:rPr>
            </w:pPr>
            <w:r w:rsidRPr="00CE40A8">
              <w:rPr>
                <w:rFonts w:ascii="Times New Roman" w:hAnsi="Times New Roman"/>
                <w:sz w:val="26"/>
                <w:szCs w:val="26"/>
              </w:rPr>
              <w:t>Квест «Тайны Белгородчины»</w:t>
            </w:r>
          </w:p>
        </w:tc>
      </w:tr>
    </w:tbl>
    <w:p w:rsidR="00ED125F" w:rsidRPr="001A1DA2" w:rsidRDefault="00AB2C0C" w:rsidP="00EA5D14">
      <w:pPr>
        <w:shd w:val="clear" w:color="auto" w:fill="FFFFFF"/>
        <w:spacing w:after="0" w:line="240" w:lineRule="auto"/>
        <w:jc w:val="center"/>
        <w:rPr>
          <w:rFonts w:ascii="Times New Roman" w:hAnsi="Times New Roman"/>
          <w:b/>
          <w:bCs/>
          <w:sz w:val="28"/>
          <w:szCs w:val="28"/>
        </w:rPr>
      </w:pPr>
      <w:r w:rsidRPr="001A1DA2">
        <w:rPr>
          <w:rFonts w:ascii="Times New Roman" w:hAnsi="Times New Roman"/>
          <w:b/>
          <w:bCs/>
          <w:sz w:val="28"/>
          <w:szCs w:val="28"/>
        </w:rPr>
        <w:t>Режим дня</w:t>
      </w: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2693"/>
        <w:gridCol w:w="2409"/>
      </w:tblGrid>
      <w:tr w:rsidR="002B550C" w:rsidRPr="006F0E61" w:rsidTr="00540319">
        <w:tc>
          <w:tcPr>
            <w:tcW w:w="4361" w:type="dxa"/>
            <w:tcBorders>
              <w:bottom w:val="single" w:sz="6" w:space="0" w:color="808080"/>
            </w:tcBorders>
          </w:tcPr>
          <w:p w:rsidR="002B550C" w:rsidRPr="00540319" w:rsidRDefault="002B550C" w:rsidP="00540319">
            <w:pPr>
              <w:jc w:val="center"/>
              <w:rPr>
                <w:rFonts w:ascii="Times New Roman" w:hAnsi="Times New Roman"/>
                <w:b/>
                <w:bCs/>
                <w:i/>
                <w:iCs/>
                <w:sz w:val="26"/>
                <w:szCs w:val="26"/>
              </w:rPr>
            </w:pPr>
            <w:r w:rsidRPr="00540319">
              <w:rPr>
                <w:rFonts w:ascii="Times New Roman" w:hAnsi="Times New Roman"/>
                <w:b/>
                <w:bCs/>
                <w:i/>
                <w:iCs/>
                <w:sz w:val="26"/>
                <w:szCs w:val="26"/>
              </w:rPr>
              <w:t>Элементы режима дня</w:t>
            </w:r>
          </w:p>
        </w:tc>
        <w:tc>
          <w:tcPr>
            <w:tcW w:w="5102" w:type="dxa"/>
            <w:gridSpan w:val="2"/>
            <w:tcBorders>
              <w:bottom w:val="single" w:sz="6" w:space="0" w:color="808080"/>
            </w:tcBorders>
          </w:tcPr>
          <w:p w:rsidR="002B550C" w:rsidRPr="00540319" w:rsidRDefault="002B550C" w:rsidP="00540319">
            <w:pPr>
              <w:widowControl w:val="0"/>
              <w:jc w:val="center"/>
              <w:rPr>
                <w:rFonts w:ascii="Times New Roman" w:hAnsi="Times New Roman"/>
                <w:b/>
                <w:bCs/>
                <w:i/>
                <w:iCs/>
                <w:sz w:val="26"/>
                <w:szCs w:val="26"/>
              </w:rPr>
            </w:pPr>
            <w:r w:rsidRPr="00540319">
              <w:rPr>
                <w:rFonts w:ascii="Times New Roman" w:hAnsi="Times New Roman"/>
                <w:b/>
                <w:bCs/>
                <w:i/>
                <w:iCs/>
                <w:sz w:val="26"/>
                <w:szCs w:val="26"/>
              </w:rPr>
              <w:t>Пребывание детей</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Сбор детей, зарядка</w:t>
            </w:r>
          </w:p>
        </w:tc>
        <w:tc>
          <w:tcPr>
            <w:tcW w:w="2693" w:type="dxa"/>
          </w:tcPr>
          <w:p w:rsidR="002B550C" w:rsidRPr="00540319" w:rsidRDefault="002B550C" w:rsidP="00540319">
            <w:pPr>
              <w:widowControl w:val="0"/>
              <w:jc w:val="center"/>
              <w:rPr>
                <w:rFonts w:ascii="Times New Roman" w:hAnsi="Times New Roman"/>
                <w:b/>
                <w:sz w:val="26"/>
                <w:szCs w:val="26"/>
              </w:rPr>
            </w:pPr>
            <w:r w:rsidRPr="00540319">
              <w:rPr>
                <w:rFonts w:ascii="Times New Roman" w:hAnsi="Times New Roman"/>
                <w:b/>
                <w:sz w:val="26"/>
                <w:szCs w:val="26"/>
              </w:rPr>
              <w:t>с 8.30 до 14.30 часов</w:t>
            </w:r>
          </w:p>
        </w:tc>
        <w:tc>
          <w:tcPr>
            <w:tcW w:w="2409" w:type="dxa"/>
          </w:tcPr>
          <w:p w:rsidR="002B550C" w:rsidRPr="00540319" w:rsidRDefault="002B550C" w:rsidP="00540319">
            <w:pPr>
              <w:widowControl w:val="0"/>
              <w:jc w:val="center"/>
              <w:rPr>
                <w:rFonts w:ascii="Times New Roman" w:hAnsi="Times New Roman"/>
                <w:b/>
                <w:sz w:val="26"/>
                <w:szCs w:val="26"/>
              </w:rPr>
            </w:pPr>
            <w:r w:rsidRPr="00540319">
              <w:rPr>
                <w:rFonts w:ascii="Times New Roman" w:hAnsi="Times New Roman"/>
                <w:b/>
                <w:sz w:val="26"/>
                <w:szCs w:val="26"/>
              </w:rPr>
              <w:t>с 8.30 до 18 часов</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Утренняя линейка</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8.30 – 9.00</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8.30 – 9.00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Завтрак</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9.00 – 9.15</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9.00 – 9.15</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 xml:space="preserve">Работа по плану отрядов, </w:t>
            </w:r>
          </w:p>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 xml:space="preserve">общественно полезный труд, </w:t>
            </w:r>
          </w:p>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работа кружков и секций</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9.15 – 10.00</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9.15 – 10.00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Оздоровительные процедуры</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10.00 – 12.00</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10.00 – 12.00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Обед</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12.00 – 13.00</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12.00 – 13.00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Свободное время</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13.00 – 14.00</w:t>
            </w: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13.00 – 14.00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Уход домой</w:t>
            </w:r>
          </w:p>
        </w:tc>
        <w:tc>
          <w:tcPr>
            <w:tcW w:w="2693"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14.00 – 14.30</w:t>
            </w:r>
          </w:p>
        </w:tc>
        <w:tc>
          <w:tcPr>
            <w:tcW w:w="2409" w:type="dxa"/>
          </w:tcPr>
          <w:p w:rsidR="002B550C" w:rsidRPr="00540319" w:rsidRDefault="002B550C" w:rsidP="00540319">
            <w:pPr>
              <w:widowControl w:val="0"/>
              <w:ind w:left="-108" w:right="-108"/>
              <w:jc w:val="center"/>
              <w:rPr>
                <w:rFonts w:ascii="Times New Roman" w:hAnsi="Times New Roman"/>
                <w:sz w:val="26"/>
                <w:szCs w:val="26"/>
              </w:rPr>
            </w:pP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Дневной сон</w:t>
            </w:r>
          </w:p>
        </w:tc>
        <w:tc>
          <w:tcPr>
            <w:tcW w:w="2693" w:type="dxa"/>
          </w:tcPr>
          <w:p w:rsidR="002B550C" w:rsidRPr="00540319" w:rsidRDefault="002B550C" w:rsidP="00540319">
            <w:pPr>
              <w:widowControl w:val="0"/>
              <w:ind w:left="-108" w:right="-108"/>
              <w:jc w:val="center"/>
              <w:rPr>
                <w:rFonts w:ascii="Times New Roman" w:hAnsi="Times New Roman"/>
                <w:sz w:val="26"/>
                <w:szCs w:val="26"/>
              </w:rPr>
            </w:pPr>
          </w:p>
        </w:tc>
        <w:tc>
          <w:tcPr>
            <w:tcW w:w="2409" w:type="dxa"/>
          </w:tcPr>
          <w:p w:rsidR="002B550C" w:rsidRPr="00540319" w:rsidRDefault="00EA5D14" w:rsidP="00540319">
            <w:pPr>
              <w:widowControl w:val="0"/>
              <w:ind w:left="-108" w:right="-108"/>
              <w:jc w:val="center"/>
              <w:rPr>
                <w:rFonts w:ascii="Times New Roman" w:hAnsi="Times New Roman"/>
                <w:sz w:val="26"/>
                <w:szCs w:val="26"/>
              </w:rPr>
            </w:pPr>
            <w:r>
              <w:rPr>
                <w:rFonts w:ascii="Times New Roman" w:hAnsi="Times New Roman"/>
                <w:sz w:val="26"/>
                <w:szCs w:val="26"/>
              </w:rPr>
              <w:t>14.00 – 15</w:t>
            </w:r>
            <w:r w:rsidRPr="00540319">
              <w:rPr>
                <w:rFonts w:ascii="Times New Roman" w:hAnsi="Times New Roman"/>
                <w:sz w:val="26"/>
                <w:szCs w:val="26"/>
              </w:rPr>
              <w:t>.30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Полдник</w:t>
            </w:r>
          </w:p>
        </w:tc>
        <w:tc>
          <w:tcPr>
            <w:tcW w:w="2693" w:type="dxa"/>
          </w:tcPr>
          <w:p w:rsidR="002B550C" w:rsidRPr="00540319" w:rsidRDefault="002B550C" w:rsidP="00540319">
            <w:pPr>
              <w:widowControl w:val="0"/>
              <w:ind w:left="-108" w:right="-108"/>
              <w:jc w:val="center"/>
              <w:rPr>
                <w:rFonts w:ascii="Times New Roman" w:hAnsi="Times New Roman"/>
                <w:sz w:val="26"/>
                <w:szCs w:val="26"/>
              </w:rPr>
            </w:pPr>
          </w:p>
        </w:tc>
        <w:tc>
          <w:tcPr>
            <w:tcW w:w="2409" w:type="dxa"/>
          </w:tcPr>
          <w:p w:rsidR="002B550C" w:rsidRPr="00540319" w:rsidRDefault="00EA5D14" w:rsidP="00540319">
            <w:pPr>
              <w:widowControl w:val="0"/>
              <w:ind w:left="-108" w:right="-108"/>
              <w:jc w:val="center"/>
              <w:rPr>
                <w:rFonts w:ascii="Times New Roman" w:hAnsi="Times New Roman"/>
                <w:sz w:val="26"/>
                <w:szCs w:val="26"/>
              </w:rPr>
            </w:pPr>
            <w:r>
              <w:rPr>
                <w:rFonts w:ascii="Times New Roman" w:hAnsi="Times New Roman"/>
                <w:sz w:val="26"/>
                <w:szCs w:val="26"/>
              </w:rPr>
              <w:t>15.30 – 16.0</w:t>
            </w:r>
            <w:r w:rsidR="002B550C" w:rsidRPr="00540319">
              <w:rPr>
                <w:rFonts w:ascii="Times New Roman" w:hAnsi="Times New Roman"/>
                <w:sz w:val="26"/>
                <w:szCs w:val="26"/>
              </w:rPr>
              <w:t>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Работа по плану отрядов, работа кружков и секций</w:t>
            </w:r>
          </w:p>
        </w:tc>
        <w:tc>
          <w:tcPr>
            <w:tcW w:w="2693" w:type="dxa"/>
          </w:tcPr>
          <w:p w:rsidR="002B550C" w:rsidRPr="00540319" w:rsidRDefault="002B550C" w:rsidP="00540319">
            <w:pPr>
              <w:widowControl w:val="0"/>
              <w:ind w:left="-108" w:right="-108"/>
              <w:jc w:val="center"/>
              <w:rPr>
                <w:rFonts w:ascii="Times New Roman" w:hAnsi="Times New Roman"/>
                <w:sz w:val="26"/>
                <w:szCs w:val="26"/>
              </w:rPr>
            </w:pP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16.00 – 16.30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r w:rsidRPr="00540319">
              <w:rPr>
                <w:rFonts w:ascii="Times New Roman" w:hAnsi="Times New Roman"/>
                <w:b/>
                <w:bCs/>
                <w:sz w:val="26"/>
                <w:szCs w:val="26"/>
              </w:rPr>
              <w:t>Уход домой</w:t>
            </w:r>
          </w:p>
        </w:tc>
        <w:tc>
          <w:tcPr>
            <w:tcW w:w="2693" w:type="dxa"/>
          </w:tcPr>
          <w:p w:rsidR="002B550C" w:rsidRPr="00540319" w:rsidRDefault="002B550C" w:rsidP="00540319">
            <w:pPr>
              <w:widowControl w:val="0"/>
              <w:ind w:left="-108" w:right="-108"/>
              <w:jc w:val="center"/>
              <w:rPr>
                <w:rFonts w:ascii="Times New Roman" w:hAnsi="Times New Roman"/>
                <w:sz w:val="26"/>
                <w:szCs w:val="26"/>
              </w:rPr>
            </w:pP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16.30 – 18.00</w:t>
            </w:r>
          </w:p>
        </w:tc>
      </w:tr>
      <w:tr w:rsidR="002B550C" w:rsidRPr="006F0E61" w:rsidTr="00540319">
        <w:tc>
          <w:tcPr>
            <w:tcW w:w="4361" w:type="dxa"/>
          </w:tcPr>
          <w:p w:rsidR="002B550C" w:rsidRPr="00540319" w:rsidRDefault="002B550C" w:rsidP="00540319">
            <w:pPr>
              <w:widowControl w:val="0"/>
              <w:jc w:val="center"/>
              <w:rPr>
                <w:rFonts w:ascii="Times New Roman" w:hAnsi="Times New Roman"/>
                <w:b/>
                <w:bCs/>
                <w:sz w:val="26"/>
                <w:szCs w:val="26"/>
              </w:rPr>
            </w:pPr>
          </w:p>
        </w:tc>
        <w:tc>
          <w:tcPr>
            <w:tcW w:w="2693" w:type="dxa"/>
          </w:tcPr>
          <w:p w:rsidR="002B550C" w:rsidRPr="00540319" w:rsidRDefault="002B550C" w:rsidP="00540319">
            <w:pPr>
              <w:widowControl w:val="0"/>
              <w:ind w:left="-108" w:right="-108"/>
              <w:jc w:val="center"/>
              <w:rPr>
                <w:rFonts w:ascii="Times New Roman" w:hAnsi="Times New Roman"/>
                <w:sz w:val="26"/>
                <w:szCs w:val="26"/>
              </w:rPr>
            </w:pPr>
          </w:p>
        </w:tc>
        <w:tc>
          <w:tcPr>
            <w:tcW w:w="2409" w:type="dxa"/>
          </w:tcPr>
          <w:p w:rsidR="002B550C" w:rsidRPr="00540319" w:rsidRDefault="002B550C" w:rsidP="00540319">
            <w:pPr>
              <w:widowControl w:val="0"/>
              <w:ind w:left="-108" w:right="-108"/>
              <w:jc w:val="center"/>
              <w:rPr>
                <w:rFonts w:ascii="Times New Roman" w:hAnsi="Times New Roman"/>
                <w:sz w:val="26"/>
                <w:szCs w:val="26"/>
              </w:rPr>
            </w:pPr>
            <w:r w:rsidRPr="00540319">
              <w:rPr>
                <w:rFonts w:ascii="Times New Roman" w:hAnsi="Times New Roman"/>
                <w:sz w:val="26"/>
                <w:szCs w:val="26"/>
              </w:rPr>
              <w:t>18.00</w:t>
            </w:r>
          </w:p>
        </w:tc>
      </w:tr>
    </w:tbl>
    <w:p w:rsidR="00EA5D14" w:rsidRDefault="00EA5D14" w:rsidP="002B550C">
      <w:pPr>
        <w:spacing w:after="0" w:line="240" w:lineRule="auto"/>
        <w:rPr>
          <w:rFonts w:ascii="Times New Roman" w:hAnsi="Times New Roman"/>
          <w:b/>
          <w:sz w:val="28"/>
          <w:szCs w:val="28"/>
        </w:rPr>
      </w:pPr>
    </w:p>
    <w:p w:rsidR="00ED125F" w:rsidRPr="001A1DA2" w:rsidRDefault="00ED125F" w:rsidP="002B550C">
      <w:pPr>
        <w:spacing w:after="0" w:line="240" w:lineRule="auto"/>
        <w:rPr>
          <w:rFonts w:ascii="Times New Roman" w:hAnsi="Times New Roman"/>
          <w:sz w:val="28"/>
          <w:szCs w:val="28"/>
        </w:rPr>
      </w:pPr>
      <w:r w:rsidRPr="001A1DA2">
        <w:rPr>
          <w:rFonts w:ascii="Times New Roman" w:hAnsi="Times New Roman"/>
          <w:b/>
          <w:sz w:val="28"/>
          <w:szCs w:val="28"/>
        </w:rPr>
        <w:t>4. Ожидаемые результаты от реализации программы</w:t>
      </w:r>
      <w:r w:rsidRPr="001A1DA2">
        <w:rPr>
          <w:rFonts w:ascii="Times New Roman" w:hAnsi="Times New Roman"/>
          <w:sz w:val="28"/>
          <w:szCs w:val="28"/>
        </w:rPr>
        <w:t xml:space="preserve"> </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укрепление здоровья детей;</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повышение экологической грамотности детей;</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интерес у школьников к занятиям физкультурой и спортом;</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развитие творческих способностей учащихся;</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развитие коммуникативных способностей;</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укрепление дружбы и сотрудничества между детьми разных возрастов;</w:t>
      </w:r>
    </w:p>
    <w:p w:rsidR="00ED125F"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отсутствие противоправных действий, нарушений правил дорожного движения учащимися школы в летний период;</w:t>
      </w:r>
    </w:p>
    <w:p w:rsidR="002B550C" w:rsidRPr="001A1DA2" w:rsidRDefault="00ED125F" w:rsidP="00432F82">
      <w:pPr>
        <w:pStyle w:val="a3"/>
        <w:numPr>
          <w:ilvl w:val="0"/>
          <w:numId w:val="36"/>
        </w:numPr>
        <w:shd w:val="clear" w:color="auto" w:fill="FFFFFF"/>
        <w:spacing w:before="0" w:beforeAutospacing="0" w:after="0" w:afterAutospacing="0"/>
        <w:jc w:val="both"/>
        <w:rPr>
          <w:sz w:val="28"/>
          <w:szCs w:val="28"/>
        </w:rPr>
      </w:pPr>
      <w:r w:rsidRPr="001A1DA2">
        <w:rPr>
          <w:sz w:val="28"/>
          <w:szCs w:val="28"/>
        </w:rPr>
        <w:t>расширение кругозора учащихся;</w:t>
      </w:r>
    </w:p>
    <w:p w:rsidR="00ED125F" w:rsidRPr="001A1DA2" w:rsidRDefault="00ED125F" w:rsidP="00EA5D14">
      <w:pPr>
        <w:pStyle w:val="a3"/>
        <w:numPr>
          <w:ilvl w:val="0"/>
          <w:numId w:val="36"/>
        </w:numPr>
        <w:shd w:val="clear" w:color="auto" w:fill="FFFFFF"/>
        <w:spacing w:before="0" w:beforeAutospacing="0" w:after="0" w:afterAutospacing="0"/>
        <w:jc w:val="both"/>
        <w:rPr>
          <w:sz w:val="28"/>
          <w:szCs w:val="28"/>
        </w:rPr>
      </w:pPr>
      <w:r w:rsidRPr="001A1DA2">
        <w:rPr>
          <w:sz w:val="28"/>
          <w:szCs w:val="28"/>
        </w:rPr>
        <w:t>обогащение мировоззрения детей информацией о достопримечательностях Белгорода и Белгородской области.</w:t>
      </w:r>
    </w:p>
    <w:p w:rsidR="0027354C" w:rsidRDefault="0027354C" w:rsidP="00EA5D14">
      <w:pPr>
        <w:spacing w:after="0" w:line="240" w:lineRule="auto"/>
        <w:jc w:val="center"/>
        <w:rPr>
          <w:rFonts w:ascii="Times New Roman" w:hAnsi="Times New Roman"/>
          <w:b/>
          <w:sz w:val="28"/>
          <w:szCs w:val="28"/>
        </w:rPr>
      </w:pPr>
    </w:p>
    <w:p w:rsidR="00ED125F" w:rsidRPr="001A1DA2" w:rsidRDefault="00ED125F" w:rsidP="00EA5D14">
      <w:pPr>
        <w:spacing w:after="0" w:line="240" w:lineRule="auto"/>
        <w:jc w:val="center"/>
        <w:rPr>
          <w:rFonts w:ascii="Times New Roman" w:hAnsi="Times New Roman"/>
          <w:sz w:val="28"/>
          <w:szCs w:val="28"/>
        </w:rPr>
      </w:pPr>
      <w:r w:rsidRPr="001A1DA2">
        <w:rPr>
          <w:rFonts w:ascii="Times New Roman" w:hAnsi="Times New Roman"/>
          <w:b/>
          <w:sz w:val="28"/>
          <w:szCs w:val="28"/>
        </w:rPr>
        <w:t>5. Условия реализации программы</w:t>
      </w:r>
    </w:p>
    <w:p w:rsidR="00ED125F" w:rsidRPr="001A1DA2" w:rsidRDefault="00495EE7" w:rsidP="00EA5D14">
      <w:pPr>
        <w:pStyle w:val="a3"/>
        <w:shd w:val="clear" w:color="auto" w:fill="FFFFFF"/>
        <w:spacing w:before="0" w:beforeAutospacing="0" w:after="0" w:afterAutospacing="0"/>
        <w:jc w:val="both"/>
        <w:rPr>
          <w:sz w:val="28"/>
          <w:szCs w:val="28"/>
        </w:rPr>
      </w:pPr>
      <w:r w:rsidRPr="001A1DA2">
        <w:rPr>
          <w:b/>
          <w:sz w:val="28"/>
          <w:szCs w:val="28"/>
        </w:rPr>
        <w:t>5.</w:t>
      </w:r>
      <w:r w:rsidR="00ED125F" w:rsidRPr="001A1DA2">
        <w:rPr>
          <w:b/>
          <w:sz w:val="28"/>
          <w:szCs w:val="28"/>
        </w:rPr>
        <w:t>1. Кадровое обеспечение</w:t>
      </w:r>
    </w:p>
    <w:tbl>
      <w:tblPr>
        <w:tblpPr w:leftFromText="180" w:rightFromText="180" w:topFromText="167" w:bottomFromText="167" w:vertAnchor="text" w:tblpX="-416"/>
        <w:tblW w:w="97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61"/>
        <w:gridCol w:w="5395"/>
        <w:gridCol w:w="3495"/>
      </w:tblGrid>
      <w:tr w:rsidR="002B550C" w:rsidRPr="006F0E61" w:rsidTr="0027354C">
        <w:trPr>
          <w:trHeight w:val="689"/>
        </w:trPr>
        <w:tc>
          <w:tcPr>
            <w:tcW w:w="86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B550C" w:rsidRPr="00EA26D1" w:rsidRDefault="002B550C" w:rsidP="0027354C">
            <w:pPr>
              <w:pStyle w:val="a00"/>
              <w:spacing w:before="0" w:beforeAutospacing="0" w:after="0" w:afterAutospacing="0"/>
              <w:ind w:right="22"/>
              <w:jc w:val="center"/>
              <w:rPr>
                <w:sz w:val="26"/>
                <w:szCs w:val="26"/>
              </w:rPr>
            </w:pPr>
            <w:r w:rsidRPr="00EA26D1">
              <w:rPr>
                <w:b/>
                <w:bCs/>
                <w:iCs/>
                <w:sz w:val="26"/>
                <w:szCs w:val="26"/>
              </w:rPr>
              <w:t>№</w:t>
            </w:r>
          </w:p>
          <w:p w:rsidR="002B550C" w:rsidRPr="00EA26D1" w:rsidRDefault="002B550C" w:rsidP="0027354C">
            <w:pPr>
              <w:pStyle w:val="a00"/>
              <w:spacing w:before="0" w:beforeAutospacing="0" w:after="0" w:afterAutospacing="0"/>
              <w:ind w:right="22"/>
              <w:jc w:val="center"/>
              <w:rPr>
                <w:sz w:val="26"/>
                <w:szCs w:val="26"/>
              </w:rPr>
            </w:pPr>
            <w:r w:rsidRPr="00EA26D1">
              <w:rPr>
                <w:b/>
                <w:bCs/>
                <w:sz w:val="26"/>
                <w:szCs w:val="26"/>
              </w:rPr>
              <w:t>п/п</w:t>
            </w:r>
          </w:p>
        </w:tc>
        <w:tc>
          <w:tcPr>
            <w:tcW w:w="5395" w:type="dxa"/>
            <w:tcBorders>
              <w:top w:val="single" w:sz="8" w:space="0" w:color="auto"/>
              <w:left w:val="nil"/>
              <w:bottom w:val="single" w:sz="8" w:space="0" w:color="auto"/>
              <w:right w:val="single" w:sz="8" w:space="0" w:color="auto"/>
            </w:tcBorders>
            <w:shd w:val="clear" w:color="auto" w:fill="FFFFFF"/>
            <w:vAlign w:val="center"/>
            <w:hideMark/>
          </w:tcPr>
          <w:p w:rsidR="002B550C" w:rsidRPr="00EA26D1" w:rsidRDefault="002B550C" w:rsidP="002B550C">
            <w:pPr>
              <w:pStyle w:val="a00"/>
              <w:spacing w:before="0" w:beforeAutospacing="0" w:after="0" w:afterAutospacing="0" w:line="360" w:lineRule="auto"/>
              <w:ind w:left="129" w:right="22"/>
              <w:jc w:val="center"/>
              <w:rPr>
                <w:sz w:val="26"/>
                <w:szCs w:val="26"/>
              </w:rPr>
            </w:pPr>
            <w:r w:rsidRPr="00EA26D1">
              <w:rPr>
                <w:b/>
                <w:bCs/>
                <w:sz w:val="26"/>
                <w:szCs w:val="26"/>
              </w:rPr>
              <w:t>Ф.И.О.</w:t>
            </w:r>
            <w:r w:rsidRPr="00EA26D1">
              <w:rPr>
                <w:sz w:val="26"/>
                <w:szCs w:val="26"/>
              </w:rPr>
              <w:t>, д</w:t>
            </w:r>
            <w:r w:rsidRPr="00EA26D1">
              <w:rPr>
                <w:b/>
                <w:bCs/>
                <w:sz w:val="26"/>
                <w:szCs w:val="26"/>
              </w:rPr>
              <w:t>олжность</w:t>
            </w:r>
          </w:p>
        </w:tc>
        <w:tc>
          <w:tcPr>
            <w:tcW w:w="3495" w:type="dxa"/>
            <w:tcBorders>
              <w:top w:val="single" w:sz="8" w:space="0" w:color="auto"/>
              <w:left w:val="nil"/>
              <w:bottom w:val="single" w:sz="8" w:space="0" w:color="auto"/>
              <w:right w:val="single" w:sz="8" w:space="0" w:color="auto"/>
            </w:tcBorders>
            <w:shd w:val="clear" w:color="auto" w:fill="FFFFFF"/>
            <w:vAlign w:val="center"/>
            <w:hideMark/>
          </w:tcPr>
          <w:p w:rsidR="002B550C" w:rsidRPr="00EA26D1" w:rsidRDefault="002B550C" w:rsidP="009E50B4">
            <w:pPr>
              <w:pStyle w:val="a00"/>
              <w:spacing w:before="0" w:beforeAutospacing="0" w:after="0" w:afterAutospacing="0" w:line="360" w:lineRule="auto"/>
              <w:ind w:right="22"/>
              <w:jc w:val="center"/>
              <w:rPr>
                <w:sz w:val="26"/>
                <w:szCs w:val="26"/>
              </w:rPr>
            </w:pPr>
            <w:r w:rsidRPr="00EA26D1">
              <w:rPr>
                <w:b/>
                <w:bCs/>
                <w:sz w:val="26"/>
                <w:szCs w:val="26"/>
              </w:rPr>
              <w:t>Вид</w:t>
            </w:r>
            <w:r w:rsidRPr="00EA26D1">
              <w:rPr>
                <w:sz w:val="26"/>
                <w:szCs w:val="26"/>
              </w:rPr>
              <w:t xml:space="preserve"> </w:t>
            </w:r>
            <w:r w:rsidRPr="00EA26D1">
              <w:rPr>
                <w:b/>
                <w:bCs/>
                <w:sz w:val="26"/>
                <w:szCs w:val="26"/>
              </w:rPr>
              <w:t>деятельности</w:t>
            </w:r>
          </w:p>
        </w:tc>
      </w:tr>
      <w:tr w:rsidR="002B550C" w:rsidRPr="006F0E61" w:rsidTr="0027354C">
        <w:trPr>
          <w:trHeight w:val="265"/>
        </w:trPr>
        <w:tc>
          <w:tcPr>
            <w:tcW w:w="86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2B550C" w:rsidRPr="00EA26D1" w:rsidRDefault="002B550C" w:rsidP="002B550C">
            <w:pPr>
              <w:pStyle w:val="a3"/>
              <w:spacing w:before="0" w:beforeAutospacing="0" w:after="0" w:afterAutospacing="0"/>
              <w:jc w:val="center"/>
              <w:rPr>
                <w:sz w:val="26"/>
                <w:szCs w:val="26"/>
              </w:rPr>
            </w:pPr>
            <w:r w:rsidRPr="00EA26D1">
              <w:rPr>
                <w:sz w:val="26"/>
                <w:szCs w:val="26"/>
              </w:rPr>
              <w:t>1.</w:t>
            </w:r>
          </w:p>
        </w:tc>
        <w:tc>
          <w:tcPr>
            <w:tcW w:w="5395" w:type="dxa"/>
            <w:tcBorders>
              <w:top w:val="single" w:sz="8" w:space="0" w:color="auto"/>
              <w:left w:val="nil"/>
              <w:bottom w:val="single" w:sz="8" w:space="0" w:color="auto"/>
              <w:right w:val="single" w:sz="8" w:space="0" w:color="auto"/>
            </w:tcBorders>
            <w:shd w:val="clear" w:color="auto" w:fill="FFFFFF"/>
            <w:vAlign w:val="center"/>
            <w:hideMark/>
          </w:tcPr>
          <w:p w:rsidR="002B550C" w:rsidRPr="00EA26D1" w:rsidRDefault="002B550C" w:rsidP="00A46813">
            <w:pPr>
              <w:pStyle w:val="a00"/>
              <w:spacing w:before="0" w:beforeAutospacing="0" w:after="0" w:afterAutospacing="0"/>
              <w:ind w:left="129" w:right="22"/>
              <w:jc w:val="both"/>
              <w:rPr>
                <w:bCs/>
                <w:sz w:val="26"/>
                <w:szCs w:val="26"/>
              </w:rPr>
            </w:pPr>
            <w:r w:rsidRPr="00EA26D1">
              <w:rPr>
                <w:bCs/>
                <w:sz w:val="26"/>
                <w:szCs w:val="26"/>
              </w:rPr>
              <w:t>(Ф.И.О.), зам. директора</w:t>
            </w:r>
          </w:p>
        </w:tc>
        <w:tc>
          <w:tcPr>
            <w:tcW w:w="3495" w:type="dxa"/>
            <w:tcBorders>
              <w:top w:val="single" w:sz="8" w:space="0" w:color="auto"/>
              <w:left w:val="nil"/>
              <w:bottom w:val="single" w:sz="8" w:space="0" w:color="auto"/>
              <w:right w:val="single" w:sz="8" w:space="0" w:color="auto"/>
            </w:tcBorders>
            <w:shd w:val="clear" w:color="auto" w:fill="FFFFFF"/>
            <w:vAlign w:val="center"/>
            <w:hideMark/>
          </w:tcPr>
          <w:p w:rsidR="002B550C" w:rsidRPr="00EA26D1" w:rsidRDefault="002B550C" w:rsidP="00A46813">
            <w:pPr>
              <w:pStyle w:val="a00"/>
              <w:spacing w:before="0" w:beforeAutospacing="0" w:after="0" w:afterAutospacing="0"/>
              <w:ind w:right="22"/>
              <w:jc w:val="both"/>
              <w:rPr>
                <w:bCs/>
                <w:sz w:val="26"/>
                <w:szCs w:val="26"/>
              </w:rPr>
            </w:pPr>
            <w:r w:rsidRPr="00EA26D1">
              <w:rPr>
                <w:bCs/>
                <w:sz w:val="26"/>
                <w:szCs w:val="26"/>
              </w:rPr>
              <w:t>Куратор деятельности ДОЛ</w:t>
            </w:r>
          </w:p>
        </w:tc>
      </w:tr>
      <w:tr w:rsidR="002B550C" w:rsidRPr="006F0E61" w:rsidTr="0027354C">
        <w:trPr>
          <w:trHeight w:val="274"/>
        </w:trPr>
        <w:tc>
          <w:tcPr>
            <w:tcW w:w="861" w:type="dxa"/>
            <w:tcBorders>
              <w:top w:val="nil"/>
              <w:left w:val="single" w:sz="8" w:space="0" w:color="auto"/>
              <w:bottom w:val="single" w:sz="8" w:space="0" w:color="auto"/>
              <w:right w:val="single" w:sz="8" w:space="0" w:color="auto"/>
            </w:tcBorders>
            <w:shd w:val="clear" w:color="auto" w:fill="FFFFFF"/>
            <w:vAlign w:val="center"/>
          </w:tcPr>
          <w:p w:rsidR="002B550C" w:rsidRPr="00EA26D1" w:rsidRDefault="002B550C" w:rsidP="002B550C">
            <w:pPr>
              <w:pStyle w:val="a3"/>
              <w:spacing w:before="0" w:beforeAutospacing="0" w:after="0" w:afterAutospacing="0"/>
              <w:jc w:val="center"/>
              <w:rPr>
                <w:sz w:val="26"/>
                <w:szCs w:val="26"/>
              </w:rPr>
            </w:pPr>
            <w:r w:rsidRPr="00EA26D1">
              <w:rPr>
                <w:sz w:val="26"/>
                <w:szCs w:val="26"/>
              </w:rPr>
              <w:t>2.</w:t>
            </w:r>
          </w:p>
        </w:tc>
        <w:tc>
          <w:tcPr>
            <w:tcW w:w="5395" w:type="dxa"/>
            <w:tcBorders>
              <w:top w:val="nil"/>
              <w:left w:val="nil"/>
              <w:bottom w:val="single" w:sz="8" w:space="0" w:color="auto"/>
              <w:right w:val="single" w:sz="8" w:space="0" w:color="auto"/>
            </w:tcBorders>
            <w:shd w:val="clear" w:color="auto" w:fill="FFFFFF"/>
            <w:vAlign w:val="center"/>
            <w:hideMark/>
          </w:tcPr>
          <w:p w:rsidR="002B550C" w:rsidRPr="00EA26D1" w:rsidRDefault="002B550C" w:rsidP="00A46813">
            <w:pPr>
              <w:pStyle w:val="a00"/>
              <w:spacing w:before="0" w:beforeAutospacing="0" w:after="0" w:afterAutospacing="0"/>
              <w:ind w:right="22"/>
              <w:jc w:val="both"/>
              <w:rPr>
                <w:bCs/>
                <w:sz w:val="26"/>
                <w:szCs w:val="26"/>
              </w:rPr>
            </w:pPr>
            <w:r w:rsidRPr="00EA26D1">
              <w:rPr>
                <w:bCs/>
                <w:sz w:val="26"/>
                <w:szCs w:val="26"/>
              </w:rPr>
              <w:t xml:space="preserve">(Ф.И.О.), </w:t>
            </w:r>
            <w:r w:rsidRPr="00EA26D1">
              <w:rPr>
                <w:sz w:val="26"/>
                <w:szCs w:val="26"/>
              </w:rPr>
              <w:t>учитель начальных классов</w:t>
            </w:r>
          </w:p>
        </w:tc>
        <w:tc>
          <w:tcPr>
            <w:tcW w:w="3495" w:type="dxa"/>
            <w:tcBorders>
              <w:top w:val="nil"/>
              <w:left w:val="nil"/>
              <w:bottom w:val="single" w:sz="8" w:space="0" w:color="auto"/>
              <w:right w:val="single" w:sz="8" w:space="0" w:color="auto"/>
            </w:tcBorders>
            <w:shd w:val="clear" w:color="auto" w:fill="FFFFFF"/>
            <w:vAlign w:val="center"/>
            <w:hideMark/>
          </w:tcPr>
          <w:p w:rsidR="002B550C" w:rsidRPr="00EA26D1" w:rsidRDefault="002B550C" w:rsidP="00A46813">
            <w:pPr>
              <w:pStyle w:val="a3"/>
              <w:spacing w:before="0" w:beforeAutospacing="0" w:after="0" w:afterAutospacing="0"/>
              <w:ind w:left="129" w:right="141"/>
              <w:jc w:val="both"/>
              <w:rPr>
                <w:sz w:val="26"/>
                <w:szCs w:val="26"/>
              </w:rPr>
            </w:pPr>
            <w:r w:rsidRPr="00EA26D1">
              <w:rPr>
                <w:sz w:val="26"/>
                <w:szCs w:val="26"/>
              </w:rPr>
              <w:t>Начальник лагеря</w:t>
            </w:r>
          </w:p>
        </w:tc>
      </w:tr>
      <w:tr w:rsidR="002B550C" w:rsidRPr="006F0E61" w:rsidTr="0027354C">
        <w:trPr>
          <w:trHeight w:val="250"/>
        </w:trPr>
        <w:tc>
          <w:tcPr>
            <w:tcW w:w="861" w:type="dxa"/>
            <w:tcBorders>
              <w:top w:val="nil"/>
              <w:left w:val="single" w:sz="8" w:space="0" w:color="auto"/>
              <w:bottom w:val="single" w:sz="8" w:space="0" w:color="auto"/>
              <w:right w:val="single" w:sz="8" w:space="0" w:color="auto"/>
            </w:tcBorders>
            <w:shd w:val="clear" w:color="auto" w:fill="FFFFFF"/>
            <w:vAlign w:val="center"/>
          </w:tcPr>
          <w:p w:rsidR="002B550C" w:rsidRPr="00EA26D1" w:rsidRDefault="002B550C" w:rsidP="002B550C">
            <w:pPr>
              <w:pStyle w:val="a3"/>
              <w:spacing w:before="0" w:beforeAutospacing="0" w:after="0" w:afterAutospacing="0"/>
              <w:jc w:val="center"/>
              <w:rPr>
                <w:sz w:val="26"/>
                <w:szCs w:val="26"/>
              </w:rPr>
            </w:pPr>
            <w:r w:rsidRPr="00EA26D1">
              <w:rPr>
                <w:sz w:val="26"/>
                <w:szCs w:val="26"/>
              </w:rPr>
              <w:t>3.</w:t>
            </w:r>
          </w:p>
        </w:tc>
        <w:tc>
          <w:tcPr>
            <w:tcW w:w="5395" w:type="dxa"/>
            <w:tcBorders>
              <w:top w:val="nil"/>
              <w:left w:val="nil"/>
              <w:bottom w:val="single" w:sz="8" w:space="0" w:color="auto"/>
              <w:right w:val="single" w:sz="8" w:space="0" w:color="auto"/>
            </w:tcBorders>
            <w:shd w:val="clear" w:color="auto" w:fill="FFFFFF"/>
            <w:vAlign w:val="center"/>
            <w:hideMark/>
          </w:tcPr>
          <w:p w:rsidR="002B550C" w:rsidRPr="006F0E61" w:rsidRDefault="002B550C" w:rsidP="00A46813">
            <w:pPr>
              <w:spacing w:after="0"/>
              <w:ind w:right="141"/>
              <w:jc w:val="both"/>
              <w:rPr>
                <w:rFonts w:ascii="Times New Roman" w:hAnsi="Times New Roman"/>
                <w:sz w:val="26"/>
                <w:szCs w:val="26"/>
              </w:rPr>
            </w:pPr>
            <w:r w:rsidRPr="006F0E61">
              <w:rPr>
                <w:rFonts w:ascii="Times New Roman" w:hAnsi="Times New Roman"/>
                <w:bCs/>
                <w:sz w:val="26"/>
                <w:szCs w:val="26"/>
              </w:rPr>
              <w:t xml:space="preserve">(Ф.И.О.), </w:t>
            </w:r>
            <w:r w:rsidRPr="006F0E61">
              <w:rPr>
                <w:rFonts w:ascii="Times New Roman" w:hAnsi="Times New Roman"/>
                <w:sz w:val="26"/>
                <w:szCs w:val="26"/>
              </w:rPr>
              <w:t>учитель начальных классов</w:t>
            </w:r>
          </w:p>
        </w:tc>
        <w:tc>
          <w:tcPr>
            <w:tcW w:w="3495" w:type="dxa"/>
            <w:tcBorders>
              <w:top w:val="nil"/>
              <w:left w:val="nil"/>
              <w:bottom w:val="single" w:sz="8" w:space="0" w:color="auto"/>
              <w:right w:val="single" w:sz="8" w:space="0" w:color="auto"/>
            </w:tcBorders>
            <w:shd w:val="clear" w:color="auto" w:fill="FFFFFF"/>
            <w:vAlign w:val="center"/>
            <w:hideMark/>
          </w:tcPr>
          <w:p w:rsidR="002B550C" w:rsidRPr="00EA26D1" w:rsidRDefault="002B550C" w:rsidP="00A46813">
            <w:pPr>
              <w:pStyle w:val="a3"/>
              <w:spacing w:before="0" w:beforeAutospacing="0" w:after="0" w:afterAutospacing="0"/>
              <w:ind w:left="129" w:right="141"/>
              <w:jc w:val="both"/>
              <w:rPr>
                <w:sz w:val="26"/>
                <w:szCs w:val="26"/>
              </w:rPr>
            </w:pPr>
            <w:r w:rsidRPr="00EA26D1">
              <w:rPr>
                <w:sz w:val="26"/>
                <w:szCs w:val="26"/>
              </w:rPr>
              <w:t>Заместитель начальника лагеря</w:t>
            </w:r>
          </w:p>
        </w:tc>
      </w:tr>
      <w:tr w:rsidR="002B550C" w:rsidRPr="006F0E61" w:rsidTr="0027354C">
        <w:trPr>
          <w:trHeight w:val="250"/>
        </w:trPr>
        <w:tc>
          <w:tcPr>
            <w:tcW w:w="861" w:type="dxa"/>
            <w:tcBorders>
              <w:top w:val="nil"/>
              <w:left w:val="single" w:sz="8" w:space="0" w:color="auto"/>
              <w:bottom w:val="single" w:sz="8" w:space="0" w:color="auto"/>
              <w:right w:val="single" w:sz="8" w:space="0" w:color="auto"/>
            </w:tcBorders>
            <w:shd w:val="clear" w:color="auto" w:fill="FFFFFF"/>
            <w:vAlign w:val="center"/>
          </w:tcPr>
          <w:p w:rsidR="002B550C" w:rsidRPr="00EA26D1" w:rsidRDefault="002B550C" w:rsidP="002B550C">
            <w:pPr>
              <w:pStyle w:val="a3"/>
              <w:spacing w:before="0" w:beforeAutospacing="0" w:after="0" w:afterAutospacing="0"/>
              <w:jc w:val="center"/>
              <w:rPr>
                <w:sz w:val="26"/>
                <w:szCs w:val="26"/>
              </w:rPr>
            </w:pPr>
            <w:r w:rsidRPr="00EA26D1">
              <w:rPr>
                <w:sz w:val="26"/>
                <w:szCs w:val="26"/>
              </w:rPr>
              <w:t>4.</w:t>
            </w:r>
          </w:p>
        </w:tc>
        <w:tc>
          <w:tcPr>
            <w:tcW w:w="5395" w:type="dxa"/>
            <w:tcBorders>
              <w:top w:val="single" w:sz="8" w:space="0" w:color="auto"/>
              <w:left w:val="nil"/>
              <w:bottom w:val="single" w:sz="4" w:space="0" w:color="auto"/>
              <w:right w:val="single" w:sz="8" w:space="0" w:color="auto"/>
            </w:tcBorders>
            <w:shd w:val="clear" w:color="auto" w:fill="FFFFFF"/>
            <w:vAlign w:val="center"/>
          </w:tcPr>
          <w:p w:rsidR="002B550C" w:rsidRPr="006F0E61" w:rsidRDefault="002B550C" w:rsidP="00A46813">
            <w:pPr>
              <w:spacing w:after="0"/>
              <w:ind w:right="141"/>
              <w:jc w:val="both"/>
              <w:rPr>
                <w:rFonts w:ascii="Times New Roman" w:hAnsi="Times New Roman"/>
                <w:sz w:val="26"/>
                <w:szCs w:val="26"/>
              </w:rPr>
            </w:pPr>
            <w:r w:rsidRPr="006F0E61">
              <w:rPr>
                <w:rFonts w:ascii="Times New Roman" w:hAnsi="Times New Roman"/>
                <w:bCs/>
                <w:sz w:val="26"/>
                <w:szCs w:val="26"/>
              </w:rPr>
              <w:t xml:space="preserve">(Ф.И.О.), </w:t>
            </w:r>
            <w:r w:rsidRPr="006F0E61">
              <w:rPr>
                <w:rFonts w:ascii="Times New Roman" w:hAnsi="Times New Roman"/>
                <w:sz w:val="26"/>
                <w:szCs w:val="26"/>
              </w:rPr>
              <w:t>учитель начальных классов</w:t>
            </w:r>
          </w:p>
        </w:tc>
        <w:tc>
          <w:tcPr>
            <w:tcW w:w="3495" w:type="dxa"/>
            <w:tcBorders>
              <w:top w:val="single" w:sz="8" w:space="0" w:color="auto"/>
              <w:left w:val="nil"/>
              <w:bottom w:val="single" w:sz="4" w:space="0" w:color="auto"/>
              <w:right w:val="single" w:sz="8" w:space="0" w:color="auto"/>
            </w:tcBorders>
            <w:shd w:val="clear" w:color="auto" w:fill="FFFFFF"/>
            <w:vAlign w:val="center"/>
          </w:tcPr>
          <w:p w:rsidR="002B550C" w:rsidRPr="00EA26D1" w:rsidRDefault="002B550C" w:rsidP="00A46813">
            <w:pPr>
              <w:pStyle w:val="a3"/>
              <w:spacing w:before="0" w:beforeAutospacing="0" w:after="0" w:afterAutospacing="0"/>
              <w:ind w:left="129" w:right="141"/>
              <w:jc w:val="both"/>
              <w:rPr>
                <w:sz w:val="26"/>
                <w:szCs w:val="26"/>
              </w:rPr>
            </w:pPr>
            <w:r w:rsidRPr="00EA26D1">
              <w:rPr>
                <w:sz w:val="26"/>
                <w:szCs w:val="26"/>
              </w:rPr>
              <w:t>Старшая вожатая лагеря</w:t>
            </w:r>
          </w:p>
        </w:tc>
      </w:tr>
    </w:tbl>
    <w:p w:rsidR="00ED125F" w:rsidRPr="001A1DA2" w:rsidRDefault="00ED125F" w:rsidP="002B550C">
      <w:pPr>
        <w:pStyle w:val="textbody"/>
        <w:shd w:val="clear" w:color="auto" w:fill="FFFFFF"/>
        <w:spacing w:before="0" w:beforeAutospacing="0" w:after="0" w:afterAutospacing="0"/>
        <w:jc w:val="both"/>
        <w:rPr>
          <w:sz w:val="28"/>
          <w:szCs w:val="28"/>
        </w:rPr>
      </w:pPr>
      <w:r w:rsidRPr="001A1DA2">
        <w:rPr>
          <w:sz w:val="28"/>
          <w:szCs w:val="28"/>
        </w:rPr>
        <w:t>В соответствии со штатным расписанием в реализации программы участвуют:</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начальник лагеря;</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заместитель начальника лагеря;</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методист лагеря</w:t>
      </w:r>
      <w:r w:rsidR="00A46813">
        <w:rPr>
          <w:rFonts w:ascii="Times New Roman" w:hAnsi="Times New Roman"/>
          <w:sz w:val="28"/>
          <w:szCs w:val="28"/>
        </w:rPr>
        <w:t>;</w:t>
      </w:r>
    </w:p>
    <w:p w:rsidR="00ED125F" w:rsidRPr="00A46813" w:rsidRDefault="00ED125F" w:rsidP="00A46813">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старшая вожатая</w:t>
      </w:r>
      <w:r w:rsidR="00A46813">
        <w:rPr>
          <w:rFonts w:ascii="Times New Roman" w:hAnsi="Times New Roman"/>
          <w:sz w:val="28"/>
          <w:szCs w:val="28"/>
        </w:rPr>
        <w:t xml:space="preserve">,  </w:t>
      </w:r>
      <w:r w:rsidRPr="00A46813">
        <w:rPr>
          <w:rFonts w:ascii="Times New Roman" w:hAnsi="Times New Roman"/>
          <w:sz w:val="28"/>
          <w:szCs w:val="28"/>
        </w:rPr>
        <w:t>вожатая;</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педагог-библиотекарь;</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музыкальный руководитель;</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руководитель физического воспитания;</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педагог-психолог;</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руководитель кружка;</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 xml:space="preserve">воспитатели отрядов (из числа педагогов школы)  </w:t>
      </w:r>
    </w:p>
    <w:p w:rsidR="00ED125F" w:rsidRPr="001A1DA2" w:rsidRDefault="00ED125F" w:rsidP="00432F82">
      <w:pPr>
        <w:numPr>
          <w:ilvl w:val="0"/>
          <w:numId w:val="37"/>
        </w:numPr>
        <w:shd w:val="clear" w:color="auto" w:fill="FFFFFF"/>
        <w:spacing w:after="0" w:line="240" w:lineRule="auto"/>
        <w:rPr>
          <w:rFonts w:ascii="Times New Roman" w:hAnsi="Times New Roman"/>
          <w:sz w:val="28"/>
          <w:szCs w:val="28"/>
        </w:rPr>
      </w:pPr>
      <w:r w:rsidRPr="001A1DA2">
        <w:rPr>
          <w:rFonts w:ascii="Times New Roman" w:hAnsi="Times New Roman"/>
          <w:sz w:val="28"/>
          <w:szCs w:val="28"/>
        </w:rPr>
        <w:t>технический персонал: 2 человека.</w:t>
      </w:r>
    </w:p>
    <w:p w:rsidR="0027354C" w:rsidRPr="0027354C" w:rsidRDefault="0027354C" w:rsidP="00EA5D14">
      <w:pPr>
        <w:shd w:val="clear" w:color="auto" w:fill="FFFFFF"/>
        <w:spacing w:after="0" w:line="240" w:lineRule="auto"/>
        <w:ind w:left="744"/>
        <w:rPr>
          <w:rFonts w:ascii="Times New Roman" w:hAnsi="Times New Roman"/>
          <w:sz w:val="28"/>
          <w:szCs w:val="28"/>
        </w:rPr>
      </w:pPr>
    </w:p>
    <w:p w:rsidR="002B550C" w:rsidRDefault="00495EE7" w:rsidP="00EA5D14">
      <w:pPr>
        <w:spacing w:after="0" w:line="240" w:lineRule="auto"/>
        <w:jc w:val="both"/>
        <w:rPr>
          <w:rFonts w:ascii="Times New Roman" w:hAnsi="Times New Roman"/>
          <w:b/>
          <w:sz w:val="28"/>
          <w:szCs w:val="28"/>
        </w:rPr>
      </w:pPr>
      <w:r w:rsidRPr="001A1DA2">
        <w:rPr>
          <w:rFonts w:ascii="Times New Roman" w:hAnsi="Times New Roman"/>
          <w:b/>
          <w:sz w:val="28"/>
          <w:szCs w:val="28"/>
        </w:rPr>
        <w:t>5.</w:t>
      </w:r>
      <w:r w:rsidR="00ED125F" w:rsidRPr="001A1DA2">
        <w:rPr>
          <w:rFonts w:ascii="Times New Roman" w:hAnsi="Times New Roman"/>
          <w:b/>
          <w:sz w:val="28"/>
          <w:szCs w:val="28"/>
        </w:rPr>
        <w:t>2.</w:t>
      </w:r>
      <w:r w:rsidRPr="001A1DA2">
        <w:rPr>
          <w:rFonts w:ascii="Times New Roman" w:hAnsi="Times New Roman"/>
          <w:b/>
          <w:sz w:val="28"/>
          <w:szCs w:val="28"/>
        </w:rPr>
        <w:t xml:space="preserve"> </w:t>
      </w:r>
      <w:r w:rsidR="00ED125F" w:rsidRPr="001A1DA2">
        <w:rPr>
          <w:rFonts w:ascii="Times New Roman" w:hAnsi="Times New Roman"/>
          <w:b/>
          <w:sz w:val="28"/>
          <w:szCs w:val="28"/>
        </w:rPr>
        <w:t>Материально-техническое обеспечение</w:t>
      </w:r>
    </w:p>
    <w:tbl>
      <w:tblPr>
        <w:tblW w:w="0" w:type="auto"/>
        <w:tblInd w:w="10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669"/>
        <w:gridCol w:w="6793"/>
      </w:tblGrid>
      <w:tr w:rsidR="00ED125F" w:rsidRPr="006F0E61" w:rsidTr="00C9118E">
        <w:trPr>
          <w:trHeight w:val="409"/>
        </w:trPr>
        <w:tc>
          <w:tcPr>
            <w:tcW w:w="2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b/>
                <w:bCs/>
                <w:sz w:val="26"/>
                <w:szCs w:val="26"/>
              </w:rPr>
              <w:t>Элемент ресурса</w:t>
            </w:r>
          </w:p>
        </w:tc>
        <w:tc>
          <w:tcPr>
            <w:tcW w:w="67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jc w:val="center"/>
              <w:rPr>
                <w:sz w:val="26"/>
                <w:szCs w:val="26"/>
              </w:rPr>
            </w:pPr>
            <w:r w:rsidRPr="00EA26D1">
              <w:rPr>
                <w:b/>
                <w:bCs/>
                <w:sz w:val="26"/>
                <w:szCs w:val="26"/>
              </w:rPr>
              <w:t>Краткая характеристика ресурса</w:t>
            </w:r>
          </w:p>
        </w:tc>
      </w:tr>
      <w:tr w:rsidR="00ED125F" w:rsidRPr="006F0E61" w:rsidTr="00EA5D14">
        <w:trPr>
          <w:trHeight w:val="619"/>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Медицинский кабинет</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EA5D14">
            <w:pPr>
              <w:pStyle w:val="a3"/>
              <w:spacing w:before="0" w:beforeAutospacing="0" w:after="0" w:afterAutospacing="0"/>
              <w:jc w:val="both"/>
              <w:rPr>
                <w:sz w:val="26"/>
                <w:szCs w:val="26"/>
              </w:rPr>
            </w:pPr>
            <w:r w:rsidRPr="00EA26D1">
              <w:rPr>
                <w:sz w:val="26"/>
                <w:szCs w:val="26"/>
              </w:rPr>
              <w:t>Медицинское обслуживание обеспечивает медсестра.</w:t>
            </w:r>
          </w:p>
        </w:tc>
      </w:tr>
      <w:tr w:rsidR="00ED125F" w:rsidRPr="006F0E61" w:rsidTr="00C9118E">
        <w:trPr>
          <w:trHeight w:val="1099"/>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Школьный стадион</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jc w:val="both"/>
              <w:rPr>
                <w:sz w:val="26"/>
                <w:szCs w:val="26"/>
              </w:rPr>
            </w:pPr>
            <w:r w:rsidRPr="00EA26D1">
              <w:rPr>
                <w:sz w:val="26"/>
                <w:szCs w:val="26"/>
              </w:rPr>
              <w:t>На школьном стадионе есть футбольное поле, беговые дорожки, металлические конструкции, прыжковая яма. На стадионе проводится утренняя зарядка, разл</w:t>
            </w:r>
            <w:r w:rsidR="00EA5D14">
              <w:rPr>
                <w:sz w:val="26"/>
                <w:szCs w:val="26"/>
              </w:rPr>
              <w:t>ичные соревнования, «часы игры»</w:t>
            </w:r>
          </w:p>
        </w:tc>
      </w:tr>
      <w:tr w:rsidR="00ED125F" w:rsidRPr="006F0E61" w:rsidTr="00C9118E">
        <w:trPr>
          <w:trHeight w:val="653"/>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Большой спортивный зал</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jc w:val="both"/>
              <w:rPr>
                <w:sz w:val="26"/>
                <w:szCs w:val="26"/>
              </w:rPr>
            </w:pPr>
            <w:r w:rsidRPr="00EA26D1">
              <w:rPr>
                <w:sz w:val="26"/>
                <w:szCs w:val="26"/>
              </w:rPr>
              <w:t>Зал используется для спортивных соревнований, для конкурсов и подвижных игр. В налич</w:t>
            </w:r>
            <w:r w:rsidR="00EA5D14">
              <w:rPr>
                <w:sz w:val="26"/>
                <w:szCs w:val="26"/>
              </w:rPr>
              <w:t>ии имеется спортивный инвентарь</w:t>
            </w:r>
          </w:p>
        </w:tc>
      </w:tr>
      <w:tr w:rsidR="00ED125F" w:rsidRPr="006F0E61" w:rsidTr="00C9118E">
        <w:trPr>
          <w:trHeight w:val="894"/>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Методический кабинет</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jc w:val="both"/>
              <w:rPr>
                <w:sz w:val="26"/>
                <w:szCs w:val="26"/>
              </w:rPr>
            </w:pPr>
            <w:r w:rsidRPr="00EA26D1">
              <w:rPr>
                <w:sz w:val="26"/>
                <w:szCs w:val="26"/>
              </w:rPr>
              <w:t>Содержит большое количество методической литературы для организации и проведения различных м</w:t>
            </w:r>
            <w:r w:rsidR="00EA5D14">
              <w:rPr>
                <w:sz w:val="26"/>
                <w:szCs w:val="26"/>
              </w:rPr>
              <w:t>ероприятий в пришкольном лагере</w:t>
            </w:r>
          </w:p>
        </w:tc>
      </w:tr>
      <w:tr w:rsidR="00ED125F" w:rsidRPr="006F0E61" w:rsidTr="00335AF0">
        <w:trPr>
          <w:trHeight w:val="453"/>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Столовая</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jc w:val="both"/>
              <w:rPr>
                <w:sz w:val="26"/>
                <w:szCs w:val="26"/>
              </w:rPr>
            </w:pPr>
            <w:r w:rsidRPr="00EA26D1">
              <w:rPr>
                <w:sz w:val="26"/>
                <w:szCs w:val="26"/>
              </w:rPr>
              <w:t>На 336 мест, штат столовой укомплектован полностью.</w:t>
            </w:r>
          </w:p>
        </w:tc>
      </w:tr>
      <w:tr w:rsidR="00ED125F" w:rsidRPr="006F0E61" w:rsidTr="00EA5D14">
        <w:trPr>
          <w:trHeight w:val="1288"/>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Игровые комнаты</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D125F" w:rsidRPr="006F0E61" w:rsidRDefault="00ED125F" w:rsidP="00EA5D14">
            <w:pPr>
              <w:suppressAutoHyphens/>
              <w:spacing w:line="240" w:lineRule="auto"/>
              <w:ind w:left="34"/>
              <w:jc w:val="both"/>
              <w:rPr>
                <w:rFonts w:ascii="Times New Roman" w:hAnsi="Times New Roman"/>
                <w:sz w:val="26"/>
                <w:szCs w:val="26"/>
              </w:rPr>
            </w:pPr>
            <w:r w:rsidRPr="006F0E61">
              <w:rPr>
                <w:rFonts w:ascii="Times New Roman" w:hAnsi="Times New Roman"/>
                <w:sz w:val="26"/>
                <w:szCs w:val="26"/>
              </w:rPr>
              <w:t>Наличие настольных игр, мячей, скакалок, обручей, бадминтон, настольный теннис, компьютер, проектор, ватман, краски, кисти, цветная бумага, фломастеры, бумага для рисования, маркеры, мелки, карандаши, гуашь</w:t>
            </w:r>
          </w:p>
        </w:tc>
      </w:tr>
      <w:tr w:rsidR="00ED125F" w:rsidRPr="006F0E61" w:rsidTr="00C9118E">
        <w:trPr>
          <w:trHeight w:val="77"/>
        </w:trPr>
        <w:tc>
          <w:tcPr>
            <w:tcW w:w="2669"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hideMark/>
          </w:tcPr>
          <w:p w:rsidR="00ED125F" w:rsidRPr="00EA26D1" w:rsidRDefault="00ED125F" w:rsidP="00A46813">
            <w:pPr>
              <w:pStyle w:val="a3"/>
              <w:spacing w:before="0" w:beforeAutospacing="0" w:after="0" w:afterAutospacing="0"/>
              <w:rPr>
                <w:sz w:val="26"/>
                <w:szCs w:val="26"/>
              </w:rPr>
            </w:pPr>
            <w:r w:rsidRPr="00EA26D1">
              <w:rPr>
                <w:sz w:val="26"/>
                <w:szCs w:val="26"/>
              </w:rPr>
              <w:t>Спальни</w:t>
            </w:r>
          </w:p>
        </w:tc>
        <w:tc>
          <w:tcPr>
            <w:tcW w:w="67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22CDE" w:rsidRPr="00EA26D1" w:rsidRDefault="00ED125F" w:rsidP="00A46813">
            <w:pPr>
              <w:pStyle w:val="a3"/>
              <w:spacing w:before="0" w:beforeAutospacing="0" w:after="0" w:afterAutospacing="0"/>
              <w:jc w:val="both"/>
              <w:rPr>
                <w:sz w:val="26"/>
                <w:szCs w:val="26"/>
              </w:rPr>
            </w:pPr>
            <w:r w:rsidRPr="00EA26D1">
              <w:rPr>
                <w:sz w:val="26"/>
                <w:szCs w:val="26"/>
              </w:rPr>
              <w:t>Оборудованы спальными местами</w:t>
            </w:r>
          </w:p>
        </w:tc>
      </w:tr>
    </w:tbl>
    <w:p w:rsidR="00ED125F" w:rsidRPr="001A1DA2" w:rsidRDefault="00ED125F" w:rsidP="00ED125F">
      <w:pPr>
        <w:pStyle w:val="a3"/>
        <w:shd w:val="clear" w:color="auto" w:fill="FFFFFF"/>
        <w:spacing w:before="0" w:beforeAutospacing="0" w:after="0" w:afterAutospacing="0" w:line="360" w:lineRule="auto"/>
        <w:rPr>
          <w:sz w:val="28"/>
          <w:szCs w:val="28"/>
        </w:rPr>
      </w:pPr>
    </w:p>
    <w:p w:rsidR="00ED125F" w:rsidRPr="00EA5D14" w:rsidRDefault="00495EE7" w:rsidP="002B550C">
      <w:pPr>
        <w:spacing w:after="0" w:line="240" w:lineRule="auto"/>
        <w:jc w:val="both"/>
        <w:rPr>
          <w:rFonts w:ascii="Times New Roman" w:hAnsi="Times New Roman"/>
          <w:b/>
          <w:sz w:val="28"/>
          <w:szCs w:val="28"/>
        </w:rPr>
      </w:pPr>
      <w:r w:rsidRPr="00EA5D14">
        <w:rPr>
          <w:rFonts w:ascii="Times New Roman" w:hAnsi="Times New Roman"/>
          <w:b/>
          <w:sz w:val="28"/>
          <w:szCs w:val="28"/>
        </w:rPr>
        <w:t>5.</w:t>
      </w:r>
      <w:r w:rsidR="00ED125F" w:rsidRPr="00EA5D14">
        <w:rPr>
          <w:rFonts w:ascii="Times New Roman" w:hAnsi="Times New Roman"/>
          <w:b/>
          <w:sz w:val="28"/>
          <w:szCs w:val="28"/>
        </w:rPr>
        <w:t>3. Финансовое обеспечение:</w:t>
      </w:r>
    </w:p>
    <w:p w:rsidR="00EA26D1" w:rsidRDefault="00EA5D14" w:rsidP="00EA26D1">
      <w:pPr>
        <w:numPr>
          <w:ilvl w:val="0"/>
          <w:numId w:val="39"/>
        </w:numPr>
        <w:spacing w:after="0" w:line="240" w:lineRule="auto"/>
        <w:ind w:left="0" w:firstLine="360"/>
        <w:jc w:val="both"/>
        <w:rPr>
          <w:rFonts w:ascii="Times New Roman" w:hAnsi="Times New Roman"/>
          <w:sz w:val="28"/>
          <w:szCs w:val="28"/>
        </w:rPr>
      </w:pPr>
      <w:r>
        <w:rPr>
          <w:rFonts w:ascii="Times New Roman" w:hAnsi="Times New Roman"/>
          <w:sz w:val="28"/>
          <w:szCs w:val="28"/>
        </w:rPr>
        <w:t>100</w:t>
      </w:r>
      <w:r w:rsidR="00ED125F" w:rsidRPr="002D1360">
        <w:rPr>
          <w:rFonts w:ascii="Times New Roman" w:hAnsi="Times New Roman"/>
          <w:sz w:val="28"/>
          <w:szCs w:val="28"/>
        </w:rPr>
        <w:t>% стоимости путевки для детей, находящихся в трудной жизненной ситуации, оплачиваются из целевых средств федерального бюджета и бюджета городского округа «Город Белгород»;</w:t>
      </w:r>
    </w:p>
    <w:p w:rsidR="00EA26D1" w:rsidRDefault="00ED125F" w:rsidP="00EA26D1">
      <w:pPr>
        <w:numPr>
          <w:ilvl w:val="0"/>
          <w:numId w:val="39"/>
        </w:numPr>
        <w:spacing w:after="0" w:line="240" w:lineRule="auto"/>
        <w:ind w:left="0" w:firstLine="360"/>
        <w:jc w:val="both"/>
        <w:rPr>
          <w:rFonts w:ascii="Times New Roman" w:hAnsi="Times New Roman"/>
          <w:sz w:val="28"/>
          <w:szCs w:val="28"/>
        </w:rPr>
      </w:pPr>
      <w:r w:rsidRPr="00EA26D1">
        <w:rPr>
          <w:rFonts w:ascii="Times New Roman" w:hAnsi="Times New Roman"/>
          <w:sz w:val="28"/>
          <w:szCs w:val="28"/>
        </w:rPr>
        <w:t>размер родительской платы за путевку (кроме детей, находящихся в трудной жизненной ситуац</w:t>
      </w:r>
      <w:r w:rsidR="00EA5D14">
        <w:rPr>
          <w:rFonts w:ascii="Times New Roman" w:hAnsi="Times New Roman"/>
          <w:sz w:val="28"/>
          <w:szCs w:val="28"/>
        </w:rPr>
        <w:t>ии) составляет 30</w:t>
      </w:r>
      <w:r w:rsidR="002D1360" w:rsidRPr="00EA26D1">
        <w:rPr>
          <w:rFonts w:ascii="Times New Roman" w:hAnsi="Times New Roman"/>
          <w:sz w:val="28"/>
          <w:szCs w:val="28"/>
        </w:rPr>
        <w:t>% от полной её</w:t>
      </w:r>
      <w:r w:rsidRPr="00EA26D1">
        <w:rPr>
          <w:rFonts w:ascii="Times New Roman" w:hAnsi="Times New Roman"/>
          <w:sz w:val="28"/>
          <w:szCs w:val="28"/>
        </w:rPr>
        <w:t xml:space="preserve"> стоимости;</w:t>
      </w:r>
    </w:p>
    <w:p w:rsidR="00ED125F" w:rsidRPr="00EA26D1" w:rsidRDefault="00ED125F" w:rsidP="00EA26D1">
      <w:pPr>
        <w:numPr>
          <w:ilvl w:val="0"/>
          <w:numId w:val="39"/>
        </w:numPr>
        <w:spacing w:after="0" w:line="240" w:lineRule="auto"/>
        <w:ind w:left="0" w:firstLine="360"/>
        <w:jc w:val="both"/>
        <w:rPr>
          <w:rFonts w:ascii="Times New Roman" w:hAnsi="Times New Roman"/>
          <w:sz w:val="28"/>
          <w:szCs w:val="28"/>
        </w:rPr>
      </w:pPr>
      <w:r w:rsidRPr="00EA26D1">
        <w:rPr>
          <w:rFonts w:ascii="Times New Roman" w:hAnsi="Times New Roman"/>
          <w:sz w:val="28"/>
          <w:szCs w:val="28"/>
        </w:rPr>
        <w:t xml:space="preserve"> расходы на культурное обслуживание, транспорт и прочие расходы в лагерях с дневным п</w:t>
      </w:r>
      <w:r w:rsidR="002D1360" w:rsidRPr="00EA26D1">
        <w:rPr>
          <w:rFonts w:ascii="Times New Roman" w:hAnsi="Times New Roman"/>
          <w:sz w:val="28"/>
          <w:szCs w:val="28"/>
        </w:rPr>
        <w:t>ребыванием осуществляется за счё</w:t>
      </w:r>
      <w:r w:rsidRPr="00EA26D1">
        <w:rPr>
          <w:rFonts w:ascii="Times New Roman" w:hAnsi="Times New Roman"/>
          <w:sz w:val="28"/>
          <w:szCs w:val="28"/>
        </w:rPr>
        <w:t>т средств родителей.</w:t>
      </w:r>
    </w:p>
    <w:p w:rsidR="00A46813" w:rsidRPr="001A1DA2" w:rsidRDefault="00A46813" w:rsidP="002B550C">
      <w:pPr>
        <w:spacing w:after="0" w:line="240" w:lineRule="auto"/>
        <w:ind w:left="720"/>
        <w:jc w:val="both"/>
        <w:rPr>
          <w:rFonts w:ascii="Times New Roman" w:hAnsi="Times New Roman"/>
          <w:sz w:val="28"/>
          <w:szCs w:val="28"/>
        </w:rPr>
      </w:pPr>
    </w:p>
    <w:p w:rsidR="002B550C" w:rsidRPr="008B7590" w:rsidRDefault="00ED125F" w:rsidP="008B7590">
      <w:pPr>
        <w:spacing w:after="0" w:line="240" w:lineRule="auto"/>
        <w:jc w:val="center"/>
        <w:rPr>
          <w:rFonts w:ascii="Times New Roman" w:hAnsi="Times New Roman"/>
          <w:b/>
          <w:sz w:val="28"/>
          <w:szCs w:val="28"/>
        </w:rPr>
      </w:pPr>
      <w:r w:rsidRPr="001A1DA2">
        <w:rPr>
          <w:rFonts w:ascii="Times New Roman" w:hAnsi="Times New Roman"/>
          <w:b/>
          <w:sz w:val="28"/>
          <w:szCs w:val="28"/>
        </w:rPr>
        <w:t>6. Методическое обеспечение программы</w:t>
      </w:r>
    </w:p>
    <w:p w:rsidR="00ED125F" w:rsidRPr="001A1DA2" w:rsidRDefault="00EA5D14" w:rsidP="00EA5D14">
      <w:pPr>
        <w:pStyle w:val="a3"/>
        <w:shd w:val="clear" w:color="auto" w:fill="FFFFFF"/>
        <w:spacing w:before="0" w:beforeAutospacing="0" w:after="0" w:afterAutospacing="0"/>
        <w:rPr>
          <w:sz w:val="28"/>
          <w:szCs w:val="28"/>
        </w:rPr>
      </w:pPr>
      <w:r>
        <w:rPr>
          <w:b/>
          <w:bCs/>
          <w:iCs/>
          <w:sz w:val="28"/>
          <w:szCs w:val="28"/>
        </w:rPr>
        <w:t>Методические</w:t>
      </w:r>
      <w:r w:rsidR="00EA26D1" w:rsidRPr="00EA26D1">
        <w:rPr>
          <w:b/>
          <w:bCs/>
          <w:iCs/>
          <w:sz w:val="28"/>
          <w:szCs w:val="28"/>
        </w:rPr>
        <w:t xml:space="preserve"> </w:t>
      </w:r>
      <w:r w:rsidR="00ED125F" w:rsidRPr="00EA26D1">
        <w:rPr>
          <w:b/>
          <w:bCs/>
          <w:iCs/>
          <w:sz w:val="28"/>
          <w:szCs w:val="28"/>
        </w:rPr>
        <w:t>условия предусматривают</w:t>
      </w:r>
      <w:r w:rsidR="00ED125F" w:rsidRPr="001A1DA2">
        <w:rPr>
          <w:i/>
          <w:iCs/>
          <w:sz w:val="28"/>
          <w:szCs w:val="28"/>
        </w:rPr>
        <w:t>:</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наличие необходимой документации, программы лагеря, работы отрядов, плана-сетки;</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проведение инструктивно-методических сборов с педагогами до начала лагерной смены;</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 xml:space="preserve">подбор методических разработок в соответствии с планом работы. </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проведение ежедневных планёрок.</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разработку системы отслеживания результатов и подведения итогов.</w:t>
      </w:r>
    </w:p>
    <w:p w:rsidR="00ED125F" w:rsidRPr="001A1DA2" w:rsidRDefault="00ED125F" w:rsidP="00432F82">
      <w:pPr>
        <w:pStyle w:val="a3"/>
        <w:numPr>
          <w:ilvl w:val="0"/>
          <w:numId w:val="38"/>
        </w:numPr>
        <w:shd w:val="clear" w:color="auto" w:fill="FFFFFF"/>
        <w:spacing w:before="0" w:beforeAutospacing="0" w:after="0" w:afterAutospacing="0"/>
        <w:jc w:val="both"/>
        <w:rPr>
          <w:sz w:val="28"/>
          <w:szCs w:val="28"/>
        </w:rPr>
      </w:pPr>
      <w:r w:rsidRPr="001A1DA2">
        <w:rPr>
          <w:sz w:val="28"/>
          <w:szCs w:val="28"/>
        </w:rPr>
        <w:t>коллективные творческие дела;</w:t>
      </w:r>
      <w:r w:rsidR="00271ABC" w:rsidRPr="00271ABC">
        <w:rPr>
          <w:sz w:val="28"/>
          <w:szCs w:val="28"/>
        </w:rPr>
        <w:t xml:space="preserve"> деловые и ролевые игры;</w:t>
      </w:r>
    </w:p>
    <w:p w:rsidR="0027354C" w:rsidRPr="00271ABC" w:rsidRDefault="00ED125F" w:rsidP="00271ABC">
      <w:pPr>
        <w:pStyle w:val="a3"/>
        <w:numPr>
          <w:ilvl w:val="0"/>
          <w:numId w:val="38"/>
        </w:numPr>
        <w:shd w:val="clear" w:color="auto" w:fill="FFFFFF"/>
        <w:spacing w:before="0" w:beforeAutospacing="0" w:after="0" w:afterAutospacing="0"/>
        <w:jc w:val="both"/>
        <w:rPr>
          <w:sz w:val="28"/>
          <w:szCs w:val="28"/>
        </w:rPr>
      </w:pPr>
      <w:r w:rsidRPr="001A1DA2">
        <w:rPr>
          <w:sz w:val="28"/>
          <w:szCs w:val="28"/>
        </w:rPr>
        <w:t>индивидуальную работу</w:t>
      </w:r>
      <w:r w:rsidR="00271ABC">
        <w:rPr>
          <w:sz w:val="28"/>
          <w:szCs w:val="28"/>
        </w:rPr>
        <w:t xml:space="preserve">, </w:t>
      </w:r>
      <w:r w:rsidRPr="00271ABC">
        <w:rPr>
          <w:sz w:val="28"/>
          <w:szCs w:val="28"/>
        </w:rPr>
        <w:t>самоуправление в отряде и в лагере.</w:t>
      </w:r>
    </w:p>
    <w:p w:rsidR="00271ABC" w:rsidRDefault="00EA5D14" w:rsidP="0078368E">
      <w:pPr>
        <w:pStyle w:val="72"/>
        <w:shd w:val="clear" w:color="auto" w:fill="auto"/>
        <w:spacing w:before="0"/>
        <w:rPr>
          <w:color w:val="000000"/>
          <w:sz w:val="28"/>
          <w:szCs w:val="28"/>
          <w:lang w:eastAsia="ru-RU" w:bidi="ru-RU"/>
        </w:rPr>
      </w:pPr>
      <w:r>
        <w:rPr>
          <w:color w:val="000000"/>
          <w:sz w:val="28"/>
          <w:szCs w:val="28"/>
          <w:lang w:eastAsia="ru-RU" w:bidi="ru-RU"/>
        </w:rPr>
        <w:br w:type="column"/>
      </w:r>
    </w:p>
    <w:p w:rsidR="001A1DA2" w:rsidRPr="00C9118E" w:rsidRDefault="00DE7B28" w:rsidP="00DE7B28">
      <w:pPr>
        <w:pStyle w:val="72"/>
        <w:shd w:val="clear" w:color="auto" w:fill="auto"/>
        <w:spacing w:before="0"/>
        <w:jc w:val="center"/>
        <w:rPr>
          <w:color w:val="000000"/>
          <w:sz w:val="28"/>
          <w:szCs w:val="28"/>
          <w:lang w:eastAsia="ru-RU" w:bidi="ru-RU"/>
        </w:rPr>
      </w:pPr>
      <w:r w:rsidRPr="00C9118E">
        <w:rPr>
          <w:color w:val="000000"/>
          <w:sz w:val="28"/>
          <w:szCs w:val="28"/>
          <w:lang w:eastAsia="ru-RU" w:bidi="ru-RU"/>
        </w:rPr>
        <w:t xml:space="preserve">Муниципальное бюджетное учреждение детский оздоровительный </w:t>
      </w:r>
    </w:p>
    <w:p w:rsidR="00DE7B28" w:rsidRPr="00C9118E" w:rsidRDefault="00DE7B28" w:rsidP="00DE7B28">
      <w:pPr>
        <w:pStyle w:val="72"/>
        <w:shd w:val="clear" w:color="auto" w:fill="auto"/>
        <w:spacing w:before="0"/>
        <w:jc w:val="center"/>
        <w:rPr>
          <w:color w:val="000000"/>
          <w:sz w:val="28"/>
          <w:szCs w:val="28"/>
          <w:lang w:eastAsia="ru-RU" w:bidi="ru-RU"/>
        </w:rPr>
      </w:pPr>
      <w:r w:rsidRPr="00C9118E">
        <w:rPr>
          <w:color w:val="000000"/>
          <w:sz w:val="28"/>
          <w:szCs w:val="28"/>
          <w:lang w:eastAsia="ru-RU" w:bidi="ru-RU"/>
        </w:rPr>
        <w:t>лагерь им.</w:t>
      </w:r>
      <w:r w:rsidR="00EA26D1">
        <w:rPr>
          <w:color w:val="000000"/>
          <w:sz w:val="28"/>
          <w:szCs w:val="28"/>
          <w:lang w:eastAsia="ru-RU" w:bidi="ru-RU"/>
        </w:rPr>
        <w:t xml:space="preserve"> </w:t>
      </w:r>
      <w:r w:rsidRPr="00C9118E">
        <w:rPr>
          <w:color w:val="000000"/>
          <w:sz w:val="28"/>
          <w:szCs w:val="28"/>
          <w:lang w:eastAsia="ru-RU" w:bidi="ru-RU"/>
        </w:rPr>
        <w:t>Ю.А. Гагарина</w:t>
      </w:r>
    </w:p>
    <w:p w:rsidR="009E50B4" w:rsidRPr="00C9118E" w:rsidRDefault="009E50B4" w:rsidP="00DE7B28">
      <w:pPr>
        <w:spacing w:after="0" w:line="240" w:lineRule="auto"/>
        <w:jc w:val="center"/>
        <w:rPr>
          <w:rFonts w:ascii="Times New Roman" w:hAnsi="Times New Roman"/>
          <w:color w:val="000000"/>
          <w:sz w:val="28"/>
          <w:szCs w:val="28"/>
          <w:lang w:eastAsia="ru-RU" w:bidi="ru-RU"/>
        </w:rPr>
      </w:pPr>
    </w:p>
    <w:p w:rsidR="00C9118E" w:rsidRDefault="00C9118E" w:rsidP="00DE7B28">
      <w:pPr>
        <w:pStyle w:val="72"/>
        <w:shd w:val="clear" w:color="auto" w:fill="auto"/>
        <w:spacing w:before="0"/>
        <w:jc w:val="center"/>
        <w:rPr>
          <w:color w:val="000000"/>
          <w:sz w:val="32"/>
          <w:szCs w:val="32"/>
          <w:lang w:eastAsia="ru-RU" w:bidi="ru-RU"/>
        </w:rPr>
      </w:pPr>
    </w:p>
    <w:p w:rsidR="00C9118E" w:rsidRDefault="00C9118E" w:rsidP="00DE7B28">
      <w:pPr>
        <w:pStyle w:val="72"/>
        <w:shd w:val="clear" w:color="auto" w:fill="auto"/>
        <w:spacing w:before="0"/>
        <w:jc w:val="center"/>
        <w:rPr>
          <w:color w:val="000000"/>
          <w:sz w:val="32"/>
          <w:szCs w:val="32"/>
          <w:lang w:eastAsia="ru-RU" w:bidi="ru-RU"/>
        </w:rPr>
      </w:pPr>
    </w:p>
    <w:p w:rsidR="00C9118E" w:rsidRDefault="00C9118E" w:rsidP="00DE7B28">
      <w:pPr>
        <w:pStyle w:val="72"/>
        <w:shd w:val="clear" w:color="auto" w:fill="auto"/>
        <w:spacing w:before="0"/>
        <w:jc w:val="center"/>
        <w:rPr>
          <w:color w:val="000000"/>
          <w:sz w:val="32"/>
          <w:szCs w:val="32"/>
          <w:lang w:eastAsia="ru-RU" w:bidi="ru-RU"/>
        </w:rPr>
      </w:pPr>
    </w:p>
    <w:p w:rsidR="00C9118E" w:rsidRDefault="00C9118E" w:rsidP="00DE7B28">
      <w:pPr>
        <w:pStyle w:val="72"/>
        <w:shd w:val="clear" w:color="auto" w:fill="auto"/>
        <w:spacing w:before="0"/>
        <w:jc w:val="center"/>
        <w:rPr>
          <w:color w:val="000000"/>
          <w:sz w:val="32"/>
          <w:szCs w:val="32"/>
          <w:lang w:eastAsia="ru-RU" w:bidi="ru-RU"/>
        </w:rPr>
      </w:pPr>
    </w:p>
    <w:p w:rsidR="00C9118E" w:rsidRDefault="00DE7B28" w:rsidP="00DE7B28">
      <w:pPr>
        <w:pStyle w:val="72"/>
        <w:shd w:val="clear" w:color="auto" w:fill="auto"/>
        <w:spacing w:before="0"/>
        <w:jc w:val="center"/>
        <w:rPr>
          <w:color w:val="000000"/>
          <w:sz w:val="32"/>
          <w:szCs w:val="32"/>
          <w:lang w:eastAsia="ru-RU" w:bidi="ru-RU"/>
        </w:rPr>
      </w:pPr>
      <w:r w:rsidRPr="00C9118E">
        <w:rPr>
          <w:color w:val="000000"/>
          <w:sz w:val="32"/>
          <w:szCs w:val="32"/>
          <w:lang w:eastAsia="ru-RU" w:bidi="ru-RU"/>
        </w:rPr>
        <w:t>Программа</w:t>
      </w:r>
    </w:p>
    <w:p w:rsidR="00DE7B28" w:rsidRPr="00C9118E" w:rsidRDefault="00DE7B28" w:rsidP="00DE7B28">
      <w:pPr>
        <w:pStyle w:val="72"/>
        <w:shd w:val="clear" w:color="auto" w:fill="auto"/>
        <w:spacing w:before="0"/>
        <w:jc w:val="center"/>
        <w:rPr>
          <w:color w:val="000000"/>
          <w:sz w:val="32"/>
          <w:szCs w:val="32"/>
          <w:lang w:eastAsia="ru-RU" w:bidi="ru-RU"/>
        </w:rPr>
      </w:pPr>
      <w:r w:rsidRPr="00C9118E">
        <w:rPr>
          <w:sz w:val="32"/>
          <w:szCs w:val="32"/>
        </w:rPr>
        <w:t xml:space="preserve"> </w:t>
      </w:r>
      <w:r w:rsidRPr="00C9118E">
        <w:rPr>
          <w:color w:val="000000"/>
          <w:sz w:val="32"/>
          <w:szCs w:val="32"/>
          <w:lang w:eastAsia="ru-RU" w:bidi="ru-RU"/>
        </w:rPr>
        <w:t>«Путешествие в мир профессий»</w:t>
      </w:r>
    </w:p>
    <w:p w:rsidR="00DE7B28" w:rsidRPr="00C9118E" w:rsidRDefault="00DE7B28" w:rsidP="00DE7B28">
      <w:pPr>
        <w:spacing w:after="0" w:line="240" w:lineRule="auto"/>
        <w:ind w:firstLine="708"/>
        <w:jc w:val="center"/>
        <w:rPr>
          <w:rFonts w:ascii="Times New Roman" w:hAnsi="Times New Roman"/>
          <w:b/>
          <w:color w:val="000000"/>
          <w:sz w:val="28"/>
          <w:szCs w:val="28"/>
          <w:lang w:eastAsia="ru-RU" w:bidi="ru-RU"/>
        </w:rPr>
      </w:pPr>
    </w:p>
    <w:p w:rsidR="00F9220F" w:rsidRPr="00C9118E" w:rsidRDefault="00F9220F" w:rsidP="00DE7B28">
      <w:pPr>
        <w:spacing w:after="0" w:line="240" w:lineRule="auto"/>
        <w:ind w:firstLine="708"/>
        <w:jc w:val="center"/>
        <w:rPr>
          <w:rFonts w:ascii="Times New Roman" w:hAnsi="Times New Roman"/>
          <w:b/>
          <w:color w:val="000000"/>
          <w:sz w:val="28"/>
          <w:szCs w:val="28"/>
          <w:lang w:eastAsia="ru-RU" w:bidi="ru-RU"/>
        </w:rPr>
      </w:pPr>
    </w:p>
    <w:p w:rsidR="00F9220F" w:rsidRPr="00C9118E" w:rsidRDefault="009E50B4" w:rsidP="00C9118E">
      <w:pPr>
        <w:spacing w:after="0" w:line="240" w:lineRule="auto"/>
        <w:ind w:firstLine="708"/>
        <w:jc w:val="center"/>
        <w:rPr>
          <w:rFonts w:ascii="Times New Roman" w:hAnsi="Times New Roman"/>
          <w:b/>
          <w:color w:val="000000"/>
          <w:sz w:val="28"/>
          <w:szCs w:val="28"/>
          <w:lang w:eastAsia="ru-RU" w:bidi="ru-RU"/>
        </w:rPr>
      </w:pPr>
      <w:r w:rsidRPr="00C9118E">
        <w:rPr>
          <w:rFonts w:ascii="Times New Roman" w:hAnsi="Times New Roman"/>
          <w:b/>
          <w:color w:val="000000"/>
          <w:sz w:val="28"/>
          <w:szCs w:val="28"/>
          <w:lang w:eastAsia="ru-RU" w:bidi="ru-RU"/>
        </w:rPr>
        <w:t>III смена</w:t>
      </w:r>
    </w:p>
    <w:p w:rsidR="00F9220F" w:rsidRPr="00AA7A57" w:rsidRDefault="00F9220F" w:rsidP="00DE7B28">
      <w:pPr>
        <w:spacing w:after="0" w:line="240" w:lineRule="auto"/>
        <w:ind w:firstLine="708"/>
        <w:jc w:val="center"/>
        <w:rPr>
          <w:rFonts w:ascii="Times New Roman" w:hAnsi="Times New Roman"/>
          <w:b/>
          <w:color w:val="000000"/>
          <w:sz w:val="24"/>
          <w:szCs w:val="24"/>
          <w:lang w:eastAsia="ru-RU" w:bidi="ru-RU"/>
        </w:rPr>
      </w:pPr>
    </w:p>
    <w:p w:rsidR="00F9220F" w:rsidRPr="00AA7A57" w:rsidRDefault="00F9220F" w:rsidP="00DE7B28">
      <w:pPr>
        <w:spacing w:after="0" w:line="240" w:lineRule="auto"/>
        <w:ind w:firstLine="708"/>
        <w:jc w:val="center"/>
        <w:rPr>
          <w:rFonts w:ascii="Times New Roman" w:hAnsi="Times New Roman"/>
          <w:b/>
          <w:color w:val="000000"/>
          <w:sz w:val="24"/>
          <w:szCs w:val="24"/>
          <w:lang w:eastAsia="ru-RU" w:bidi="ru-RU"/>
        </w:rPr>
      </w:pPr>
    </w:p>
    <w:p w:rsidR="00F9220F" w:rsidRPr="00C9118E" w:rsidRDefault="00961A37" w:rsidP="00F9220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anchor distT="0" distB="254000" distL="63500" distR="63500" simplePos="0" relativeHeight="251632640" behindDoc="1" locked="0" layoutInCell="1" allowOverlap="1">
            <wp:simplePos x="0" y="0"/>
            <wp:positionH relativeFrom="margin">
              <wp:posOffset>262890</wp:posOffset>
            </wp:positionH>
            <wp:positionV relativeFrom="paragraph">
              <wp:posOffset>82550</wp:posOffset>
            </wp:positionV>
            <wp:extent cx="5486400" cy="4238625"/>
            <wp:effectExtent l="19050" t="0" r="0" b="0"/>
            <wp:wrapTopAndBottom/>
            <wp:docPr id="69" name="Рисунок 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2"/>
                    <pic:cNvPicPr>
                      <a:picLocks noChangeAspect="1" noChangeArrowheads="1"/>
                    </pic:cNvPicPr>
                  </pic:nvPicPr>
                  <pic:blipFill>
                    <a:blip r:embed="rId27" cstate="print"/>
                    <a:srcRect/>
                    <a:stretch>
                      <a:fillRect/>
                    </a:stretch>
                  </pic:blipFill>
                  <pic:spPr bwMode="auto">
                    <a:xfrm>
                      <a:off x="0" y="0"/>
                      <a:ext cx="5486400" cy="4238625"/>
                    </a:xfrm>
                    <a:prstGeom prst="rect">
                      <a:avLst/>
                    </a:prstGeom>
                    <a:noFill/>
                    <a:ln w="9525">
                      <a:noFill/>
                      <a:miter lim="800000"/>
                      <a:headEnd/>
                      <a:tailEnd/>
                    </a:ln>
                  </pic:spPr>
                </pic:pic>
              </a:graphicData>
            </a:graphic>
          </wp:anchor>
        </w:drawing>
      </w:r>
    </w:p>
    <w:p w:rsidR="00F9220F" w:rsidRPr="00C9118E" w:rsidRDefault="00F9220F" w:rsidP="00F9220F">
      <w:pPr>
        <w:spacing w:after="0" w:line="240" w:lineRule="auto"/>
        <w:jc w:val="center"/>
        <w:rPr>
          <w:rFonts w:ascii="Times New Roman" w:hAnsi="Times New Roman"/>
          <w:b/>
          <w:sz w:val="28"/>
          <w:szCs w:val="28"/>
        </w:rPr>
      </w:pPr>
      <w:r w:rsidRPr="00C9118E">
        <w:rPr>
          <w:rFonts w:ascii="Times New Roman" w:hAnsi="Times New Roman"/>
          <w:b/>
          <w:sz w:val="28"/>
          <w:szCs w:val="28"/>
        </w:rPr>
        <w:t xml:space="preserve">  г. Белгород,  2020 г.</w:t>
      </w:r>
    </w:p>
    <w:p w:rsidR="00F9220F" w:rsidRPr="00AA7A57" w:rsidRDefault="00F9220F" w:rsidP="00DE7B28">
      <w:pPr>
        <w:spacing w:after="0" w:line="240" w:lineRule="auto"/>
        <w:ind w:firstLine="708"/>
        <w:jc w:val="center"/>
        <w:rPr>
          <w:rFonts w:ascii="Times New Roman" w:hAnsi="Times New Roman"/>
          <w:b/>
          <w:color w:val="000000"/>
          <w:sz w:val="24"/>
          <w:szCs w:val="24"/>
          <w:lang w:eastAsia="ru-RU" w:bidi="ru-RU"/>
        </w:rPr>
      </w:pPr>
    </w:p>
    <w:p w:rsidR="001F7FE1" w:rsidRPr="00EA1EAD" w:rsidRDefault="00EA1EAD" w:rsidP="00EA1EAD">
      <w:pPr>
        <w:spacing w:after="0" w:line="240" w:lineRule="auto"/>
        <w:ind w:firstLine="708"/>
        <w:jc w:val="center"/>
        <w:rPr>
          <w:rFonts w:ascii="Times New Roman" w:hAnsi="Times New Roman"/>
          <w:b/>
          <w:color w:val="000000"/>
          <w:sz w:val="24"/>
          <w:szCs w:val="24"/>
          <w:lang w:eastAsia="ru-RU" w:bidi="ru-RU"/>
        </w:rPr>
      </w:pPr>
      <w:r>
        <w:rPr>
          <w:rFonts w:ascii="Times New Roman" w:hAnsi="Times New Roman"/>
          <w:b/>
          <w:color w:val="000000"/>
          <w:sz w:val="24"/>
          <w:szCs w:val="24"/>
          <w:lang w:eastAsia="ru-RU" w:bidi="ru-RU"/>
        </w:rPr>
        <w:br w:type="column"/>
      </w:r>
      <w:bookmarkStart w:id="3" w:name="bookmark0"/>
    </w:p>
    <w:p w:rsidR="001F7FE1" w:rsidRDefault="001F7FE1" w:rsidP="001A1DA2">
      <w:pPr>
        <w:pStyle w:val="12"/>
        <w:keepNext/>
        <w:keepLines/>
        <w:shd w:val="clear" w:color="auto" w:fill="auto"/>
        <w:spacing w:after="0" w:line="240" w:lineRule="auto"/>
        <w:rPr>
          <w:sz w:val="28"/>
          <w:szCs w:val="28"/>
        </w:rPr>
      </w:pPr>
      <w:r w:rsidRPr="001A1DA2">
        <w:rPr>
          <w:sz w:val="28"/>
          <w:szCs w:val="28"/>
        </w:rPr>
        <w:t>Пояснительная записка</w:t>
      </w:r>
      <w:bookmarkEnd w:id="3"/>
    </w:p>
    <w:p w:rsidR="00EA1EAD" w:rsidRPr="001A1DA2" w:rsidRDefault="00EA1EAD" w:rsidP="001A1DA2">
      <w:pPr>
        <w:pStyle w:val="12"/>
        <w:keepNext/>
        <w:keepLines/>
        <w:shd w:val="clear" w:color="auto" w:fill="auto"/>
        <w:spacing w:after="0" w:line="240" w:lineRule="auto"/>
        <w:rPr>
          <w:sz w:val="28"/>
          <w:szCs w:val="28"/>
        </w:rPr>
      </w:pPr>
    </w:p>
    <w:p w:rsidR="001F7FE1" w:rsidRPr="001A1DA2" w:rsidRDefault="001F7FE1" w:rsidP="001A1DA2">
      <w:pPr>
        <w:pStyle w:val="24"/>
        <w:shd w:val="clear" w:color="auto" w:fill="auto"/>
        <w:tabs>
          <w:tab w:val="left" w:pos="9050"/>
        </w:tabs>
        <w:spacing w:before="0" w:line="240" w:lineRule="auto"/>
        <w:ind w:firstLine="600"/>
        <w:rPr>
          <w:sz w:val="28"/>
          <w:szCs w:val="28"/>
        </w:rPr>
      </w:pPr>
      <w:r w:rsidRPr="001A1DA2">
        <w:rPr>
          <w:sz w:val="28"/>
          <w:szCs w:val="28"/>
        </w:rPr>
        <w:t>Лето для детей – это разрядка накопившейся за год напряженности, восполнения израсходованных сил, восстановления здоровья, развитие творческого потенциала, совершенствование личностных возможностей. Это период более благоприятного вхождения в систему социальных связей, воплощения собственных планов, удовлетворения индивидуальных интересов в личностно знач</w:t>
      </w:r>
      <w:r w:rsidR="00EA1EAD">
        <w:rPr>
          <w:sz w:val="28"/>
          <w:szCs w:val="28"/>
        </w:rPr>
        <w:t>имых сферах деятельности. Лето –</w:t>
      </w:r>
      <w:r w:rsidRPr="001A1DA2">
        <w:rPr>
          <w:sz w:val="28"/>
          <w:szCs w:val="28"/>
        </w:rPr>
        <w:t xml:space="preserve"> это время открытий и приключений, время игры, событий и встреч с чудом, время познания новых л</w:t>
      </w:r>
      <w:r w:rsidR="00E636ED">
        <w:rPr>
          <w:sz w:val="28"/>
          <w:szCs w:val="28"/>
        </w:rPr>
        <w:t>юдей, а главное – самого себя.</w:t>
      </w:r>
      <w:r w:rsidR="00E636ED">
        <w:rPr>
          <w:sz w:val="28"/>
          <w:szCs w:val="28"/>
        </w:rPr>
        <w:tab/>
      </w:r>
    </w:p>
    <w:p w:rsidR="001F7FE1" w:rsidRPr="001A1DA2" w:rsidRDefault="001F7FE1" w:rsidP="001A1DA2">
      <w:pPr>
        <w:pStyle w:val="24"/>
        <w:shd w:val="clear" w:color="auto" w:fill="auto"/>
        <w:spacing w:before="0" w:line="240" w:lineRule="auto"/>
        <w:ind w:firstLine="600"/>
        <w:rPr>
          <w:sz w:val="28"/>
          <w:szCs w:val="28"/>
        </w:rPr>
      </w:pPr>
      <w:r w:rsidRPr="001A1DA2">
        <w:rPr>
          <w:sz w:val="28"/>
          <w:szCs w:val="28"/>
        </w:rPr>
        <w:t>Для педагогов это время связано с особой ответственностью. Им необходимо решить непростой вопрос: как,</w:t>
      </w:r>
      <w:r w:rsidR="00EA1EAD">
        <w:rPr>
          <w:sz w:val="28"/>
          <w:szCs w:val="28"/>
        </w:rPr>
        <w:t xml:space="preserve"> с помощью каких форм и методов</w:t>
      </w:r>
      <w:r w:rsidRPr="001A1DA2">
        <w:rPr>
          <w:sz w:val="28"/>
          <w:szCs w:val="28"/>
        </w:rPr>
        <w:t xml:space="preserve"> организовать каникулярное время так, чтобы дети хорошо отдохнули, поправили здоровье, набрались сил, пополнили свои знания, научились чему-то новому, приобрели новых друзей и при этом находились в пол</w:t>
      </w:r>
      <w:r w:rsidR="00EA1EAD">
        <w:rPr>
          <w:sz w:val="28"/>
          <w:szCs w:val="28"/>
        </w:rPr>
        <w:t>е зрения взрослых. Важно</w:t>
      </w:r>
      <w:r w:rsidRPr="001A1DA2">
        <w:rPr>
          <w:sz w:val="28"/>
          <w:szCs w:val="28"/>
        </w:rPr>
        <w:t>, чтобы выбранные формы и методы занятости и отдыха детей были реалистичны с точки зрения условий конкретного образовательного учреждения.</w:t>
      </w:r>
    </w:p>
    <w:p w:rsidR="001F7FE1" w:rsidRPr="001A1DA2" w:rsidRDefault="001F7FE1" w:rsidP="001A1DA2">
      <w:pPr>
        <w:pStyle w:val="24"/>
        <w:shd w:val="clear" w:color="auto" w:fill="auto"/>
        <w:spacing w:before="0" w:line="240" w:lineRule="auto"/>
        <w:ind w:firstLine="600"/>
        <w:rPr>
          <w:sz w:val="28"/>
          <w:szCs w:val="28"/>
        </w:rPr>
      </w:pPr>
      <w:r w:rsidRPr="001A1DA2">
        <w:rPr>
          <w:sz w:val="28"/>
          <w:szCs w:val="28"/>
        </w:rPr>
        <w:t xml:space="preserve">Такой формой организации свободного времени детей разного возраста, пола и уровня развития является детский оздоровительный лагерь </w:t>
      </w:r>
      <w:r w:rsidR="00EA1EAD">
        <w:rPr>
          <w:sz w:val="28"/>
          <w:szCs w:val="28"/>
        </w:rPr>
        <w:t xml:space="preserve">                      </w:t>
      </w:r>
      <w:r w:rsidRPr="001A1DA2">
        <w:rPr>
          <w:sz w:val="28"/>
          <w:szCs w:val="28"/>
        </w:rPr>
        <w:t>им. Ю.А. Гагарина. Его деятельность способствует не только укреплению и сохранению здоровья учащихся, но и активной их социализации, продолжению образования, приобретению первичных навыков в профессиональной деятельности, развитию художественного, интеллектуального, технического, социального творчества. Лагерь дает возможность любому ребенку раскрыться, приблизиться к высоким уровням самоуважения и самореализации.</w:t>
      </w:r>
    </w:p>
    <w:p w:rsidR="001F7FE1" w:rsidRPr="001A1DA2" w:rsidRDefault="001F7FE1" w:rsidP="001A1DA2">
      <w:pPr>
        <w:pStyle w:val="24"/>
        <w:shd w:val="clear" w:color="auto" w:fill="auto"/>
        <w:spacing w:before="0" w:line="240" w:lineRule="auto"/>
        <w:ind w:firstLine="740"/>
        <w:rPr>
          <w:sz w:val="28"/>
          <w:szCs w:val="28"/>
        </w:rPr>
      </w:pPr>
      <w:r w:rsidRPr="001A1DA2">
        <w:rPr>
          <w:rStyle w:val="26"/>
        </w:rPr>
        <w:t xml:space="preserve">Актуальность. </w:t>
      </w:r>
      <w:r w:rsidRPr="001A1DA2">
        <w:rPr>
          <w:sz w:val="28"/>
          <w:szCs w:val="28"/>
        </w:rPr>
        <w:t>Одно из самых важных решений, которые человек принимает в своей жизни</w:t>
      </w:r>
      <w:r w:rsidR="00EA1EAD">
        <w:rPr>
          <w:sz w:val="28"/>
          <w:szCs w:val="28"/>
        </w:rPr>
        <w:t>, –</w:t>
      </w:r>
      <w:r w:rsidRPr="001A1DA2">
        <w:rPr>
          <w:sz w:val="28"/>
          <w:szCs w:val="28"/>
        </w:rPr>
        <w:t xml:space="preserve"> это выбор профессии и карьерного </w:t>
      </w:r>
      <w:r w:rsidR="00EA1EAD">
        <w:rPr>
          <w:sz w:val="28"/>
          <w:szCs w:val="28"/>
        </w:rPr>
        <w:t>пути, который определит качество</w:t>
      </w:r>
      <w:r w:rsidRPr="001A1DA2">
        <w:rPr>
          <w:sz w:val="28"/>
          <w:szCs w:val="28"/>
        </w:rPr>
        <w:t xml:space="preserve"> всей дальнейшей жизни. К сожалению, очень часто подобный выбор совершается без должного обдумывания, на уровне интуиции или сиюминутных желаний и увлечений. Ещё хуже, когда под давлением необходимост</w:t>
      </w:r>
      <w:r w:rsidR="00EA1EAD">
        <w:rPr>
          <w:sz w:val="28"/>
          <w:szCs w:val="28"/>
        </w:rPr>
        <w:t>и определения с</w:t>
      </w:r>
      <w:r w:rsidRPr="001A1DA2">
        <w:rPr>
          <w:sz w:val="28"/>
          <w:szCs w:val="28"/>
        </w:rPr>
        <w:t xml:space="preserve"> основными помощниками в решении проблемы профессиональной ориентации отдельного человека становятся желания окружающих (например, друзей или родителей), настроение или впечатления от недавно увиденной профессии без осознания всех предъявляемых ею требований и слабым представлением о специальности в целом. Давайте сосредоточимся на вопросе актуальности профориентации в целом. Проблема выбора профессии и профориентация как таковая возникли относительно недавно. На протяжении многих веков у детей практически не было другого выбора, кроме как продолжать ремесло родителей за исключением, может быть, службы в армии, внезапно сложившихся обстоятельств или социальных потрясений, которые значительно изменяли структуру общества и делали часть профессий устаревшими и ненужными. Классовое и сословное разделение загоняли подавляющую часть населения в узкие рамки, практически не оставляя выбора. Тот факт, что множество родителей стараются сделать выбор за своих детей и сделать их продолжа</w:t>
      </w:r>
      <w:r w:rsidR="00EA1EAD">
        <w:rPr>
          <w:sz w:val="28"/>
          <w:szCs w:val="28"/>
        </w:rPr>
        <w:t>телями своего ремесла, является</w:t>
      </w:r>
      <w:r w:rsidRPr="001A1DA2">
        <w:rPr>
          <w:sz w:val="28"/>
          <w:szCs w:val="28"/>
        </w:rPr>
        <w:t xml:space="preserve"> вме</w:t>
      </w:r>
      <w:r w:rsidR="00EA1EAD">
        <w:rPr>
          <w:sz w:val="28"/>
          <w:szCs w:val="28"/>
        </w:rPr>
        <w:t>сте с искренним желанием помочь</w:t>
      </w:r>
      <w:r w:rsidRPr="001A1DA2">
        <w:rPr>
          <w:sz w:val="28"/>
          <w:szCs w:val="28"/>
        </w:rPr>
        <w:t xml:space="preserve"> небольшим отголоском тех времён.</w:t>
      </w:r>
    </w:p>
    <w:p w:rsidR="001F7FE1" w:rsidRPr="001A1DA2" w:rsidRDefault="001F7FE1" w:rsidP="001A1DA2">
      <w:pPr>
        <w:pStyle w:val="24"/>
        <w:shd w:val="clear" w:color="auto" w:fill="auto"/>
        <w:spacing w:before="0" w:line="240" w:lineRule="auto"/>
        <w:ind w:firstLine="740"/>
        <w:rPr>
          <w:sz w:val="28"/>
          <w:szCs w:val="28"/>
        </w:rPr>
      </w:pPr>
      <w:r w:rsidRPr="001A1DA2">
        <w:rPr>
          <w:sz w:val="28"/>
          <w:szCs w:val="28"/>
        </w:rPr>
        <w:t>Проблема профориентации, безусловно, является общественной, так как именно от неё зависит состояние общества, развитие рынка труда, занятость населения, возможность выявления талантов и направление их в наиболее подходящие сферы деятельности. Кроме этого одной из основных проблем профориентационной работы является преодоление или сведение к минимуму возникающих противоречий, которые существуют между объективными потребностями общества в достаточной и сбалансированной кадровой структуре и сложившимися за долгие годы субъективными профессиональными желаниями и стремлениями молодёжи, которая не может или не хочет подстраиваться по реалии текущего дня. В таких случаях неизбежно возникают перекосы в спросе и предложении профессий на рынке труда, необоснованно завышенный выпуск специалистов определённых специальностей, несостоятельные рейтинги престижности профессий и многие другие.</w:t>
      </w:r>
    </w:p>
    <w:p w:rsidR="001F7FE1" w:rsidRPr="001A1DA2" w:rsidRDefault="001F7FE1" w:rsidP="001A1DA2">
      <w:pPr>
        <w:pStyle w:val="24"/>
        <w:shd w:val="clear" w:color="auto" w:fill="auto"/>
        <w:spacing w:before="0" w:line="240" w:lineRule="auto"/>
        <w:ind w:firstLine="580"/>
        <w:rPr>
          <w:sz w:val="28"/>
          <w:szCs w:val="28"/>
        </w:rPr>
      </w:pPr>
      <w:r w:rsidRPr="001A1DA2">
        <w:rPr>
          <w:sz w:val="28"/>
          <w:szCs w:val="28"/>
        </w:rPr>
        <w:t>Программа детского оздоровительного лагеря «Путешествие в мир профессий» направлена на раннее профориентирование детей и подростков.</w:t>
      </w:r>
    </w:p>
    <w:p w:rsidR="001F7FE1" w:rsidRPr="001A1DA2" w:rsidRDefault="00EA1EAD" w:rsidP="001A1DA2">
      <w:pPr>
        <w:pStyle w:val="24"/>
        <w:shd w:val="clear" w:color="auto" w:fill="auto"/>
        <w:spacing w:before="0" w:line="240" w:lineRule="auto"/>
        <w:ind w:firstLine="580"/>
        <w:rPr>
          <w:sz w:val="28"/>
          <w:szCs w:val="28"/>
        </w:rPr>
      </w:pPr>
      <w:r>
        <w:rPr>
          <w:sz w:val="28"/>
          <w:szCs w:val="28"/>
        </w:rPr>
        <w:t>В основе концепции программы –</w:t>
      </w:r>
      <w:r w:rsidR="001F7FE1" w:rsidRPr="001A1DA2">
        <w:rPr>
          <w:sz w:val="28"/>
          <w:szCs w:val="28"/>
        </w:rPr>
        <w:t xml:space="preserve"> эффективно построенная система по самореализации личности ребенка через включение его в различные виды деятельности с целью формирования представления о мире профессий, получения первичных практических умений, которые в будущем могут оказать большое влияние на предпрофильное обучение и профессиональное самоопределение личности.</w:t>
      </w:r>
    </w:p>
    <w:p w:rsidR="001F7FE1" w:rsidRPr="001A1DA2" w:rsidRDefault="001F7FE1" w:rsidP="001A1DA2">
      <w:pPr>
        <w:pStyle w:val="24"/>
        <w:shd w:val="clear" w:color="auto" w:fill="auto"/>
        <w:spacing w:before="0" w:line="240" w:lineRule="auto"/>
        <w:ind w:firstLine="740"/>
        <w:rPr>
          <w:sz w:val="28"/>
          <w:szCs w:val="28"/>
        </w:rPr>
      </w:pPr>
      <w:r w:rsidRPr="001A1DA2">
        <w:rPr>
          <w:sz w:val="28"/>
          <w:szCs w:val="28"/>
        </w:rPr>
        <w:t xml:space="preserve">Каждый ребенок в соответствии со своими </w:t>
      </w:r>
      <w:r w:rsidR="00EA1EAD">
        <w:rPr>
          <w:sz w:val="28"/>
          <w:szCs w:val="28"/>
        </w:rPr>
        <w:t>желаниями, умениями, интересами попадает в позицию</w:t>
      </w:r>
      <w:r w:rsidRPr="001A1DA2">
        <w:rPr>
          <w:sz w:val="28"/>
          <w:szCs w:val="28"/>
        </w:rPr>
        <w:t xml:space="preserve"> как организатора, так и участника, а то и автора какого-либо дела. Чтобы 2</w:t>
      </w:r>
      <w:r w:rsidR="00EA1EAD">
        <w:rPr>
          <w:sz w:val="28"/>
          <w:szCs w:val="28"/>
        </w:rPr>
        <w:t>1 день в лагере для детей прошёл</w:t>
      </w:r>
      <w:r w:rsidRPr="001A1DA2">
        <w:rPr>
          <w:sz w:val="28"/>
          <w:szCs w:val="28"/>
        </w:rPr>
        <w:t xml:space="preserve"> незабываемо, важно, чтобы они сами стали участниками общего творения.</w:t>
      </w:r>
    </w:p>
    <w:p w:rsidR="001F7FE1" w:rsidRPr="001A1DA2" w:rsidRDefault="001F7FE1" w:rsidP="00E636ED">
      <w:pPr>
        <w:pStyle w:val="12"/>
        <w:keepNext/>
        <w:keepLines/>
        <w:shd w:val="clear" w:color="auto" w:fill="auto"/>
        <w:spacing w:after="0" w:line="240" w:lineRule="auto"/>
        <w:ind w:firstLine="708"/>
        <w:jc w:val="both"/>
        <w:rPr>
          <w:sz w:val="28"/>
          <w:szCs w:val="28"/>
        </w:rPr>
      </w:pPr>
      <w:bookmarkStart w:id="4" w:name="bookmark1"/>
      <w:r w:rsidRPr="001A1DA2">
        <w:rPr>
          <w:bCs w:val="0"/>
          <w:sz w:val="28"/>
          <w:szCs w:val="28"/>
        </w:rPr>
        <w:t>Цель программы:</w:t>
      </w:r>
      <w:bookmarkEnd w:id="4"/>
      <w:r w:rsidR="00F7098D" w:rsidRPr="001A1DA2">
        <w:rPr>
          <w:bCs w:val="0"/>
          <w:sz w:val="28"/>
          <w:szCs w:val="28"/>
        </w:rPr>
        <w:t xml:space="preserve"> </w:t>
      </w:r>
      <w:r w:rsidR="00F7098D" w:rsidRPr="001A1DA2">
        <w:rPr>
          <w:b w:val="0"/>
          <w:sz w:val="28"/>
          <w:szCs w:val="28"/>
        </w:rPr>
        <w:t>с</w:t>
      </w:r>
      <w:r w:rsidRPr="001A1DA2">
        <w:rPr>
          <w:b w:val="0"/>
          <w:sz w:val="28"/>
          <w:szCs w:val="28"/>
        </w:rPr>
        <w:t>одействие формированию у воспитанников ценностного отношения к труду, понимание его роли в жизни человека и общества путем раннего профориентирования для детей 7-12 лет и определения предпрофильной подготовки для подростков 13-17 лет.</w:t>
      </w:r>
    </w:p>
    <w:p w:rsidR="001F7FE1" w:rsidRPr="001A1DA2" w:rsidRDefault="001F7FE1" w:rsidP="001A1DA2">
      <w:pPr>
        <w:pStyle w:val="24"/>
        <w:shd w:val="clear" w:color="auto" w:fill="auto"/>
        <w:spacing w:before="0" w:line="240" w:lineRule="auto"/>
        <w:ind w:firstLine="740"/>
        <w:rPr>
          <w:sz w:val="28"/>
          <w:szCs w:val="28"/>
        </w:rPr>
      </w:pPr>
    </w:p>
    <w:p w:rsidR="001F7FE1" w:rsidRPr="001A1DA2" w:rsidRDefault="001F7FE1" w:rsidP="001A1DA2">
      <w:pPr>
        <w:pStyle w:val="12"/>
        <w:keepNext/>
        <w:keepLines/>
        <w:shd w:val="clear" w:color="auto" w:fill="auto"/>
        <w:spacing w:after="0" w:line="240" w:lineRule="auto"/>
        <w:ind w:left="20"/>
        <w:rPr>
          <w:sz w:val="28"/>
          <w:szCs w:val="28"/>
        </w:rPr>
      </w:pPr>
      <w:r w:rsidRPr="001A1DA2">
        <w:rPr>
          <w:bCs w:val="0"/>
          <w:sz w:val="28"/>
          <w:szCs w:val="28"/>
        </w:rPr>
        <w:t>Задачи</w:t>
      </w:r>
      <w:r w:rsidR="00F7098D" w:rsidRPr="001A1DA2">
        <w:rPr>
          <w:bCs w:val="0"/>
          <w:sz w:val="28"/>
          <w:szCs w:val="28"/>
        </w:rPr>
        <w:t xml:space="preserve"> программы</w:t>
      </w:r>
      <w:r w:rsidRPr="001A1DA2">
        <w:rPr>
          <w:bCs w:val="0"/>
          <w:sz w:val="28"/>
          <w:szCs w:val="28"/>
        </w:rPr>
        <w:t>:</w:t>
      </w:r>
    </w:p>
    <w:p w:rsidR="00177395" w:rsidRDefault="00177395" w:rsidP="00177395">
      <w:pPr>
        <w:pStyle w:val="24"/>
        <w:shd w:val="clear" w:color="auto" w:fill="auto"/>
        <w:tabs>
          <w:tab w:val="left" w:pos="0"/>
        </w:tabs>
        <w:spacing w:before="0" w:line="240" w:lineRule="auto"/>
        <w:rPr>
          <w:sz w:val="28"/>
          <w:szCs w:val="28"/>
        </w:rPr>
      </w:pPr>
      <w:r>
        <w:rPr>
          <w:sz w:val="28"/>
          <w:szCs w:val="28"/>
        </w:rPr>
        <w:tab/>
        <w:t>1.</w:t>
      </w:r>
      <w:r w:rsidR="001F7FE1" w:rsidRPr="001A1DA2">
        <w:rPr>
          <w:sz w:val="28"/>
          <w:szCs w:val="28"/>
        </w:rPr>
        <w:t>Обеспечить комплекс условий, способствующих раннему профориентированию и определению предпрофильной подготовки, сохранению и укреплению здоровья детей и подростков в летний период.</w:t>
      </w:r>
    </w:p>
    <w:p w:rsidR="00177395" w:rsidRDefault="00177395" w:rsidP="00177395">
      <w:pPr>
        <w:pStyle w:val="24"/>
        <w:shd w:val="clear" w:color="auto" w:fill="auto"/>
        <w:tabs>
          <w:tab w:val="left" w:pos="0"/>
        </w:tabs>
        <w:spacing w:before="0" w:line="240" w:lineRule="auto"/>
        <w:rPr>
          <w:sz w:val="28"/>
          <w:szCs w:val="28"/>
        </w:rPr>
      </w:pPr>
      <w:r>
        <w:rPr>
          <w:sz w:val="28"/>
          <w:szCs w:val="28"/>
        </w:rPr>
        <w:tab/>
        <w:t xml:space="preserve">2. </w:t>
      </w:r>
      <w:r w:rsidR="001F7FE1" w:rsidRPr="001A1DA2">
        <w:rPr>
          <w:sz w:val="28"/>
          <w:szCs w:val="28"/>
        </w:rPr>
        <w:t xml:space="preserve">Создать условия для самореализации детей и подростков, достижения </w:t>
      </w:r>
      <w:r w:rsidR="00EA1EAD">
        <w:rPr>
          <w:sz w:val="28"/>
          <w:szCs w:val="28"/>
        </w:rPr>
        <w:t>ими</w:t>
      </w:r>
      <w:r w:rsidR="001F7FE1" w:rsidRPr="001A1DA2">
        <w:rPr>
          <w:sz w:val="28"/>
          <w:szCs w:val="28"/>
        </w:rPr>
        <w:t xml:space="preserve"> состояния успешности через включение их в различную деятельность, приобщение к миру профессий.</w:t>
      </w:r>
    </w:p>
    <w:p w:rsidR="00177395" w:rsidRDefault="00177395" w:rsidP="00177395">
      <w:pPr>
        <w:pStyle w:val="24"/>
        <w:shd w:val="clear" w:color="auto" w:fill="auto"/>
        <w:tabs>
          <w:tab w:val="left" w:pos="0"/>
        </w:tabs>
        <w:spacing w:before="0" w:line="240" w:lineRule="auto"/>
        <w:rPr>
          <w:sz w:val="28"/>
          <w:szCs w:val="28"/>
        </w:rPr>
      </w:pPr>
      <w:r>
        <w:rPr>
          <w:sz w:val="28"/>
          <w:szCs w:val="28"/>
        </w:rPr>
        <w:tab/>
        <w:t xml:space="preserve">3. </w:t>
      </w:r>
      <w:r w:rsidR="001F7FE1" w:rsidRPr="001A1DA2">
        <w:rPr>
          <w:sz w:val="28"/>
          <w:szCs w:val="28"/>
        </w:rPr>
        <w:t>Способствовать формированию уважительного отношения к разным видам профессионального труда через приобщение к миру профессий.</w:t>
      </w:r>
    </w:p>
    <w:p w:rsidR="001F7FE1" w:rsidRPr="001A1DA2" w:rsidRDefault="00177395" w:rsidP="00177395">
      <w:pPr>
        <w:pStyle w:val="24"/>
        <w:shd w:val="clear" w:color="auto" w:fill="auto"/>
        <w:tabs>
          <w:tab w:val="left" w:pos="0"/>
        </w:tabs>
        <w:spacing w:before="0" w:line="240" w:lineRule="auto"/>
        <w:rPr>
          <w:sz w:val="28"/>
          <w:szCs w:val="28"/>
        </w:rPr>
      </w:pPr>
      <w:r>
        <w:rPr>
          <w:sz w:val="28"/>
          <w:szCs w:val="28"/>
        </w:rPr>
        <w:tab/>
        <w:t>4.</w:t>
      </w:r>
      <w:r w:rsidR="001B0DAF">
        <w:rPr>
          <w:sz w:val="28"/>
          <w:szCs w:val="28"/>
        </w:rPr>
        <w:t xml:space="preserve"> </w:t>
      </w:r>
      <w:r w:rsidR="001F7FE1" w:rsidRPr="001A1DA2">
        <w:rPr>
          <w:sz w:val="28"/>
          <w:szCs w:val="28"/>
        </w:rPr>
        <w:t>Организовать сотрудничество детей и взрослых на основе соуправления.</w:t>
      </w:r>
    </w:p>
    <w:p w:rsidR="001F7FE1" w:rsidRPr="001A1DA2" w:rsidRDefault="001F7FE1" w:rsidP="001A1DA2">
      <w:pPr>
        <w:pStyle w:val="12"/>
        <w:keepNext/>
        <w:keepLines/>
        <w:shd w:val="clear" w:color="auto" w:fill="auto"/>
        <w:spacing w:after="0" w:line="240" w:lineRule="auto"/>
        <w:ind w:left="20"/>
        <w:rPr>
          <w:sz w:val="28"/>
          <w:szCs w:val="28"/>
        </w:rPr>
      </w:pPr>
      <w:bookmarkStart w:id="5" w:name="bookmark3"/>
      <w:r w:rsidRPr="001A1DA2">
        <w:rPr>
          <w:bCs w:val="0"/>
          <w:sz w:val="28"/>
          <w:szCs w:val="28"/>
        </w:rPr>
        <w:t>Принципы успешной реализации программы:</w:t>
      </w:r>
      <w:bookmarkEnd w:id="5"/>
    </w:p>
    <w:p w:rsidR="001F7FE1" w:rsidRPr="001A1DA2" w:rsidRDefault="001F7FE1" w:rsidP="00B95414">
      <w:pPr>
        <w:pStyle w:val="24"/>
        <w:numPr>
          <w:ilvl w:val="0"/>
          <w:numId w:val="45"/>
        </w:numPr>
        <w:shd w:val="clear" w:color="auto" w:fill="auto"/>
        <w:tabs>
          <w:tab w:val="left" w:pos="340"/>
        </w:tabs>
        <w:spacing w:before="0" w:line="240" w:lineRule="auto"/>
        <w:rPr>
          <w:sz w:val="28"/>
          <w:szCs w:val="28"/>
        </w:rPr>
      </w:pPr>
      <w:r w:rsidRPr="001A1DA2">
        <w:rPr>
          <w:sz w:val="28"/>
          <w:szCs w:val="28"/>
        </w:rPr>
        <w:t>внушение ребятам веры в успешность их начинаний,</w:t>
      </w:r>
    </w:p>
    <w:p w:rsidR="001F7FE1" w:rsidRPr="001A1DA2" w:rsidRDefault="001F7FE1" w:rsidP="00B95414">
      <w:pPr>
        <w:pStyle w:val="24"/>
        <w:numPr>
          <w:ilvl w:val="0"/>
          <w:numId w:val="45"/>
        </w:numPr>
        <w:shd w:val="clear" w:color="auto" w:fill="auto"/>
        <w:tabs>
          <w:tab w:val="left" w:pos="340"/>
        </w:tabs>
        <w:spacing w:before="0" w:line="240" w:lineRule="auto"/>
        <w:rPr>
          <w:sz w:val="28"/>
          <w:szCs w:val="28"/>
        </w:rPr>
      </w:pPr>
      <w:r w:rsidRPr="001A1DA2">
        <w:rPr>
          <w:sz w:val="28"/>
          <w:szCs w:val="28"/>
        </w:rPr>
        <w:t>сотворчество педагогов и ребят,</w:t>
      </w:r>
    </w:p>
    <w:p w:rsidR="001F7FE1" w:rsidRPr="001A1DA2" w:rsidRDefault="001F7FE1" w:rsidP="00B95414">
      <w:pPr>
        <w:pStyle w:val="24"/>
        <w:numPr>
          <w:ilvl w:val="0"/>
          <w:numId w:val="45"/>
        </w:numPr>
        <w:shd w:val="clear" w:color="auto" w:fill="auto"/>
        <w:tabs>
          <w:tab w:val="left" w:pos="344"/>
        </w:tabs>
        <w:spacing w:before="0" w:line="240" w:lineRule="auto"/>
        <w:rPr>
          <w:sz w:val="28"/>
          <w:szCs w:val="28"/>
        </w:rPr>
      </w:pPr>
      <w:r w:rsidRPr="001A1DA2">
        <w:rPr>
          <w:sz w:val="28"/>
          <w:szCs w:val="28"/>
        </w:rPr>
        <w:t>единство их мира,</w:t>
      </w:r>
    </w:p>
    <w:p w:rsidR="001F7FE1" w:rsidRPr="001A1DA2" w:rsidRDefault="001F7FE1" w:rsidP="00B95414">
      <w:pPr>
        <w:pStyle w:val="24"/>
        <w:numPr>
          <w:ilvl w:val="0"/>
          <w:numId w:val="45"/>
        </w:numPr>
        <w:shd w:val="clear" w:color="auto" w:fill="auto"/>
        <w:tabs>
          <w:tab w:val="left" w:pos="344"/>
        </w:tabs>
        <w:spacing w:before="0" w:line="240" w:lineRule="auto"/>
        <w:rPr>
          <w:sz w:val="28"/>
          <w:szCs w:val="28"/>
        </w:rPr>
      </w:pPr>
      <w:r w:rsidRPr="001A1DA2">
        <w:rPr>
          <w:sz w:val="28"/>
          <w:szCs w:val="28"/>
        </w:rPr>
        <w:t>свобода выбора ребятами друзей, деятельности, жизненного пути,</w:t>
      </w:r>
    </w:p>
    <w:p w:rsidR="001F7FE1" w:rsidRPr="001A1DA2" w:rsidRDefault="001F7FE1" w:rsidP="00B95414">
      <w:pPr>
        <w:pStyle w:val="24"/>
        <w:numPr>
          <w:ilvl w:val="0"/>
          <w:numId w:val="45"/>
        </w:numPr>
        <w:shd w:val="clear" w:color="auto" w:fill="auto"/>
        <w:tabs>
          <w:tab w:val="left" w:pos="348"/>
        </w:tabs>
        <w:spacing w:before="0" w:line="240" w:lineRule="auto"/>
        <w:rPr>
          <w:sz w:val="28"/>
          <w:szCs w:val="28"/>
        </w:rPr>
      </w:pPr>
      <w:r w:rsidRPr="001A1DA2">
        <w:rPr>
          <w:sz w:val="28"/>
          <w:szCs w:val="28"/>
        </w:rPr>
        <w:t>свобода выбора педагогами интересующей проблемы, различных форм и</w:t>
      </w:r>
      <w:r w:rsidR="002B5AF6" w:rsidRPr="001A1DA2">
        <w:rPr>
          <w:sz w:val="28"/>
          <w:szCs w:val="28"/>
        </w:rPr>
        <w:t xml:space="preserve"> </w:t>
      </w:r>
      <w:r w:rsidRPr="001A1DA2">
        <w:rPr>
          <w:sz w:val="28"/>
          <w:szCs w:val="28"/>
        </w:rPr>
        <w:t>методик.</w:t>
      </w:r>
    </w:p>
    <w:p w:rsidR="001F7FE1" w:rsidRPr="001A1DA2" w:rsidRDefault="001F7FE1" w:rsidP="001A1DA2">
      <w:pPr>
        <w:pStyle w:val="24"/>
        <w:shd w:val="clear" w:color="auto" w:fill="auto"/>
        <w:spacing w:before="0" w:line="240" w:lineRule="auto"/>
        <w:jc w:val="right"/>
        <w:rPr>
          <w:sz w:val="28"/>
          <w:szCs w:val="28"/>
        </w:rPr>
      </w:pPr>
      <w:r w:rsidRPr="001A1DA2">
        <w:rPr>
          <w:sz w:val="28"/>
          <w:szCs w:val="28"/>
        </w:rPr>
        <w:t>Успешность программы зависит от общего морального тонуса жизни</w:t>
      </w:r>
    </w:p>
    <w:p w:rsidR="001F7FE1" w:rsidRPr="001A1DA2" w:rsidRDefault="00115788" w:rsidP="001A1DA2">
      <w:pPr>
        <w:pStyle w:val="24"/>
        <w:shd w:val="clear" w:color="auto" w:fill="auto"/>
        <w:spacing w:before="0" w:line="240" w:lineRule="auto"/>
        <w:ind w:left="360" w:hanging="360"/>
        <w:rPr>
          <w:sz w:val="28"/>
          <w:szCs w:val="28"/>
        </w:rPr>
      </w:pPr>
      <w:r w:rsidRPr="001A1DA2">
        <w:rPr>
          <w:sz w:val="28"/>
          <w:szCs w:val="28"/>
        </w:rPr>
        <w:t xml:space="preserve"> </w:t>
      </w:r>
      <w:r w:rsidRPr="001A1DA2">
        <w:rPr>
          <w:sz w:val="28"/>
          <w:szCs w:val="28"/>
        </w:rPr>
        <w:tab/>
      </w:r>
      <w:r w:rsidR="001F7FE1" w:rsidRPr="001A1DA2">
        <w:rPr>
          <w:sz w:val="28"/>
          <w:szCs w:val="28"/>
        </w:rPr>
        <w:t>коллектива, примера педагого</w:t>
      </w:r>
      <w:r w:rsidRPr="001A1DA2">
        <w:rPr>
          <w:sz w:val="28"/>
          <w:szCs w:val="28"/>
        </w:rPr>
        <w:t>в, поступков взрослых, в целом –</w:t>
      </w:r>
      <w:r w:rsidR="001F7FE1" w:rsidRPr="001A1DA2">
        <w:rPr>
          <w:sz w:val="28"/>
          <w:szCs w:val="28"/>
        </w:rPr>
        <w:t xml:space="preserve"> от культуры</w:t>
      </w:r>
      <w:r w:rsidRPr="001A1DA2">
        <w:rPr>
          <w:sz w:val="28"/>
          <w:szCs w:val="28"/>
        </w:rPr>
        <w:t xml:space="preserve"> </w:t>
      </w:r>
      <w:r w:rsidR="001F7FE1" w:rsidRPr="001A1DA2">
        <w:rPr>
          <w:sz w:val="28"/>
          <w:szCs w:val="28"/>
        </w:rPr>
        <w:t>межличностных отношений.</w:t>
      </w:r>
    </w:p>
    <w:p w:rsidR="001F7FE1" w:rsidRPr="001A1DA2" w:rsidRDefault="001F7FE1" w:rsidP="001A1DA2">
      <w:pPr>
        <w:pStyle w:val="24"/>
        <w:shd w:val="clear" w:color="auto" w:fill="auto"/>
        <w:spacing w:before="0" w:line="240" w:lineRule="auto"/>
        <w:ind w:left="360" w:hanging="360"/>
        <w:rPr>
          <w:sz w:val="28"/>
          <w:szCs w:val="28"/>
        </w:rPr>
      </w:pPr>
    </w:p>
    <w:p w:rsidR="001F7FE1" w:rsidRPr="001A1DA2" w:rsidRDefault="001F7FE1" w:rsidP="001A1DA2">
      <w:pPr>
        <w:pStyle w:val="12"/>
        <w:keepNext/>
        <w:keepLines/>
        <w:shd w:val="clear" w:color="auto" w:fill="auto"/>
        <w:spacing w:after="0" w:line="240" w:lineRule="auto"/>
        <w:ind w:left="20"/>
        <w:rPr>
          <w:sz w:val="28"/>
          <w:szCs w:val="28"/>
        </w:rPr>
      </w:pPr>
      <w:bookmarkStart w:id="6" w:name="bookmark4"/>
      <w:r w:rsidRPr="001A1DA2">
        <w:rPr>
          <w:bCs w:val="0"/>
          <w:sz w:val="28"/>
          <w:szCs w:val="28"/>
        </w:rPr>
        <w:t>Принципы программы:</w:t>
      </w:r>
      <w:bookmarkEnd w:id="6"/>
    </w:p>
    <w:p w:rsidR="001F7FE1" w:rsidRPr="001A1DA2" w:rsidRDefault="001F7FE1" w:rsidP="00B95414">
      <w:pPr>
        <w:pStyle w:val="24"/>
        <w:numPr>
          <w:ilvl w:val="0"/>
          <w:numId w:val="46"/>
        </w:numPr>
        <w:shd w:val="clear" w:color="auto" w:fill="auto"/>
        <w:tabs>
          <w:tab w:val="left" w:pos="0"/>
          <w:tab w:val="left" w:pos="340"/>
        </w:tabs>
        <w:spacing w:before="0" w:line="240" w:lineRule="auto"/>
        <w:rPr>
          <w:sz w:val="28"/>
          <w:szCs w:val="28"/>
        </w:rPr>
      </w:pPr>
      <w:r w:rsidRPr="001A1DA2">
        <w:rPr>
          <w:rStyle w:val="26"/>
          <w:b w:val="0"/>
        </w:rPr>
        <w:t xml:space="preserve">принцип самореализации детей в условиях лагеря: </w:t>
      </w:r>
      <w:r w:rsidRPr="001A1DA2">
        <w:rPr>
          <w:sz w:val="28"/>
          <w:szCs w:val="28"/>
        </w:rPr>
        <w:t>создание успешной ситуации, добровольное выполнение предлагаемой деятельности, осознание детьми достигнутой цели, поощрение достигнутого,</w:t>
      </w:r>
    </w:p>
    <w:p w:rsidR="001F7FE1" w:rsidRPr="001A1DA2" w:rsidRDefault="001F7FE1" w:rsidP="00B95414">
      <w:pPr>
        <w:pStyle w:val="24"/>
        <w:numPr>
          <w:ilvl w:val="0"/>
          <w:numId w:val="46"/>
        </w:numPr>
        <w:shd w:val="clear" w:color="auto" w:fill="auto"/>
        <w:tabs>
          <w:tab w:val="left" w:pos="340"/>
        </w:tabs>
        <w:spacing w:before="0" w:line="240" w:lineRule="auto"/>
        <w:rPr>
          <w:sz w:val="28"/>
          <w:szCs w:val="28"/>
        </w:rPr>
      </w:pPr>
      <w:r w:rsidRPr="001A1DA2">
        <w:rPr>
          <w:rStyle w:val="26"/>
          <w:b w:val="0"/>
        </w:rPr>
        <w:t xml:space="preserve">принцип включенности воспитанников в социально-значимые отношения: </w:t>
      </w:r>
      <w:r w:rsidRPr="001A1DA2">
        <w:rPr>
          <w:sz w:val="28"/>
          <w:szCs w:val="28"/>
        </w:rPr>
        <w:t>свободный выбор деятельности и права на информацию, активная смена одного вида деятельности на другой в рамках дня, смены.</w:t>
      </w:r>
    </w:p>
    <w:p w:rsidR="001F7FE1" w:rsidRPr="00EA1EAD" w:rsidRDefault="001F7FE1" w:rsidP="00EA1EAD">
      <w:pPr>
        <w:pStyle w:val="52"/>
        <w:numPr>
          <w:ilvl w:val="0"/>
          <w:numId w:val="46"/>
        </w:numPr>
        <w:shd w:val="clear" w:color="auto" w:fill="auto"/>
        <w:tabs>
          <w:tab w:val="left" w:pos="344"/>
        </w:tabs>
        <w:spacing w:before="0" w:after="0" w:line="240" w:lineRule="auto"/>
        <w:rPr>
          <w:b w:val="0"/>
        </w:rPr>
      </w:pPr>
      <w:r w:rsidRPr="001A1DA2">
        <w:rPr>
          <w:b w:val="0"/>
        </w:rPr>
        <w:t>принцип взаимосвязи педагогического управления и детского</w:t>
      </w:r>
      <w:r w:rsidR="00EA1EAD">
        <w:rPr>
          <w:b w:val="0"/>
        </w:rPr>
        <w:t xml:space="preserve"> </w:t>
      </w:r>
      <w:r w:rsidRPr="00EA1EAD">
        <w:rPr>
          <w:rStyle w:val="26"/>
        </w:rPr>
        <w:t>самоуправления:</w:t>
      </w:r>
      <w:r w:rsidR="00EA1EAD">
        <w:rPr>
          <w:rStyle w:val="26"/>
        </w:rPr>
        <w:t xml:space="preserve"> </w:t>
      </w:r>
      <w:r w:rsidRPr="00EA1EAD">
        <w:rPr>
          <w:rStyle w:val="26"/>
        </w:rPr>
        <w:tab/>
      </w:r>
      <w:r w:rsidRPr="00EA1EAD">
        <w:rPr>
          <w:b w:val="0"/>
        </w:rPr>
        <w:t>приобретение опыта работы в коллективе и</w:t>
      </w:r>
      <w:r w:rsidR="00EA1EAD">
        <w:rPr>
          <w:b w:val="0"/>
        </w:rPr>
        <w:t xml:space="preserve"> </w:t>
      </w:r>
      <w:r w:rsidRPr="00EA1EAD">
        <w:rPr>
          <w:b w:val="0"/>
        </w:rPr>
        <w:t>самоорганизации в нем, защита члена коллектива от негативных проявлений и вредных привычек, умение принимать коллективное решение, быть ответственным за принятое решение, за свои поступки,</w:t>
      </w:r>
    </w:p>
    <w:p w:rsidR="001F7FE1" w:rsidRPr="001A1DA2" w:rsidRDefault="001F7FE1" w:rsidP="00B95414">
      <w:pPr>
        <w:pStyle w:val="24"/>
        <w:numPr>
          <w:ilvl w:val="0"/>
          <w:numId w:val="46"/>
        </w:numPr>
        <w:shd w:val="clear" w:color="auto" w:fill="auto"/>
        <w:tabs>
          <w:tab w:val="left" w:pos="344"/>
        </w:tabs>
        <w:spacing w:before="0" w:line="240" w:lineRule="auto"/>
        <w:rPr>
          <w:sz w:val="28"/>
          <w:szCs w:val="28"/>
        </w:rPr>
      </w:pPr>
      <w:r w:rsidRPr="001A1DA2">
        <w:rPr>
          <w:rStyle w:val="26"/>
          <w:b w:val="0"/>
        </w:rPr>
        <w:t xml:space="preserve">принцип сочетания оздоровительных, развивающих, воспитательных и развлекательных мероприятий: </w:t>
      </w:r>
      <w:r w:rsidR="00EA1EAD">
        <w:rPr>
          <w:sz w:val="28"/>
          <w:szCs w:val="28"/>
        </w:rPr>
        <w:t>режим дня</w:t>
      </w:r>
      <w:r w:rsidRPr="001A1DA2">
        <w:rPr>
          <w:sz w:val="28"/>
          <w:szCs w:val="28"/>
        </w:rPr>
        <w:t xml:space="preserve"> позволяет разумно сочетать разные виды деятельности, взаимосвязь мероприятий в рамках тематического дня,</w:t>
      </w:r>
    </w:p>
    <w:p w:rsidR="001F7FE1" w:rsidRPr="001A1DA2" w:rsidRDefault="001F7FE1" w:rsidP="00B95414">
      <w:pPr>
        <w:pStyle w:val="24"/>
        <w:numPr>
          <w:ilvl w:val="0"/>
          <w:numId w:val="46"/>
        </w:numPr>
        <w:shd w:val="clear" w:color="auto" w:fill="auto"/>
        <w:tabs>
          <w:tab w:val="left" w:pos="327"/>
        </w:tabs>
        <w:spacing w:before="0" w:line="240" w:lineRule="auto"/>
        <w:rPr>
          <w:sz w:val="28"/>
          <w:szCs w:val="28"/>
        </w:rPr>
      </w:pPr>
      <w:r w:rsidRPr="001A1DA2">
        <w:rPr>
          <w:rStyle w:val="26"/>
          <w:b w:val="0"/>
        </w:rPr>
        <w:t xml:space="preserve">принцип дифференциации воспитания: </w:t>
      </w:r>
      <w:r w:rsidRPr="001A1DA2">
        <w:rPr>
          <w:sz w:val="28"/>
          <w:szCs w:val="28"/>
        </w:rPr>
        <w:t>построение тематического дня, его содержания</w:t>
      </w:r>
      <w:r w:rsidR="00EA1EAD">
        <w:rPr>
          <w:sz w:val="28"/>
          <w:szCs w:val="28"/>
        </w:rPr>
        <w:t>,</w:t>
      </w:r>
      <w:r w:rsidRPr="001A1DA2">
        <w:rPr>
          <w:sz w:val="28"/>
          <w:szCs w:val="28"/>
        </w:rPr>
        <w:t xml:space="preserve"> выбора форм и методов воспитания с учетом возрастных и индивидуально-психологических особенностей детей,</w:t>
      </w:r>
    </w:p>
    <w:p w:rsidR="001F7FE1" w:rsidRPr="001A1DA2" w:rsidRDefault="001F7FE1" w:rsidP="00B95414">
      <w:pPr>
        <w:pStyle w:val="24"/>
        <w:numPr>
          <w:ilvl w:val="0"/>
          <w:numId w:val="46"/>
        </w:numPr>
        <w:shd w:val="clear" w:color="auto" w:fill="auto"/>
        <w:tabs>
          <w:tab w:val="left" w:pos="327"/>
        </w:tabs>
        <w:spacing w:before="0" w:line="240" w:lineRule="auto"/>
        <w:rPr>
          <w:sz w:val="28"/>
          <w:szCs w:val="28"/>
        </w:rPr>
      </w:pPr>
      <w:r w:rsidRPr="001A1DA2">
        <w:rPr>
          <w:rStyle w:val="26"/>
          <w:b w:val="0"/>
        </w:rPr>
        <w:t xml:space="preserve">принцип сопричастности: </w:t>
      </w:r>
      <w:r w:rsidRPr="001A1DA2">
        <w:rPr>
          <w:sz w:val="28"/>
          <w:szCs w:val="28"/>
        </w:rPr>
        <w:t>этого достигли ребята, это им нужно</w:t>
      </w:r>
      <w:r w:rsidR="00EA1EAD">
        <w:rPr>
          <w:sz w:val="28"/>
          <w:szCs w:val="28"/>
        </w:rPr>
        <w:t xml:space="preserve">, </w:t>
      </w:r>
      <w:r w:rsidRPr="001A1DA2">
        <w:rPr>
          <w:sz w:val="28"/>
          <w:szCs w:val="28"/>
        </w:rPr>
        <w:t>значит, это доступно и нужно мне,</w:t>
      </w:r>
    </w:p>
    <w:p w:rsidR="001F7FE1" w:rsidRPr="001A1DA2" w:rsidRDefault="001F7FE1" w:rsidP="00B95414">
      <w:pPr>
        <w:pStyle w:val="24"/>
        <w:numPr>
          <w:ilvl w:val="0"/>
          <w:numId w:val="46"/>
        </w:numPr>
        <w:shd w:val="clear" w:color="auto" w:fill="auto"/>
        <w:tabs>
          <w:tab w:val="left" w:pos="327"/>
        </w:tabs>
        <w:spacing w:before="0" w:line="240" w:lineRule="auto"/>
        <w:rPr>
          <w:sz w:val="28"/>
          <w:szCs w:val="28"/>
        </w:rPr>
      </w:pPr>
      <w:r w:rsidRPr="001A1DA2">
        <w:rPr>
          <w:rStyle w:val="26"/>
          <w:b w:val="0"/>
        </w:rPr>
        <w:t xml:space="preserve">принцип личной ответственности: </w:t>
      </w:r>
      <w:r w:rsidRPr="001A1DA2">
        <w:rPr>
          <w:sz w:val="28"/>
          <w:szCs w:val="28"/>
        </w:rPr>
        <w:t>я сам отвечаю за свою работу, свои поступки,</w:t>
      </w:r>
    </w:p>
    <w:p w:rsidR="001F7FE1" w:rsidRPr="001A1DA2" w:rsidRDefault="001F7FE1" w:rsidP="00B95414">
      <w:pPr>
        <w:pStyle w:val="24"/>
        <w:numPr>
          <w:ilvl w:val="0"/>
          <w:numId w:val="46"/>
        </w:numPr>
        <w:shd w:val="clear" w:color="auto" w:fill="auto"/>
        <w:tabs>
          <w:tab w:val="left" w:pos="327"/>
        </w:tabs>
        <w:spacing w:before="0" w:line="240" w:lineRule="auto"/>
        <w:rPr>
          <w:sz w:val="28"/>
          <w:szCs w:val="28"/>
        </w:rPr>
      </w:pPr>
      <w:r w:rsidRPr="001A1DA2">
        <w:rPr>
          <w:rStyle w:val="26"/>
          <w:b w:val="0"/>
        </w:rPr>
        <w:t xml:space="preserve">принцип уважения: </w:t>
      </w:r>
      <w:r w:rsidRPr="001A1DA2">
        <w:rPr>
          <w:sz w:val="28"/>
          <w:szCs w:val="28"/>
        </w:rPr>
        <w:t>основа завоевания доверия сверстников и педагогов,</w:t>
      </w:r>
    </w:p>
    <w:p w:rsidR="001F7FE1" w:rsidRPr="001A1DA2" w:rsidRDefault="001F7FE1" w:rsidP="00B95414">
      <w:pPr>
        <w:pStyle w:val="24"/>
        <w:numPr>
          <w:ilvl w:val="0"/>
          <w:numId w:val="46"/>
        </w:numPr>
        <w:shd w:val="clear" w:color="auto" w:fill="auto"/>
        <w:tabs>
          <w:tab w:val="left" w:pos="327"/>
        </w:tabs>
        <w:spacing w:before="0" w:line="240" w:lineRule="auto"/>
        <w:rPr>
          <w:sz w:val="28"/>
          <w:szCs w:val="28"/>
        </w:rPr>
      </w:pPr>
      <w:r w:rsidRPr="001A1DA2">
        <w:rPr>
          <w:rStyle w:val="26"/>
          <w:b w:val="0"/>
        </w:rPr>
        <w:t xml:space="preserve">принцип безопасности: </w:t>
      </w:r>
      <w:r w:rsidRPr="001A1DA2">
        <w:rPr>
          <w:sz w:val="28"/>
          <w:szCs w:val="28"/>
        </w:rPr>
        <w:t>уверенность в отсутствии какой-либо угрозы для жизни и здоровья.</w:t>
      </w:r>
    </w:p>
    <w:p w:rsidR="001B0DAF" w:rsidRPr="001B0DAF" w:rsidRDefault="001F7FE1" w:rsidP="001A1DA2">
      <w:pPr>
        <w:pStyle w:val="24"/>
        <w:shd w:val="clear" w:color="auto" w:fill="auto"/>
        <w:spacing w:before="0" w:line="240" w:lineRule="auto"/>
        <w:ind w:left="360" w:firstLine="520"/>
        <w:rPr>
          <w:b/>
          <w:sz w:val="28"/>
          <w:szCs w:val="28"/>
        </w:rPr>
      </w:pPr>
      <w:r w:rsidRPr="001B0DAF">
        <w:rPr>
          <w:b/>
          <w:sz w:val="28"/>
          <w:szCs w:val="28"/>
        </w:rPr>
        <w:t>Социально-психологические потребности детей разного возраста</w:t>
      </w:r>
    </w:p>
    <w:p w:rsidR="001F7FE1" w:rsidRPr="001A1DA2" w:rsidRDefault="001F7FE1" w:rsidP="001B0DAF">
      <w:pPr>
        <w:pStyle w:val="24"/>
        <w:shd w:val="clear" w:color="auto" w:fill="auto"/>
        <w:spacing w:before="0" w:line="240" w:lineRule="auto"/>
        <w:ind w:firstLine="708"/>
        <w:rPr>
          <w:sz w:val="28"/>
          <w:szCs w:val="28"/>
        </w:rPr>
      </w:pPr>
      <w:r w:rsidRPr="001A1DA2">
        <w:rPr>
          <w:rStyle w:val="26"/>
        </w:rPr>
        <w:t xml:space="preserve">Дети 6-7 лет: </w:t>
      </w:r>
      <w:r w:rsidRPr="001A1DA2">
        <w:rPr>
          <w:sz w:val="28"/>
          <w:szCs w:val="28"/>
        </w:rPr>
        <w:t>потребность обучения; потребность иметь собственность; потребность быть самостоятельным; потребность различать, что такое хорошо и что такое плохо; потребность общения с</w:t>
      </w:r>
      <w:r w:rsidR="00EA1EAD">
        <w:rPr>
          <w:sz w:val="28"/>
          <w:szCs w:val="28"/>
        </w:rPr>
        <w:t>о</w:t>
      </w:r>
      <w:r w:rsidRPr="001A1DA2">
        <w:rPr>
          <w:sz w:val="28"/>
          <w:szCs w:val="28"/>
        </w:rPr>
        <w:t xml:space="preserve"> взрослыми.</w:t>
      </w:r>
    </w:p>
    <w:p w:rsidR="001F7FE1" w:rsidRPr="001A1DA2" w:rsidRDefault="001F7FE1" w:rsidP="001A1DA2">
      <w:pPr>
        <w:pStyle w:val="24"/>
        <w:shd w:val="clear" w:color="auto" w:fill="auto"/>
        <w:spacing w:before="0" w:line="240" w:lineRule="auto"/>
        <w:ind w:firstLine="740"/>
        <w:rPr>
          <w:sz w:val="28"/>
          <w:szCs w:val="28"/>
        </w:rPr>
      </w:pPr>
      <w:r w:rsidRPr="001A1DA2">
        <w:rPr>
          <w:rStyle w:val="26"/>
        </w:rPr>
        <w:t xml:space="preserve">Дети 8-10 лет: </w:t>
      </w:r>
      <w:r w:rsidRPr="001A1DA2">
        <w:rPr>
          <w:sz w:val="28"/>
          <w:szCs w:val="28"/>
        </w:rPr>
        <w:t>потребность обучения; потребность быть в группе сверстников; потребность удовлетворения любопытства; применение знаний о том, что такое хорошо, что такое плохо; потребность иметь друзей, уметь дружить.</w:t>
      </w:r>
    </w:p>
    <w:p w:rsidR="001F7FE1" w:rsidRPr="001A1DA2" w:rsidRDefault="001F7FE1" w:rsidP="001A1DA2">
      <w:pPr>
        <w:pStyle w:val="24"/>
        <w:shd w:val="clear" w:color="auto" w:fill="auto"/>
        <w:tabs>
          <w:tab w:val="left" w:pos="3150"/>
          <w:tab w:val="left" w:pos="9101"/>
        </w:tabs>
        <w:spacing w:before="0" w:line="240" w:lineRule="auto"/>
        <w:ind w:firstLine="740"/>
        <w:rPr>
          <w:sz w:val="28"/>
          <w:szCs w:val="28"/>
        </w:rPr>
      </w:pPr>
      <w:r w:rsidRPr="001A1DA2">
        <w:rPr>
          <w:rStyle w:val="26"/>
        </w:rPr>
        <w:t xml:space="preserve">Дети 11-17 лет: </w:t>
      </w:r>
      <w:r w:rsidRPr="001A1DA2">
        <w:rPr>
          <w:sz w:val="28"/>
          <w:szCs w:val="28"/>
        </w:rPr>
        <w:t>потребность быть принятым в группе сверстников; коллективн</w:t>
      </w:r>
      <w:r w:rsidR="00EA1EAD">
        <w:rPr>
          <w:sz w:val="28"/>
          <w:szCs w:val="28"/>
        </w:rPr>
        <w:t>ые действия и игры, формирование</w:t>
      </w:r>
      <w:r w:rsidRPr="001A1DA2">
        <w:rPr>
          <w:sz w:val="28"/>
          <w:szCs w:val="28"/>
        </w:rPr>
        <w:t xml:space="preserve"> навыков сотрудничества; потребность иметь идеалы кумиров для подражания; потребность иметь заработок; потребность в деятельности вне помещения; потребность заниматься своей внешностью; потребность знаний об особенностях своей личности; появляется интерес к противоположному полу; потребнос</w:t>
      </w:r>
      <w:r w:rsidR="001B0DAF">
        <w:rPr>
          <w:sz w:val="28"/>
          <w:szCs w:val="28"/>
        </w:rPr>
        <w:t>ть нести ответственность за своё</w:t>
      </w:r>
      <w:r w:rsidRPr="001A1DA2">
        <w:rPr>
          <w:sz w:val="28"/>
          <w:szCs w:val="28"/>
        </w:rPr>
        <w:t xml:space="preserve"> поведение.</w:t>
      </w:r>
    </w:p>
    <w:p w:rsidR="00D1620F" w:rsidRPr="001A1DA2" w:rsidRDefault="00D1620F" w:rsidP="001A1DA2">
      <w:pPr>
        <w:pStyle w:val="24"/>
        <w:shd w:val="clear" w:color="auto" w:fill="auto"/>
        <w:tabs>
          <w:tab w:val="left" w:pos="3150"/>
          <w:tab w:val="left" w:pos="9101"/>
        </w:tabs>
        <w:spacing w:before="0" w:line="240" w:lineRule="auto"/>
        <w:ind w:firstLine="740"/>
        <w:rPr>
          <w:sz w:val="28"/>
          <w:szCs w:val="28"/>
        </w:rPr>
      </w:pPr>
    </w:p>
    <w:p w:rsidR="001F7FE1" w:rsidRPr="001A1DA2" w:rsidRDefault="001F7FE1" w:rsidP="001A1DA2">
      <w:pPr>
        <w:pStyle w:val="12"/>
        <w:keepNext/>
        <w:keepLines/>
        <w:shd w:val="clear" w:color="auto" w:fill="auto"/>
        <w:spacing w:after="0" w:line="240" w:lineRule="auto"/>
        <w:rPr>
          <w:sz w:val="28"/>
          <w:szCs w:val="28"/>
        </w:rPr>
      </w:pPr>
      <w:bookmarkStart w:id="7" w:name="bookmark5"/>
      <w:r w:rsidRPr="001A1DA2">
        <w:rPr>
          <w:bCs w:val="0"/>
          <w:sz w:val="28"/>
          <w:szCs w:val="28"/>
        </w:rPr>
        <w:t>Критерии эффективности программы</w:t>
      </w:r>
      <w:bookmarkEnd w:id="7"/>
    </w:p>
    <w:p w:rsidR="001F7FE1" w:rsidRPr="001A1DA2" w:rsidRDefault="001F7FE1" w:rsidP="001A1DA2">
      <w:pPr>
        <w:pStyle w:val="24"/>
        <w:shd w:val="clear" w:color="auto" w:fill="auto"/>
        <w:spacing w:before="0" w:line="240" w:lineRule="auto"/>
        <w:ind w:firstLine="880"/>
        <w:rPr>
          <w:sz w:val="28"/>
          <w:szCs w:val="28"/>
        </w:rPr>
      </w:pPr>
      <w:r w:rsidRPr="001A1DA2">
        <w:rPr>
          <w:sz w:val="28"/>
          <w:szCs w:val="28"/>
        </w:rPr>
        <w:t>Для того чтобы программа заработала, нужно создать такие условия, чтобы каждый участник</w:t>
      </w:r>
      <w:r w:rsidR="00267BF2">
        <w:rPr>
          <w:sz w:val="28"/>
          <w:szCs w:val="28"/>
        </w:rPr>
        <w:t xml:space="preserve"> процесса (взрослые и дети) нашё</w:t>
      </w:r>
      <w:r w:rsidRPr="001A1DA2">
        <w:rPr>
          <w:sz w:val="28"/>
          <w:szCs w:val="28"/>
        </w:rPr>
        <w:t xml:space="preserve">л свое место, </w:t>
      </w:r>
      <w:r w:rsidR="00267BF2">
        <w:rPr>
          <w:sz w:val="28"/>
          <w:szCs w:val="28"/>
        </w:rPr>
        <w:t xml:space="preserve">             </w:t>
      </w:r>
      <w:r w:rsidR="00EA1EAD">
        <w:rPr>
          <w:sz w:val="28"/>
          <w:szCs w:val="28"/>
        </w:rPr>
        <w:t xml:space="preserve">               </w:t>
      </w:r>
      <w:r w:rsidRPr="001A1DA2">
        <w:rPr>
          <w:sz w:val="28"/>
          <w:szCs w:val="28"/>
        </w:rPr>
        <w:t>с удовольствием относился к обязанностям и поручениям, а также с радостью участвовал в предложенных мероприятиях. Для выполнения этих условий разработаны следующие критерии эффективности:</w:t>
      </w:r>
    </w:p>
    <w:p w:rsidR="001F7FE1" w:rsidRPr="001A1DA2" w:rsidRDefault="001F7FE1" w:rsidP="00B95414">
      <w:pPr>
        <w:pStyle w:val="24"/>
        <w:numPr>
          <w:ilvl w:val="0"/>
          <w:numId w:val="47"/>
        </w:numPr>
        <w:shd w:val="clear" w:color="auto" w:fill="auto"/>
        <w:tabs>
          <w:tab w:val="left" w:pos="327"/>
        </w:tabs>
        <w:spacing w:before="0" w:line="240" w:lineRule="auto"/>
        <w:ind w:left="720" w:hanging="360"/>
        <w:rPr>
          <w:sz w:val="28"/>
          <w:szCs w:val="28"/>
        </w:rPr>
      </w:pPr>
      <w:r w:rsidRPr="001A1DA2">
        <w:rPr>
          <w:sz w:val="28"/>
          <w:szCs w:val="28"/>
        </w:rPr>
        <w:t>постановка реальных целей и пла</w:t>
      </w:r>
      <w:r w:rsidR="00D1620F" w:rsidRPr="001A1DA2">
        <w:rPr>
          <w:sz w:val="28"/>
          <w:szCs w:val="28"/>
        </w:rPr>
        <w:t>нирование результатов программы;</w:t>
      </w:r>
    </w:p>
    <w:p w:rsidR="001F7FE1" w:rsidRPr="001A1DA2" w:rsidRDefault="001F7FE1" w:rsidP="00B95414">
      <w:pPr>
        <w:pStyle w:val="24"/>
        <w:numPr>
          <w:ilvl w:val="0"/>
          <w:numId w:val="47"/>
        </w:numPr>
        <w:shd w:val="clear" w:color="auto" w:fill="auto"/>
        <w:tabs>
          <w:tab w:val="left" w:pos="327"/>
        </w:tabs>
        <w:spacing w:before="0" w:line="240" w:lineRule="auto"/>
        <w:ind w:left="720" w:hanging="360"/>
        <w:rPr>
          <w:sz w:val="28"/>
          <w:szCs w:val="28"/>
        </w:rPr>
      </w:pPr>
      <w:r w:rsidRPr="001A1DA2">
        <w:rPr>
          <w:sz w:val="28"/>
          <w:szCs w:val="28"/>
        </w:rPr>
        <w:t>заинтересованность педагогов и детей в реализации программы, благо</w:t>
      </w:r>
      <w:r w:rsidR="00D1620F" w:rsidRPr="001A1DA2">
        <w:rPr>
          <w:sz w:val="28"/>
          <w:szCs w:val="28"/>
        </w:rPr>
        <w:t>приятный психологический климат;</w:t>
      </w:r>
    </w:p>
    <w:p w:rsidR="00D1620F" w:rsidRPr="001A1DA2" w:rsidRDefault="001F7FE1" w:rsidP="00B95414">
      <w:pPr>
        <w:pStyle w:val="24"/>
        <w:numPr>
          <w:ilvl w:val="0"/>
          <w:numId w:val="47"/>
        </w:numPr>
        <w:shd w:val="clear" w:color="auto" w:fill="auto"/>
        <w:tabs>
          <w:tab w:val="left" w:pos="327"/>
        </w:tabs>
        <w:spacing w:before="0" w:after="87" w:line="240" w:lineRule="auto"/>
        <w:ind w:left="720" w:hanging="360"/>
        <w:rPr>
          <w:sz w:val="28"/>
          <w:szCs w:val="28"/>
        </w:rPr>
      </w:pPr>
      <w:r w:rsidRPr="001A1DA2">
        <w:rPr>
          <w:sz w:val="28"/>
          <w:szCs w:val="28"/>
        </w:rPr>
        <w:t>удовлетворенность детей и взросл</w:t>
      </w:r>
      <w:r w:rsidR="00D1620F" w:rsidRPr="001A1DA2">
        <w:rPr>
          <w:sz w:val="28"/>
          <w:szCs w:val="28"/>
        </w:rPr>
        <w:t>ых предложенными формами работы;</w:t>
      </w:r>
    </w:p>
    <w:p w:rsidR="001F7FE1" w:rsidRPr="001A1DA2" w:rsidRDefault="001F7FE1" w:rsidP="00B95414">
      <w:pPr>
        <w:pStyle w:val="24"/>
        <w:numPr>
          <w:ilvl w:val="0"/>
          <w:numId w:val="47"/>
        </w:numPr>
        <w:shd w:val="clear" w:color="auto" w:fill="auto"/>
        <w:tabs>
          <w:tab w:val="left" w:pos="327"/>
        </w:tabs>
        <w:spacing w:before="0" w:after="87" w:line="240" w:lineRule="auto"/>
        <w:ind w:left="720" w:hanging="360"/>
        <w:rPr>
          <w:sz w:val="28"/>
          <w:szCs w:val="28"/>
        </w:rPr>
      </w:pPr>
      <w:r w:rsidRPr="001A1DA2">
        <w:rPr>
          <w:sz w:val="28"/>
          <w:szCs w:val="28"/>
        </w:rPr>
        <w:t>творческое сотрудничество взрослых и детей.</w:t>
      </w:r>
    </w:p>
    <w:p w:rsidR="001F7FE1" w:rsidRPr="001A1DA2" w:rsidRDefault="001F7FE1" w:rsidP="001A1DA2">
      <w:pPr>
        <w:pStyle w:val="24"/>
        <w:shd w:val="clear" w:color="auto" w:fill="auto"/>
        <w:tabs>
          <w:tab w:val="left" w:pos="327"/>
        </w:tabs>
        <w:spacing w:before="0" w:line="240" w:lineRule="auto"/>
        <w:rPr>
          <w:sz w:val="28"/>
          <w:szCs w:val="28"/>
        </w:rPr>
      </w:pPr>
    </w:p>
    <w:p w:rsidR="001F7FE1" w:rsidRPr="001A1DA2" w:rsidRDefault="001F7FE1" w:rsidP="001A1DA2">
      <w:pPr>
        <w:pStyle w:val="12"/>
        <w:keepNext/>
        <w:keepLines/>
        <w:shd w:val="clear" w:color="auto" w:fill="auto"/>
        <w:spacing w:after="0" w:line="240" w:lineRule="auto"/>
        <w:ind w:right="100"/>
        <w:rPr>
          <w:sz w:val="28"/>
          <w:szCs w:val="28"/>
        </w:rPr>
      </w:pPr>
      <w:bookmarkStart w:id="8" w:name="bookmark6"/>
      <w:r w:rsidRPr="001A1DA2">
        <w:rPr>
          <w:bCs w:val="0"/>
          <w:sz w:val="28"/>
          <w:szCs w:val="28"/>
        </w:rPr>
        <w:t>Содержание программы</w:t>
      </w:r>
      <w:bookmarkEnd w:id="8"/>
    </w:p>
    <w:p w:rsidR="001F7FE1" w:rsidRPr="001A1DA2" w:rsidRDefault="001F7FE1" w:rsidP="001A1DA2">
      <w:pPr>
        <w:pStyle w:val="24"/>
        <w:shd w:val="clear" w:color="auto" w:fill="auto"/>
        <w:spacing w:before="0" w:line="240" w:lineRule="auto"/>
        <w:ind w:firstLine="660"/>
        <w:rPr>
          <w:sz w:val="28"/>
          <w:szCs w:val="28"/>
        </w:rPr>
      </w:pPr>
      <w:r w:rsidRPr="001A1DA2">
        <w:rPr>
          <w:sz w:val="28"/>
          <w:szCs w:val="28"/>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1F7FE1" w:rsidRPr="001A1DA2" w:rsidRDefault="001F7FE1" w:rsidP="001A1DA2">
      <w:pPr>
        <w:pStyle w:val="24"/>
        <w:shd w:val="clear" w:color="auto" w:fill="auto"/>
        <w:spacing w:before="0" w:after="347" w:line="240" w:lineRule="auto"/>
        <w:ind w:firstLine="660"/>
        <w:rPr>
          <w:sz w:val="28"/>
          <w:szCs w:val="28"/>
        </w:rPr>
      </w:pPr>
      <w:r w:rsidRPr="001A1DA2">
        <w:rPr>
          <w:sz w:val="28"/>
          <w:szCs w:val="28"/>
        </w:rPr>
        <w:t>Содержание программы реализуется через</w:t>
      </w:r>
      <w:r w:rsidR="00865DEC" w:rsidRPr="001A1DA2">
        <w:rPr>
          <w:sz w:val="28"/>
          <w:szCs w:val="28"/>
        </w:rPr>
        <w:t xml:space="preserve"> профориентационное, спортивно-</w:t>
      </w:r>
      <w:r w:rsidRPr="001A1DA2">
        <w:rPr>
          <w:sz w:val="28"/>
          <w:szCs w:val="28"/>
        </w:rPr>
        <w:t>оздоровительное, содержательно-досуговое, организационное направление (основным направлением является профориентационная деятельность, которая прослеживается и в спортивно-оздоровительной, и содержательно-досуговой работе).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485"/>
      </w:tblGrid>
      <w:tr w:rsidR="009655F0" w:rsidRPr="006F0E61" w:rsidTr="006F0E61">
        <w:tc>
          <w:tcPr>
            <w:tcW w:w="3085" w:type="dxa"/>
            <w:tcBorders>
              <w:bottom w:val="single" w:sz="6" w:space="0" w:color="808080"/>
            </w:tcBorders>
          </w:tcPr>
          <w:p w:rsidR="009655F0" w:rsidRPr="006F0E61" w:rsidRDefault="009655F0" w:rsidP="006F0E61">
            <w:pPr>
              <w:pStyle w:val="24"/>
              <w:shd w:val="clear" w:color="auto" w:fill="auto"/>
              <w:spacing w:before="0" w:line="240" w:lineRule="auto"/>
              <w:jc w:val="center"/>
              <w:rPr>
                <w:b/>
                <w:bCs/>
                <w:i/>
                <w:iCs/>
                <w:lang w:eastAsia="ru-RU"/>
              </w:rPr>
            </w:pPr>
            <w:r w:rsidRPr="006F0E61">
              <w:rPr>
                <w:rStyle w:val="26"/>
                <w:b w:val="0"/>
                <w:bCs w:val="0"/>
                <w:i/>
                <w:iCs/>
                <w:sz w:val="26"/>
                <w:szCs w:val="26"/>
              </w:rPr>
              <w:t>Направление</w:t>
            </w:r>
          </w:p>
        </w:tc>
        <w:tc>
          <w:tcPr>
            <w:tcW w:w="6485" w:type="dxa"/>
            <w:tcBorders>
              <w:bottom w:val="single" w:sz="6" w:space="0" w:color="808080"/>
            </w:tcBorders>
          </w:tcPr>
          <w:p w:rsidR="009655F0" w:rsidRPr="006F0E61" w:rsidRDefault="009655F0" w:rsidP="006F0E61">
            <w:pPr>
              <w:pStyle w:val="24"/>
              <w:shd w:val="clear" w:color="auto" w:fill="auto"/>
              <w:spacing w:before="0" w:line="240" w:lineRule="auto"/>
              <w:jc w:val="center"/>
              <w:rPr>
                <w:b/>
                <w:bCs/>
                <w:i/>
                <w:iCs/>
                <w:lang w:eastAsia="ru-RU"/>
              </w:rPr>
            </w:pPr>
            <w:r w:rsidRPr="006F0E61">
              <w:rPr>
                <w:rStyle w:val="26"/>
                <w:b w:val="0"/>
                <w:bCs w:val="0"/>
                <w:i/>
                <w:iCs/>
                <w:sz w:val="26"/>
                <w:szCs w:val="26"/>
              </w:rPr>
              <w:t>Содержание</w:t>
            </w:r>
          </w:p>
        </w:tc>
      </w:tr>
      <w:tr w:rsidR="009655F0" w:rsidRPr="006F0E61" w:rsidTr="006F0E61">
        <w:tc>
          <w:tcPr>
            <w:tcW w:w="3085" w:type="dxa"/>
          </w:tcPr>
          <w:p w:rsidR="009655F0" w:rsidRPr="006F0E61" w:rsidRDefault="009655F0" w:rsidP="006F0E61">
            <w:pPr>
              <w:pStyle w:val="24"/>
              <w:shd w:val="clear" w:color="auto" w:fill="auto"/>
              <w:spacing w:before="0" w:line="240" w:lineRule="auto"/>
              <w:jc w:val="left"/>
              <w:rPr>
                <w:b/>
                <w:bCs/>
                <w:lang w:eastAsia="ru-RU"/>
              </w:rPr>
            </w:pPr>
            <w:r w:rsidRPr="006F0E61">
              <w:rPr>
                <w:b/>
                <w:bCs/>
                <w:lang w:eastAsia="ru-RU"/>
              </w:rPr>
              <w:t>Профориентаци</w:t>
            </w:r>
            <w:r w:rsidR="00017ABA" w:rsidRPr="006F0E61">
              <w:rPr>
                <w:b/>
                <w:bCs/>
                <w:lang w:eastAsia="ru-RU"/>
              </w:rPr>
              <w:t>онный блок</w:t>
            </w:r>
          </w:p>
        </w:tc>
        <w:tc>
          <w:tcPr>
            <w:tcW w:w="6485" w:type="dxa"/>
          </w:tcPr>
          <w:p w:rsidR="009655F0" w:rsidRPr="00B66890" w:rsidRDefault="009655F0" w:rsidP="00B95414">
            <w:pPr>
              <w:pStyle w:val="24"/>
              <w:numPr>
                <w:ilvl w:val="0"/>
                <w:numId w:val="49"/>
              </w:numPr>
              <w:shd w:val="clear" w:color="auto" w:fill="auto"/>
              <w:tabs>
                <w:tab w:val="left" w:pos="-118"/>
              </w:tabs>
              <w:spacing w:before="0" w:line="240" w:lineRule="auto"/>
              <w:ind w:left="720" w:hanging="360"/>
              <w:rPr>
                <w:lang w:eastAsia="ru-RU"/>
              </w:rPr>
            </w:pPr>
            <w:r w:rsidRPr="006F0E61">
              <w:rPr>
                <w:lang w:eastAsia="ru-RU"/>
              </w:rPr>
              <w:t>экскурсионная деятельность,</w:t>
            </w:r>
          </w:p>
          <w:p w:rsidR="009655F0" w:rsidRPr="00B66890" w:rsidRDefault="009655F0" w:rsidP="00B95414">
            <w:pPr>
              <w:pStyle w:val="24"/>
              <w:numPr>
                <w:ilvl w:val="0"/>
                <w:numId w:val="49"/>
              </w:numPr>
              <w:shd w:val="clear" w:color="auto" w:fill="auto"/>
              <w:tabs>
                <w:tab w:val="left" w:pos="-110"/>
              </w:tabs>
              <w:spacing w:before="0" w:line="240" w:lineRule="auto"/>
              <w:ind w:left="720" w:hanging="360"/>
              <w:rPr>
                <w:lang w:eastAsia="ru-RU"/>
              </w:rPr>
            </w:pPr>
            <w:r w:rsidRPr="006F0E61">
              <w:rPr>
                <w:lang w:eastAsia="ru-RU"/>
              </w:rPr>
              <w:t>профориентационные игры и мероприятия,</w:t>
            </w:r>
          </w:p>
          <w:p w:rsidR="009655F0" w:rsidRPr="00B66890" w:rsidRDefault="009655F0" w:rsidP="00B95414">
            <w:pPr>
              <w:pStyle w:val="24"/>
              <w:numPr>
                <w:ilvl w:val="0"/>
                <w:numId w:val="49"/>
              </w:numPr>
              <w:shd w:val="clear" w:color="auto" w:fill="auto"/>
              <w:tabs>
                <w:tab w:val="left" w:pos="-128"/>
              </w:tabs>
              <w:spacing w:before="0" w:line="240" w:lineRule="auto"/>
              <w:ind w:left="720" w:hanging="360"/>
              <w:rPr>
                <w:lang w:eastAsia="ru-RU"/>
              </w:rPr>
            </w:pPr>
            <w:r w:rsidRPr="006F0E61">
              <w:rPr>
                <w:lang w:eastAsia="ru-RU"/>
              </w:rPr>
              <w:t>тематические встречи со специалистами предприятий и учреждений города, спортсменами,</w:t>
            </w:r>
          </w:p>
          <w:p w:rsidR="009655F0" w:rsidRPr="00B66890" w:rsidRDefault="009655F0" w:rsidP="00B95414">
            <w:pPr>
              <w:pStyle w:val="24"/>
              <w:numPr>
                <w:ilvl w:val="0"/>
                <w:numId w:val="49"/>
              </w:numPr>
              <w:shd w:val="clear" w:color="auto" w:fill="auto"/>
              <w:tabs>
                <w:tab w:val="left" w:pos="-110"/>
              </w:tabs>
              <w:spacing w:before="0" w:line="240" w:lineRule="auto"/>
              <w:ind w:left="720" w:hanging="360"/>
              <w:rPr>
                <w:lang w:eastAsia="ru-RU"/>
              </w:rPr>
            </w:pPr>
            <w:r w:rsidRPr="006F0E61">
              <w:rPr>
                <w:lang w:eastAsia="ru-RU"/>
              </w:rPr>
              <w:t xml:space="preserve">профпробы (организация деятельности </w:t>
            </w:r>
            <w:r w:rsidR="00EA1EAD">
              <w:rPr>
                <w:lang w:eastAsia="ru-RU"/>
              </w:rPr>
              <w:t>творческих объединений</w:t>
            </w:r>
            <w:r w:rsidRPr="006F0E61">
              <w:rPr>
                <w:lang w:eastAsia="ru-RU"/>
              </w:rPr>
              <w:t xml:space="preserve"> и мастер-классов),</w:t>
            </w:r>
          </w:p>
          <w:p w:rsidR="009655F0" w:rsidRPr="00B66890" w:rsidRDefault="009655F0" w:rsidP="00B95414">
            <w:pPr>
              <w:pStyle w:val="24"/>
              <w:numPr>
                <w:ilvl w:val="0"/>
                <w:numId w:val="49"/>
              </w:numPr>
              <w:shd w:val="clear" w:color="auto" w:fill="auto"/>
              <w:tabs>
                <w:tab w:val="left" w:pos="-132"/>
              </w:tabs>
              <w:spacing w:before="0" w:line="240" w:lineRule="auto"/>
              <w:ind w:left="720" w:hanging="360"/>
              <w:rPr>
                <w:lang w:eastAsia="ru-RU"/>
              </w:rPr>
            </w:pPr>
            <w:r w:rsidRPr="006F0E61">
              <w:rPr>
                <w:lang w:eastAsia="ru-RU"/>
              </w:rPr>
              <w:t>театрализация (костюмирование),</w:t>
            </w:r>
          </w:p>
          <w:p w:rsidR="009655F0" w:rsidRPr="00B66890" w:rsidRDefault="009655F0" w:rsidP="00B95414">
            <w:pPr>
              <w:pStyle w:val="24"/>
              <w:numPr>
                <w:ilvl w:val="0"/>
                <w:numId w:val="49"/>
              </w:numPr>
              <w:shd w:val="clear" w:color="auto" w:fill="auto"/>
              <w:tabs>
                <w:tab w:val="left" w:pos="-114"/>
              </w:tabs>
              <w:spacing w:before="0" w:line="240" w:lineRule="auto"/>
              <w:ind w:left="720" w:hanging="360"/>
              <w:rPr>
                <w:lang w:eastAsia="ru-RU"/>
              </w:rPr>
            </w:pPr>
            <w:r w:rsidRPr="006F0E61">
              <w:rPr>
                <w:lang w:eastAsia="ru-RU"/>
              </w:rPr>
              <w:t>информационно-ознакомительные блоки «Введение в специальность» (показ слайдов о профессиях и специальностях),</w:t>
            </w:r>
          </w:p>
          <w:p w:rsidR="00865DEC" w:rsidRPr="00B66890" w:rsidRDefault="009655F0" w:rsidP="00B95414">
            <w:pPr>
              <w:pStyle w:val="24"/>
              <w:numPr>
                <w:ilvl w:val="0"/>
                <w:numId w:val="49"/>
              </w:numPr>
              <w:shd w:val="clear" w:color="auto" w:fill="auto"/>
              <w:tabs>
                <w:tab w:val="left" w:pos="-118"/>
              </w:tabs>
              <w:spacing w:before="0" w:line="240" w:lineRule="auto"/>
              <w:ind w:left="720" w:hanging="360"/>
              <w:rPr>
                <w:lang w:eastAsia="ru-RU"/>
              </w:rPr>
            </w:pPr>
            <w:r w:rsidRPr="006F0E61">
              <w:rPr>
                <w:lang w:eastAsia="ru-RU"/>
              </w:rPr>
              <w:t>познавательно-игровые программы, конкурсы,</w:t>
            </w:r>
          </w:p>
          <w:p w:rsidR="009655F0" w:rsidRPr="00B66890" w:rsidRDefault="009655F0" w:rsidP="00B95414">
            <w:pPr>
              <w:pStyle w:val="24"/>
              <w:numPr>
                <w:ilvl w:val="0"/>
                <w:numId w:val="49"/>
              </w:numPr>
              <w:shd w:val="clear" w:color="auto" w:fill="auto"/>
              <w:tabs>
                <w:tab w:val="left" w:pos="-118"/>
              </w:tabs>
              <w:spacing w:before="0" w:line="240" w:lineRule="auto"/>
              <w:ind w:left="720" w:hanging="360"/>
              <w:rPr>
                <w:lang w:eastAsia="ru-RU"/>
              </w:rPr>
            </w:pPr>
            <w:r w:rsidRPr="006F0E61">
              <w:rPr>
                <w:lang w:eastAsia="ru-RU"/>
              </w:rPr>
              <w:t>конкурсы рисунков.</w:t>
            </w:r>
          </w:p>
        </w:tc>
      </w:tr>
      <w:tr w:rsidR="002536ED" w:rsidRPr="006F0E61" w:rsidTr="006F0E61">
        <w:trPr>
          <w:trHeight w:val="1266"/>
        </w:trPr>
        <w:tc>
          <w:tcPr>
            <w:tcW w:w="3085" w:type="dxa"/>
          </w:tcPr>
          <w:p w:rsidR="002536ED" w:rsidRPr="006F0E61" w:rsidRDefault="002536ED" w:rsidP="006F0E61">
            <w:pPr>
              <w:pStyle w:val="24"/>
              <w:shd w:val="clear" w:color="auto" w:fill="auto"/>
              <w:spacing w:before="0" w:line="240" w:lineRule="auto"/>
              <w:jc w:val="left"/>
              <w:rPr>
                <w:b/>
                <w:bCs/>
                <w:lang w:eastAsia="ru-RU"/>
              </w:rPr>
            </w:pPr>
            <w:r w:rsidRPr="006F0E61">
              <w:rPr>
                <w:b/>
                <w:bCs/>
                <w:lang w:eastAsia="ru-RU"/>
              </w:rPr>
              <w:t>Спортивно-оздоровительный блок</w:t>
            </w: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p w:rsidR="002536ED" w:rsidRPr="006F0E61" w:rsidRDefault="002536ED" w:rsidP="006F0E61">
            <w:pPr>
              <w:pStyle w:val="24"/>
              <w:shd w:val="clear" w:color="auto" w:fill="auto"/>
              <w:spacing w:before="0" w:line="240" w:lineRule="auto"/>
              <w:jc w:val="left"/>
              <w:rPr>
                <w:b/>
                <w:bCs/>
                <w:lang w:eastAsia="ru-RU"/>
              </w:rPr>
            </w:pPr>
          </w:p>
        </w:tc>
        <w:tc>
          <w:tcPr>
            <w:tcW w:w="6485" w:type="dxa"/>
          </w:tcPr>
          <w:p w:rsidR="002536ED" w:rsidRPr="00B66890" w:rsidRDefault="002536ED" w:rsidP="00B95414">
            <w:pPr>
              <w:pStyle w:val="24"/>
              <w:numPr>
                <w:ilvl w:val="0"/>
                <w:numId w:val="50"/>
              </w:numPr>
              <w:shd w:val="clear" w:color="auto" w:fill="auto"/>
              <w:tabs>
                <w:tab w:val="left" w:pos="-118"/>
              </w:tabs>
              <w:spacing w:before="0" w:line="240" w:lineRule="auto"/>
              <w:ind w:left="459" w:hanging="142"/>
              <w:rPr>
                <w:lang w:eastAsia="ru-RU"/>
              </w:rPr>
            </w:pPr>
            <w:r w:rsidRPr="006F0E61">
              <w:rPr>
                <w:lang w:eastAsia="ru-RU"/>
              </w:rPr>
              <w:t>осмотр детей медицинским работником в начале и конце смены, ежедневный контроль за состоянием здоровья детей,</w:t>
            </w:r>
          </w:p>
          <w:p w:rsidR="002536ED" w:rsidRPr="00B66890" w:rsidRDefault="002536ED" w:rsidP="00B95414">
            <w:pPr>
              <w:pStyle w:val="24"/>
              <w:numPr>
                <w:ilvl w:val="0"/>
                <w:numId w:val="50"/>
              </w:numPr>
              <w:shd w:val="clear" w:color="auto" w:fill="auto"/>
              <w:tabs>
                <w:tab w:val="left" w:pos="-118"/>
              </w:tabs>
              <w:spacing w:before="0" w:line="240" w:lineRule="auto"/>
              <w:ind w:left="459" w:hanging="142"/>
              <w:rPr>
                <w:lang w:eastAsia="ru-RU"/>
              </w:rPr>
            </w:pPr>
            <w:r w:rsidRPr="006F0E61">
              <w:rPr>
                <w:lang w:eastAsia="ru-RU"/>
              </w:rPr>
              <w:t>утренняя гимнастика,</w:t>
            </w:r>
          </w:p>
          <w:p w:rsidR="002536ED" w:rsidRPr="00B66890" w:rsidRDefault="002536ED" w:rsidP="00B95414">
            <w:pPr>
              <w:pStyle w:val="24"/>
              <w:numPr>
                <w:ilvl w:val="0"/>
                <w:numId w:val="50"/>
              </w:numPr>
              <w:shd w:val="clear" w:color="auto" w:fill="auto"/>
              <w:tabs>
                <w:tab w:val="left" w:pos="-118"/>
              </w:tabs>
              <w:spacing w:before="0" w:line="240" w:lineRule="auto"/>
              <w:ind w:left="459" w:hanging="142"/>
              <w:rPr>
                <w:lang w:eastAsia="ru-RU"/>
              </w:rPr>
            </w:pPr>
            <w:r w:rsidRPr="006F0E61">
              <w:rPr>
                <w:lang w:eastAsia="ru-RU"/>
              </w:rPr>
              <w:t>организация занятий спортом, закаливания,</w:t>
            </w:r>
          </w:p>
          <w:p w:rsidR="00267BF2" w:rsidRPr="00B66890" w:rsidRDefault="002536ED" w:rsidP="00B95414">
            <w:pPr>
              <w:pStyle w:val="24"/>
              <w:numPr>
                <w:ilvl w:val="0"/>
                <w:numId w:val="50"/>
              </w:numPr>
              <w:shd w:val="clear" w:color="auto" w:fill="auto"/>
              <w:tabs>
                <w:tab w:val="left" w:pos="-114"/>
              </w:tabs>
              <w:spacing w:before="0" w:line="240" w:lineRule="auto"/>
              <w:ind w:left="459" w:hanging="142"/>
              <w:rPr>
                <w:lang w:eastAsia="ru-RU"/>
              </w:rPr>
            </w:pPr>
            <w:r w:rsidRPr="006F0E61">
              <w:rPr>
                <w:lang w:eastAsia="ru-RU"/>
              </w:rPr>
              <w:t>принятие солнечных и воздушных ванн</w:t>
            </w:r>
          </w:p>
          <w:p w:rsidR="002536ED" w:rsidRPr="00B66890" w:rsidRDefault="002536ED" w:rsidP="006F0E61">
            <w:pPr>
              <w:pStyle w:val="24"/>
              <w:shd w:val="clear" w:color="auto" w:fill="auto"/>
              <w:tabs>
                <w:tab w:val="left" w:pos="-114"/>
              </w:tabs>
              <w:spacing w:before="0" w:line="240" w:lineRule="auto"/>
              <w:ind w:left="459" w:hanging="142"/>
              <w:rPr>
                <w:lang w:eastAsia="ru-RU"/>
              </w:rPr>
            </w:pPr>
            <w:r w:rsidRPr="006F0E61">
              <w:rPr>
                <w:lang w:eastAsia="ru-RU"/>
              </w:rPr>
              <w:t xml:space="preserve"> (в течение всего времени пребывания в лагере),</w:t>
            </w:r>
          </w:p>
          <w:p w:rsidR="002536ED" w:rsidRPr="00B66890" w:rsidRDefault="002536ED" w:rsidP="00B95414">
            <w:pPr>
              <w:pStyle w:val="24"/>
              <w:numPr>
                <w:ilvl w:val="0"/>
                <w:numId w:val="50"/>
              </w:numPr>
              <w:shd w:val="clear" w:color="auto" w:fill="auto"/>
              <w:tabs>
                <w:tab w:val="left" w:pos="-121"/>
              </w:tabs>
              <w:spacing w:before="0" w:line="240" w:lineRule="auto"/>
              <w:ind w:left="459" w:hanging="142"/>
              <w:rPr>
                <w:lang w:eastAsia="ru-RU"/>
              </w:rPr>
            </w:pPr>
            <w:r w:rsidRPr="006F0E61">
              <w:rPr>
                <w:lang w:eastAsia="ru-RU"/>
              </w:rPr>
              <w:t>развитие навыков гигиены,</w:t>
            </w:r>
          </w:p>
          <w:p w:rsidR="00FA2C20" w:rsidRPr="00B66890" w:rsidRDefault="002536ED" w:rsidP="00B95414">
            <w:pPr>
              <w:pStyle w:val="24"/>
              <w:numPr>
                <w:ilvl w:val="0"/>
                <w:numId w:val="50"/>
              </w:numPr>
              <w:shd w:val="clear" w:color="auto" w:fill="auto"/>
              <w:tabs>
                <w:tab w:val="left" w:pos="-121"/>
              </w:tabs>
              <w:spacing w:before="0" w:line="240" w:lineRule="auto"/>
              <w:ind w:left="459" w:hanging="142"/>
              <w:rPr>
                <w:lang w:eastAsia="ru-RU"/>
              </w:rPr>
            </w:pPr>
            <w:r w:rsidRPr="006F0E61">
              <w:rPr>
                <w:lang w:eastAsia="ru-RU"/>
              </w:rPr>
              <w:t>организация полноценного рационального питания,</w:t>
            </w:r>
            <w:r w:rsidR="005A0F52" w:rsidRPr="00B66890">
              <w:rPr>
                <w:lang w:eastAsia="ru-RU"/>
              </w:rPr>
              <w:t xml:space="preserve"> </w:t>
            </w:r>
            <w:r w:rsidRPr="006F0E61">
              <w:rPr>
                <w:lang w:eastAsia="ru-RU"/>
              </w:rPr>
              <w:t>приобщение детей к здоровому образу жизни,</w:t>
            </w:r>
          </w:p>
          <w:p w:rsidR="002536ED" w:rsidRPr="00B66890" w:rsidRDefault="002536ED" w:rsidP="00B95414">
            <w:pPr>
              <w:pStyle w:val="24"/>
              <w:numPr>
                <w:ilvl w:val="0"/>
                <w:numId w:val="48"/>
              </w:numPr>
              <w:shd w:val="clear" w:color="auto" w:fill="auto"/>
              <w:tabs>
                <w:tab w:val="left" w:pos="-121"/>
              </w:tabs>
              <w:spacing w:before="0" w:line="240" w:lineRule="auto"/>
              <w:ind w:left="459" w:hanging="142"/>
              <w:rPr>
                <w:lang w:eastAsia="ru-RU"/>
              </w:rPr>
            </w:pPr>
            <w:r w:rsidRPr="006F0E61">
              <w:rPr>
                <w:lang w:eastAsia="ru-RU"/>
              </w:rPr>
              <w:t>вовлечение детей в активную спортивно- оздоровительную деятельность (спортивно-игровые программы, соревнования, пешеходные экскурсии)</w:t>
            </w:r>
          </w:p>
        </w:tc>
      </w:tr>
      <w:tr w:rsidR="00FA2C20" w:rsidRPr="006F0E61" w:rsidTr="006F0E61">
        <w:trPr>
          <w:trHeight w:val="645"/>
        </w:trPr>
        <w:tc>
          <w:tcPr>
            <w:tcW w:w="3085" w:type="dxa"/>
          </w:tcPr>
          <w:p w:rsidR="00FA2C20" w:rsidRPr="006F0E61" w:rsidRDefault="00D87A5A" w:rsidP="006F0E61">
            <w:pPr>
              <w:pStyle w:val="24"/>
              <w:shd w:val="clear" w:color="auto" w:fill="auto"/>
              <w:spacing w:before="0" w:line="240" w:lineRule="auto"/>
              <w:jc w:val="left"/>
              <w:rPr>
                <w:b/>
                <w:bCs/>
                <w:lang w:eastAsia="ru-RU"/>
              </w:rPr>
            </w:pPr>
            <w:r w:rsidRPr="006F0E61">
              <w:rPr>
                <w:b/>
                <w:bCs/>
                <w:lang w:eastAsia="ru-RU"/>
              </w:rPr>
              <w:t>Содержательно-досуговый блок</w:t>
            </w:r>
          </w:p>
        </w:tc>
        <w:tc>
          <w:tcPr>
            <w:tcW w:w="6485" w:type="dxa"/>
          </w:tcPr>
          <w:p w:rsidR="002169EA" w:rsidRPr="00B66890" w:rsidRDefault="002169EA" w:rsidP="00B95414">
            <w:pPr>
              <w:pStyle w:val="24"/>
              <w:numPr>
                <w:ilvl w:val="0"/>
                <w:numId w:val="51"/>
              </w:numPr>
              <w:shd w:val="clear" w:color="auto" w:fill="auto"/>
              <w:tabs>
                <w:tab w:val="left" w:pos="176"/>
              </w:tabs>
              <w:spacing w:before="0" w:line="240" w:lineRule="auto"/>
              <w:ind w:left="317" w:hanging="737"/>
              <w:rPr>
                <w:lang w:eastAsia="ru-RU"/>
              </w:rPr>
            </w:pPr>
            <w:r w:rsidRPr="006F0E61">
              <w:rPr>
                <w:lang w:eastAsia="ru-RU"/>
              </w:rPr>
              <w:t xml:space="preserve"> – </w:t>
            </w:r>
            <w:r w:rsidR="00D87A5A" w:rsidRPr="006F0E61">
              <w:rPr>
                <w:lang w:eastAsia="ru-RU"/>
              </w:rPr>
              <w:t>расширение кругозора, развитие познавательной деятельности,</w:t>
            </w:r>
            <w:r w:rsidRPr="006F0E61">
              <w:rPr>
                <w:lang w:eastAsia="ru-RU"/>
              </w:rPr>
              <w:t xml:space="preserve"> развитие интеллектуальных способностей детей,</w:t>
            </w:r>
            <w:r w:rsidRPr="00B66890">
              <w:rPr>
                <w:lang w:eastAsia="ru-RU"/>
              </w:rPr>
              <w:t xml:space="preserve"> </w:t>
            </w:r>
            <w:r w:rsidRPr="006F0E61">
              <w:rPr>
                <w:lang w:eastAsia="ru-RU"/>
              </w:rPr>
              <w:t>развитие мышления, памяти, внимания;</w:t>
            </w:r>
          </w:p>
          <w:p w:rsidR="002169EA" w:rsidRPr="00B66890" w:rsidRDefault="002169EA" w:rsidP="00B95414">
            <w:pPr>
              <w:pStyle w:val="24"/>
              <w:numPr>
                <w:ilvl w:val="0"/>
                <w:numId w:val="51"/>
              </w:numPr>
              <w:shd w:val="clear" w:color="auto" w:fill="auto"/>
              <w:tabs>
                <w:tab w:val="left" w:pos="317"/>
              </w:tabs>
              <w:spacing w:before="0" w:line="240" w:lineRule="auto"/>
              <w:ind w:left="317" w:hanging="737"/>
              <w:rPr>
                <w:lang w:eastAsia="ru-RU"/>
              </w:rPr>
            </w:pPr>
            <w:r w:rsidRPr="006F0E61">
              <w:rPr>
                <w:lang w:eastAsia="ru-RU"/>
              </w:rPr>
              <w:t xml:space="preserve">– формирование навыков культурного поведения и общения, </w:t>
            </w:r>
          </w:p>
          <w:p w:rsidR="002169EA" w:rsidRPr="00B66890" w:rsidRDefault="002169EA" w:rsidP="00B95414">
            <w:pPr>
              <w:pStyle w:val="24"/>
              <w:numPr>
                <w:ilvl w:val="0"/>
                <w:numId w:val="51"/>
              </w:numPr>
              <w:shd w:val="clear" w:color="auto" w:fill="auto"/>
              <w:tabs>
                <w:tab w:val="left" w:pos="317"/>
              </w:tabs>
              <w:spacing w:before="0" w:line="240" w:lineRule="auto"/>
              <w:ind w:left="317" w:hanging="737"/>
              <w:rPr>
                <w:lang w:eastAsia="ru-RU"/>
              </w:rPr>
            </w:pPr>
            <w:r w:rsidRPr="006F0E61">
              <w:rPr>
                <w:lang w:eastAsia="ru-RU"/>
              </w:rPr>
              <w:t>– выставки рисунков и поделок,</w:t>
            </w:r>
            <w:r w:rsidRPr="00B66890">
              <w:rPr>
                <w:lang w:eastAsia="ru-RU"/>
              </w:rPr>
              <w:t xml:space="preserve"> </w:t>
            </w:r>
            <w:r w:rsidRPr="006F0E61">
              <w:rPr>
                <w:lang w:eastAsia="ru-RU"/>
              </w:rPr>
              <w:t>беседы и мероприятия по охране окружающей среды, по истории города, родного края;</w:t>
            </w:r>
          </w:p>
          <w:p w:rsidR="00FA2C20" w:rsidRPr="00B66890" w:rsidRDefault="002169EA" w:rsidP="00B95414">
            <w:pPr>
              <w:pStyle w:val="24"/>
              <w:numPr>
                <w:ilvl w:val="0"/>
                <w:numId w:val="51"/>
              </w:numPr>
              <w:shd w:val="clear" w:color="auto" w:fill="auto"/>
              <w:tabs>
                <w:tab w:val="left" w:pos="317"/>
              </w:tabs>
              <w:spacing w:before="0" w:line="240" w:lineRule="auto"/>
              <w:ind w:left="317" w:hanging="737"/>
              <w:rPr>
                <w:lang w:eastAsia="ru-RU"/>
              </w:rPr>
            </w:pPr>
            <w:r w:rsidRPr="006F0E61">
              <w:rPr>
                <w:lang w:eastAsia="ru-RU"/>
              </w:rPr>
              <w:t>– организация массовых мероприятий (праздники, игры, викторины, конкурсы, шоу-программы, коллективно-т</w:t>
            </w:r>
            <w:r w:rsidR="00EA1EAD">
              <w:rPr>
                <w:lang w:eastAsia="ru-RU"/>
              </w:rPr>
              <w:t>ворческие дела, просмотр фильмов</w:t>
            </w:r>
            <w:r w:rsidRPr="006F0E61">
              <w:rPr>
                <w:lang w:eastAsia="ru-RU"/>
              </w:rPr>
              <w:t>, экскурсии, экологические рейды).</w:t>
            </w:r>
          </w:p>
        </w:tc>
      </w:tr>
      <w:tr w:rsidR="00FA2C20" w:rsidRPr="006F0E61" w:rsidTr="006F0E61">
        <w:trPr>
          <w:trHeight w:val="2114"/>
        </w:trPr>
        <w:tc>
          <w:tcPr>
            <w:tcW w:w="3085" w:type="dxa"/>
          </w:tcPr>
          <w:p w:rsidR="00BA27B7" w:rsidRPr="006F0E61" w:rsidRDefault="00BA27B7" w:rsidP="006F0E61">
            <w:pPr>
              <w:pStyle w:val="24"/>
              <w:shd w:val="clear" w:color="auto" w:fill="auto"/>
              <w:spacing w:before="0" w:line="240" w:lineRule="auto"/>
              <w:jc w:val="left"/>
              <w:rPr>
                <w:b/>
                <w:bCs/>
                <w:lang w:eastAsia="ru-RU"/>
              </w:rPr>
            </w:pPr>
            <w:r w:rsidRPr="006F0E61">
              <w:rPr>
                <w:b/>
                <w:bCs/>
                <w:lang w:eastAsia="ru-RU"/>
              </w:rPr>
              <w:t>Организационный</w:t>
            </w:r>
          </w:p>
          <w:p w:rsidR="00FA2C20" w:rsidRPr="006F0E61" w:rsidRDefault="00BA27B7" w:rsidP="006F0E61">
            <w:pPr>
              <w:pStyle w:val="24"/>
              <w:shd w:val="clear" w:color="auto" w:fill="auto"/>
              <w:spacing w:before="0" w:line="240" w:lineRule="auto"/>
              <w:jc w:val="left"/>
              <w:rPr>
                <w:b/>
                <w:bCs/>
                <w:lang w:eastAsia="ru-RU"/>
              </w:rPr>
            </w:pPr>
            <w:r w:rsidRPr="006F0E61">
              <w:rPr>
                <w:b/>
                <w:bCs/>
                <w:lang w:eastAsia="ru-RU"/>
              </w:rPr>
              <w:t>блок</w:t>
            </w:r>
          </w:p>
        </w:tc>
        <w:tc>
          <w:tcPr>
            <w:tcW w:w="6485" w:type="dxa"/>
          </w:tcPr>
          <w:p w:rsidR="00267BF2" w:rsidRPr="00B66890" w:rsidRDefault="00267BF2" w:rsidP="006F0E61">
            <w:pPr>
              <w:pStyle w:val="24"/>
              <w:shd w:val="clear" w:color="auto" w:fill="auto"/>
              <w:tabs>
                <w:tab w:val="left" w:pos="-121"/>
              </w:tabs>
              <w:spacing w:before="0" w:line="240" w:lineRule="auto"/>
              <w:ind w:left="176"/>
              <w:rPr>
                <w:lang w:eastAsia="ru-RU"/>
              </w:rPr>
            </w:pPr>
            <w:r w:rsidRPr="006F0E61">
              <w:rPr>
                <w:lang w:eastAsia="ru-RU"/>
              </w:rPr>
              <w:t xml:space="preserve">– </w:t>
            </w:r>
            <w:r w:rsidR="00360EEC" w:rsidRPr="006F0E61">
              <w:rPr>
                <w:lang w:eastAsia="ru-RU"/>
              </w:rPr>
              <w:t>знакомство де</w:t>
            </w:r>
            <w:r w:rsidRPr="006F0E61">
              <w:rPr>
                <w:lang w:eastAsia="ru-RU"/>
              </w:rPr>
              <w:t>тей друг с другом, со взрослыми;</w:t>
            </w:r>
          </w:p>
          <w:p w:rsidR="00267BF2" w:rsidRPr="00B66890" w:rsidRDefault="00267BF2" w:rsidP="006F0E61">
            <w:pPr>
              <w:pStyle w:val="24"/>
              <w:shd w:val="clear" w:color="auto" w:fill="auto"/>
              <w:tabs>
                <w:tab w:val="left" w:pos="-118"/>
              </w:tabs>
              <w:spacing w:before="0" w:line="240" w:lineRule="auto"/>
              <w:ind w:left="176"/>
              <w:rPr>
                <w:lang w:eastAsia="ru-RU"/>
              </w:rPr>
            </w:pPr>
            <w:r w:rsidRPr="00B66890">
              <w:rPr>
                <w:lang w:eastAsia="ru-RU"/>
              </w:rPr>
              <w:t>–</w:t>
            </w:r>
            <w:r w:rsidR="00EA1EAD">
              <w:rPr>
                <w:lang w:eastAsia="ru-RU"/>
              </w:rPr>
              <w:t xml:space="preserve"> обеспечение</w:t>
            </w:r>
            <w:r w:rsidR="00360EEC" w:rsidRPr="006F0E61">
              <w:rPr>
                <w:lang w:eastAsia="ru-RU"/>
              </w:rPr>
              <w:t xml:space="preserve"> </w:t>
            </w:r>
            <w:r w:rsidRPr="006F0E61">
              <w:rPr>
                <w:lang w:eastAsia="ru-RU"/>
              </w:rPr>
              <w:t>защищенности, самостоятельности</w:t>
            </w:r>
            <w:r w:rsidR="00EA1EAD">
              <w:rPr>
                <w:lang w:eastAsia="ru-RU"/>
              </w:rPr>
              <w:t xml:space="preserve"> детей</w:t>
            </w:r>
            <w:r w:rsidRPr="006F0E61">
              <w:rPr>
                <w:lang w:eastAsia="ru-RU"/>
              </w:rPr>
              <w:t>;</w:t>
            </w:r>
          </w:p>
          <w:p w:rsidR="00267BF2" w:rsidRPr="00B66890" w:rsidRDefault="00267BF2" w:rsidP="006F0E61">
            <w:pPr>
              <w:pStyle w:val="24"/>
              <w:shd w:val="clear" w:color="auto" w:fill="auto"/>
              <w:tabs>
                <w:tab w:val="left" w:pos="-121"/>
              </w:tabs>
              <w:spacing w:before="0" w:line="240" w:lineRule="auto"/>
              <w:ind w:left="176"/>
              <w:rPr>
                <w:lang w:eastAsia="ru-RU"/>
              </w:rPr>
            </w:pPr>
            <w:r w:rsidRPr="00B66890">
              <w:rPr>
                <w:lang w:eastAsia="ru-RU"/>
              </w:rPr>
              <w:t xml:space="preserve">– </w:t>
            </w:r>
            <w:r w:rsidR="00360EEC" w:rsidRPr="006F0E61">
              <w:rPr>
                <w:lang w:eastAsia="ru-RU"/>
              </w:rPr>
              <w:t>формирование групп</w:t>
            </w:r>
            <w:r w:rsidRPr="006F0E61">
              <w:rPr>
                <w:lang w:eastAsia="ru-RU"/>
              </w:rPr>
              <w:t>овых норм, ценностей и традиций;</w:t>
            </w:r>
          </w:p>
          <w:p w:rsidR="00360EEC" w:rsidRPr="00B66890" w:rsidRDefault="00267BF2" w:rsidP="006F0E61">
            <w:pPr>
              <w:pStyle w:val="24"/>
              <w:shd w:val="clear" w:color="auto" w:fill="auto"/>
              <w:tabs>
                <w:tab w:val="left" w:pos="-121"/>
              </w:tabs>
              <w:spacing w:before="0" w:line="240" w:lineRule="auto"/>
              <w:ind w:left="176"/>
              <w:rPr>
                <w:lang w:eastAsia="ru-RU"/>
              </w:rPr>
            </w:pPr>
            <w:r w:rsidRPr="00B66890">
              <w:rPr>
                <w:lang w:eastAsia="ru-RU"/>
              </w:rPr>
              <w:t xml:space="preserve">– </w:t>
            </w:r>
            <w:r w:rsidR="00360EEC" w:rsidRPr="006F0E61">
              <w:rPr>
                <w:lang w:eastAsia="ru-RU"/>
              </w:rPr>
              <w:t>оформление отрядного уголка (название отряда, девиз), утреннее построение, подведение итога дня,</w:t>
            </w:r>
          </w:p>
          <w:p w:rsidR="00FA2C20" w:rsidRDefault="00360EEC" w:rsidP="006F0E61">
            <w:pPr>
              <w:pStyle w:val="24"/>
              <w:shd w:val="clear" w:color="auto" w:fill="auto"/>
              <w:tabs>
                <w:tab w:val="left" w:pos="-121"/>
              </w:tabs>
              <w:spacing w:before="0" w:line="240" w:lineRule="auto"/>
              <w:ind w:left="176"/>
              <w:rPr>
                <w:lang w:eastAsia="ru-RU"/>
              </w:rPr>
            </w:pPr>
            <w:r w:rsidRPr="006F0E61">
              <w:rPr>
                <w:lang w:eastAsia="ru-RU"/>
              </w:rPr>
              <w:t>сплочение коллектива (игры).</w:t>
            </w:r>
          </w:p>
          <w:p w:rsidR="00991508" w:rsidRPr="00B66890" w:rsidRDefault="00991508" w:rsidP="006F0E61">
            <w:pPr>
              <w:pStyle w:val="24"/>
              <w:shd w:val="clear" w:color="auto" w:fill="auto"/>
              <w:tabs>
                <w:tab w:val="left" w:pos="-121"/>
              </w:tabs>
              <w:spacing w:before="0" w:line="240" w:lineRule="auto"/>
              <w:ind w:left="176"/>
              <w:rPr>
                <w:lang w:eastAsia="ru-RU"/>
              </w:rPr>
            </w:pPr>
          </w:p>
        </w:tc>
      </w:tr>
    </w:tbl>
    <w:p w:rsidR="00D86FA4" w:rsidRPr="003D6A7B" w:rsidRDefault="00D86FA4" w:rsidP="00991508">
      <w:pPr>
        <w:pStyle w:val="24"/>
        <w:shd w:val="clear" w:color="auto" w:fill="auto"/>
        <w:spacing w:before="275"/>
        <w:ind w:right="180" w:firstLine="700"/>
        <w:rPr>
          <w:sz w:val="28"/>
          <w:szCs w:val="28"/>
        </w:rPr>
      </w:pPr>
      <w:r w:rsidRPr="003D6A7B">
        <w:rPr>
          <w:sz w:val="28"/>
          <w:szCs w:val="28"/>
        </w:rPr>
        <w:t>Содержательная часть блоков направлена на развитие организаторских, коммуникативных, интеллектуальных и творческих способностей, на адаптацию школьников к жизни в современном обществе, профессиональное самоопределение (изучение определенных профессий и специальностей: музыканта, эколога, художника, писателя, полицейского, программиста, строителя, врача, хореографа, библиотекаря, спортсмена, пожарного, ки</w:t>
      </w:r>
      <w:r w:rsidR="008B3B22">
        <w:rPr>
          <w:sz w:val="28"/>
          <w:szCs w:val="28"/>
        </w:rPr>
        <w:t>нолога, киномеханика, актёра, гримера и режиссё</w:t>
      </w:r>
      <w:r w:rsidRPr="003D6A7B">
        <w:rPr>
          <w:sz w:val="28"/>
          <w:szCs w:val="28"/>
        </w:rPr>
        <w:t>ра, парикмахера и т.д.).</w:t>
      </w:r>
    </w:p>
    <w:p w:rsidR="003D6A7B" w:rsidRDefault="00D86FA4" w:rsidP="003D6A7B">
      <w:pPr>
        <w:pStyle w:val="24"/>
        <w:shd w:val="clear" w:color="auto" w:fill="auto"/>
        <w:spacing w:before="0"/>
        <w:ind w:right="180" w:firstLine="700"/>
        <w:rPr>
          <w:sz w:val="28"/>
          <w:szCs w:val="28"/>
        </w:rPr>
      </w:pPr>
      <w:r w:rsidRPr="003D6A7B">
        <w:rPr>
          <w:sz w:val="28"/>
          <w:szCs w:val="28"/>
        </w:rPr>
        <w:t>Основным методам организации деятельности лагеря является игра (профессионально-ориентированного характера, спортивные, интеллектуально-познавательные, сюжетно-ролевые и другие); состязательность (распространяется на все сферы творческой деятельности).</w:t>
      </w:r>
      <w:bookmarkStart w:id="9" w:name="bookmark7"/>
    </w:p>
    <w:p w:rsidR="00D86FA4" w:rsidRDefault="00D86FA4" w:rsidP="003D6A7B">
      <w:pPr>
        <w:pStyle w:val="24"/>
        <w:shd w:val="clear" w:color="auto" w:fill="auto"/>
        <w:spacing w:before="0"/>
        <w:ind w:right="180" w:firstLine="700"/>
        <w:jc w:val="center"/>
        <w:rPr>
          <w:b/>
          <w:sz w:val="28"/>
          <w:szCs w:val="28"/>
        </w:rPr>
      </w:pPr>
      <w:r w:rsidRPr="003D6A7B">
        <w:rPr>
          <w:b/>
          <w:sz w:val="28"/>
          <w:szCs w:val="28"/>
        </w:rPr>
        <w:t>Механизм реализации программы</w:t>
      </w:r>
      <w:bookmarkEnd w:id="9"/>
    </w:p>
    <w:p w:rsidR="003D6A7B" w:rsidRPr="003D6A7B" w:rsidRDefault="003D6A7B" w:rsidP="003D6A7B">
      <w:pPr>
        <w:pStyle w:val="24"/>
        <w:shd w:val="clear" w:color="auto" w:fill="auto"/>
        <w:spacing w:before="0"/>
        <w:ind w:right="180" w:firstLine="700"/>
        <w:jc w:val="center"/>
        <w:rPr>
          <w:b/>
          <w:sz w:val="28"/>
          <w:szCs w:val="28"/>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6201"/>
      </w:tblGrid>
      <w:tr w:rsidR="00002E34" w:rsidRPr="006F0E61" w:rsidTr="006F0E61">
        <w:trPr>
          <w:trHeight w:val="4603"/>
        </w:trPr>
        <w:tc>
          <w:tcPr>
            <w:tcW w:w="3369" w:type="dxa"/>
            <w:tcBorders>
              <w:bottom w:val="single" w:sz="6" w:space="0" w:color="808080"/>
            </w:tcBorders>
          </w:tcPr>
          <w:p w:rsidR="00002E34" w:rsidRPr="006F0E61" w:rsidRDefault="00002E34" w:rsidP="006F0E61">
            <w:pPr>
              <w:pStyle w:val="24"/>
              <w:shd w:val="clear" w:color="auto" w:fill="auto"/>
              <w:spacing w:before="0" w:line="240" w:lineRule="auto"/>
              <w:jc w:val="center"/>
              <w:rPr>
                <w:b/>
                <w:bCs/>
                <w:i/>
                <w:iCs/>
                <w:lang w:eastAsia="ru-RU"/>
              </w:rPr>
            </w:pPr>
            <w:r w:rsidRPr="006F0E61">
              <w:rPr>
                <w:b/>
                <w:bCs/>
                <w:i/>
                <w:iCs/>
                <w:lang w:eastAsia="ru-RU"/>
              </w:rPr>
              <w:t>Подготовительный</w:t>
            </w:r>
          </w:p>
          <w:p w:rsidR="00002E34" w:rsidRPr="006F0E61" w:rsidRDefault="00002E34" w:rsidP="006F0E61">
            <w:pPr>
              <w:pStyle w:val="24"/>
              <w:shd w:val="clear" w:color="auto" w:fill="auto"/>
              <w:spacing w:before="0" w:line="240" w:lineRule="auto"/>
              <w:jc w:val="center"/>
              <w:rPr>
                <w:b/>
                <w:bCs/>
                <w:i/>
                <w:iCs/>
                <w:lang w:eastAsia="ru-RU"/>
              </w:rPr>
            </w:pPr>
            <w:r w:rsidRPr="006F0E61">
              <w:rPr>
                <w:b/>
                <w:bCs/>
                <w:i/>
                <w:iCs/>
                <w:lang w:eastAsia="ru-RU"/>
              </w:rPr>
              <w:t xml:space="preserve">этап </w:t>
            </w:r>
            <w:r w:rsidRPr="006F0E61">
              <w:rPr>
                <w:rStyle w:val="27"/>
                <w:b/>
                <w:bCs/>
                <w:i w:val="0"/>
                <w:iCs w:val="0"/>
                <w:sz w:val="26"/>
                <w:szCs w:val="26"/>
              </w:rPr>
              <w:t>(до открытия</w:t>
            </w:r>
            <w:r w:rsidRPr="006F0E61">
              <w:rPr>
                <w:b/>
                <w:bCs/>
                <w:i/>
                <w:iCs/>
                <w:lang w:eastAsia="ru-RU"/>
              </w:rPr>
              <w:t xml:space="preserve"> </w:t>
            </w:r>
            <w:r w:rsidRPr="006F0E61">
              <w:rPr>
                <w:rStyle w:val="27"/>
                <w:b/>
                <w:bCs/>
                <w:i w:val="0"/>
                <w:iCs w:val="0"/>
                <w:sz w:val="26"/>
                <w:szCs w:val="26"/>
              </w:rPr>
              <w:t>лагеря)</w:t>
            </w:r>
          </w:p>
        </w:tc>
        <w:tc>
          <w:tcPr>
            <w:tcW w:w="6201" w:type="dxa"/>
            <w:tcBorders>
              <w:bottom w:val="single" w:sz="6" w:space="0" w:color="808080"/>
            </w:tcBorders>
          </w:tcPr>
          <w:p w:rsidR="00002E34" w:rsidRPr="00991508" w:rsidRDefault="00002E34" w:rsidP="006F0E61">
            <w:pPr>
              <w:pStyle w:val="24"/>
              <w:shd w:val="clear" w:color="auto" w:fill="auto"/>
              <w:spacing w:before="0" w:line="240" w:lineRule="auto"/>
              <w:rPr>
                <w:bCs/>
                <w:iCs/>
                <w:lang w:eastAsia="ru-RU"/>
              </w:rPr>
            </w:pPr>
            <w:r w:rsidRPr="006F0E61">
              <w:rPr>
                <w:b/>
                <w:bCs/>
                <w:i/>
                <w:iCs/>
                <w:lang w:eastAsia="ru-RU"/>
              </w:rPr>
              <w:t xml:space="preserve">– </w:t>
            </w:r>
            <w:r w:rsidRPr="00991508">
              <w:rPr>
                <w:bCs/>
                <w:iCs/>
                <w:lang w:eastAsia="ru-RU"/>
              </w:rPr>
              <w:t>формирование пакета документов,</w:t>
            </w:r>
          </w:p>
          <w:p w:rsidR="00002E34" w:rsidRPr="00991508" w:rsidRDefault="00002E34" w:rsidP="006F0E61">
            <w:pPr>
              <w:pStyle w:val="24"/>
              <w:shd w:val="clear" w:color="auto" w:fill="auto"/>
              <w:spacing w:before="0" w:line="240" w:lineRule="auto"/>
              <w:rPr>
                <w:bCs/>
                <w:iCs/>
                <w:lang w:eastAsia="ru-RU"/>
              </w:rPr>
            </w:pPr>
            <w:r w:rsidRPr="00991508">
              <w:rPr>
                <w:bCs/>
                <w:iCs/>
                <w:lang w:eastAsia="ru-RU"/>
              </w:rPr>
              <w:t xml:space="preserve">–  разработка программ лагеря, мастер-классов, </w:t>
            </w:r>
            <w:r w:rsidR="00EA1EAD">
              <w:rPr>
                <w:bCs/>
                <w:iCs/>
                <w:lang w:eastAsia="ru-RU"/>
              </w:rPr>
              <w:t>творческих объединений</w:t>
            </w:r>
            <w:r w:rsidRPr="00991508">
              <w:rPr>
                <w:bCs/>
                <w:iCs/>
                <w:lang w:eastAsia="ru-RU"/>
              </w:rPr>
              <w:t>,</w:t>
            </w:r>
          </w:p>
          <w:p w:rsidR="00591E50" w:rsidRPr="00991508" w:rsidRDefault="00002E34" w:rsidP="006F0E61">
            <w:pPr>
              <w:pStyle w:val="24"/>
              <w:shd w:val="clear" w:color="auto" w:fill="auto"/>
              <w:spacing w:before="0" w:line="240" w:lineRule="auto"/>
              <w:rPr>
                <w:bCs/>
                <w:iCs/>
                <w:lang w:eastAsia="ru-RU"/>
              </w:rPr>
            </w:pPr>
            <w:r w:rsidRPr="00991508">
              <w:rPr>
                <w:bCs/>
                <w:iCs/>
                <w:lang w:eastAsia="ru-RU"/>
              </w:rPr>
              <w:t>– мероприятий, маршрутов экскурсий в рамках программы,</w:t>
            </w:r>
          </w:p>
          <w:p w:rsidR="00591E50" w:rsidRPr="00991508" w:rsidRDefault="00002E34" w:rsidP="006F0E61">
            <w:pPr>
              <w:pStyle w:val="24"/>
              <w:shd w:val="clear" w:color="auto" w:fill="auto"/>
              <w:spacing w:before="0" w:line="240" w:lineRule="auto"/>
              <w:rPr>
                <w:bCs/>
                <w:iCs/>
                <w:lang w:eastAsia="ru-RU"/>
              </w:rPr>
            </w:pPr>
            <w:r w:rsidRPr="00991508">
              <w:rPr>
                <w:bCs/>
                <w:iCs/>
                <w:lang w:eastAsia="ru-RU"/>
              </w:rPr>
              <w:t>–  создание условий для реализации программы,</w:t>
            </w:r>
            <w:r w:rsidR="00591E50" w:rsidRPr="00991508">
              <w:rPr>
                <w:bCs/>
                <w:iCs/>
                <w:lang w:eastAsia="ru-RU"/>
              </w:rPr>
              <w:t xml:space="preserve"> </w:t>
            </w:r>
          </w:p>
          <w:p w:rsidR="00591E50" w:rsidRPr="00991508" w:rsidRDefault="00591E50" w:rsidP="006F0E61">
            <w:pPr>
              <w:pStyle w:val="24"/>
              <w:shd w:val="clear" w:color="auto" w:fill="auto"/>
              <w:spacing w:before="0" w:line="240" w:lineRule="auto"/>
              <w:rPr>
                <w:bCs/>
                <w:iCs/>
                <w:lang w:eastAsia="ru-RU"/>
              </w:rPr>
            </w:pPr>
            <w:r w:rsidRPr="00991508">
              <w:rPr>
                <w:bCs/>
                <w:iCs/>
                <w:lang w:eastAsia="ru-RU"/>
              </w:rPr>
              <w:t>– установление внешних связей, согласование плана совместной работы с социальными партнерами: социальными учреждениями, культуры и дополнительного образования, предприятиями города,</w:t>
            </w:r>
          </w:p>
          <w:p w:rsidR="00591E50" w:rsidRPr="00991508" w:rsidRDefault="00591E50" w:rsidP="006F0E61">
            <w:pPr>
              <w:pStyle w:val="24"/>
              <w:shd w:val="clear" w:color="auto" w:fill="auto"/>
              <w:spacing w:before="0" w:line="240" w:lineRule="auto"/>
              <w:rPr>
                <w:bCs/>
                <w:iCs/>
                <w:lang w:eastAsia="ru-RU"/>
              </w:rPr>
            </w:pPr>
            <w:r w:rsidRPr="00991508">
              <w:rPr>
                <w:bCs/>
                <w:iCs/>
                <w:lang w:eastAsia="ru-RU"/>
              </w:rPr>
              <w:t>– подбор кадров и проведение инструктивных совещаний с сотрудниками лагеря,</w:t>
            </w:r>
          </w:p>
          <w:p w:rsidR="00591E50" w:rsidRPr="00991508" w:rsidRDefault="00591E50" w:rsidP="006F0E61">
            <w:pPr>
              <w:pStyle w:val="24"/>
              <w:shd w:val="clear" w:color="auto" w:fill="auto"/>
              <w:spacing w:before="0" w:line="240" w:lineRule="auto"/>
              <w:rPr>
                <w:bCs/>
                <w:iCs/>
                <w:lang w:eastAsia="ru-RU"/>
              </w:rPr>
            </w:pPr>
            <w:r w:rsidRPr="00991508">
              <w:rPr>
                <w:bCs/>
                <w:iCs/>
                <w:lang w:eastAsia="ru-RU"/>
              </w:rPr>
              <w:t>– комплектование лагеря, работа с родителями, детьми,</w:t>
            </w:r>
          </w:p>
          <w:p w:rsidR="00002E34" w:rsidRPr="006F0E61" w:rsidRDefault="00591E50" w:rsidP="006F0E61">
            <w:pPr>
              <w:pStyle w:val="24"/>
              <w:shd w:val="clear" w:color="auto" w:fill="auto"/>
              <w:spacing w:before="0" w:line="240" w:lineRule="auto"/>
              <w:rPr>
                <w:b/>
                <w:bCs/>
                <w:i/>
                <w:iCs/>
                <w:lang w:eastAsia="ru-RU"/>
              </w:rPr>
            </w:pPr>
            <w:r w:rsidRPr="00991508">
              <w:rPr>
                <w:bCs/>
                <w:iCs/>
                <w:lang w:eastAsia="ru-RU"/>
              </w:rPr>
              <w:t>– приобретение необходимого инвентаря, оформление лагеря.</w:t>
            </w:r>
          </w:p>
        </w:tc>
      </w:tr>
      <w:tr w:rsidR="0090162B" w:rsidRPr="006F0E61" w:rsidTr="006F0E61">
        <w:trPr>
          <w:trHeight w:val="2096"/>
        </w:trPr>
        <w:tc>
          <w:tcPr>
            <w:tcW w:w="3369" w:type="dxa"/>
          </w:tcPr>
          <w:p w:rsidR="0090162B" w:rsidRPr="006F0E61" w:rsidRDefault="0090162B" w:rsidP="006F0E61">
            <w:pPr>
              <w:pStyle w:val="24"/>
              <w:shd w:val="clear" w:color="auto" w:fill="auto"/>
              <w:spacing w:before="0" w:line="240" w:lineRule="auto"/>
              <w:jc w:val="center"/>
              <w:rPr>
                <w:b/>
                <w:bCs/>
                <w:lang w:eastAsia="ru-RU"/>
              </w:rPr>
            </w:pPr>
            <w:r w:rsidRPr="006F0E61">
              <w:rPr>
                <w:b/>
                <w:bCs/>
                <w:lang w:eastAsia="ru-RU"/>
              </w:rPr>
              <w:t>Организационный</w:t>
            </w:r>
          </w:p>
          <w:p w:rsidR="0090162B" w:rsidRPr="006F0E61" w:rsidRDefault="0090162B" w:rsidP="006F0E61">
            <w:pPr>
              <w:pStyle w:val="24"/>
              <w:shd w:val="clear" w:color="auto" w:fill="auto"/>
              <w:spacing w:before="0" w:line="240" w:lineRule="auto"/>
              <w:jc w:val="center"/>
              <w:rPr>
                <w:b/>
                <w:bCs/>
                <w:lang w:eastAsia="ru-RU"/>
              </w:rPr>
            </w:pPr>
            <w:r w:rsidRPr="006F0E61">
              <w:rPr>
                <w:b/>
                <w:bCs/>
                <w:lang w:eastAsia="ru-RU"/>
              </w:rPr>
              <w:t>этап</w:t>
            </w:r>
          </w:p>
          <w:p w:rsidR="0090162B" w:rsidRPr="006F0E61" w:rsidRDefault="0090162B" w:rsidP="006F0E61">
            <w:pPr>
              <w:pStyle w:val="24"/>
              <w:shd w:val="clear" w:color="auto" w:fill="auto"/>
              <w:spacing w:before="0" w:line="240" w:lineRule="auto"/>
              <w:jc w:val="center"/>
              <w:rPr>
                <w:b/>
                <w:bCs/>
                <w:lang w:eastAsia="ru-RU"/>
              </w:rPr>
            </w:pPr>
            <w:r w:rsidRPr="006F0E61">
              <w:rPr>
                <w:rStyle w:val="27"/>
                <w:b/>
                <w:bCs/>
                <w:sz w:val="26"/>
                <w:szCs w:val="26"/>
              </w:rPr>
              <w:t>(1, 2, 3 дни смены)</w:t>
            </w:r>
          </w:p>
        </w:tc>
        <w:tc>
          <w:tcPr>
            <w:tcW w:w="6201" w:type="dxa"/>
          </w:tcPr>
          <w:p w:rsidR="0090162B" w:rsidRPr="003D6A7B" w:rsidRDefault="0090162B" w:rsidP="006F0E61">
            <w:pPr>
              <w:pStyle w:val="24"/>
              <w:shd w:val="clear" w:color="auto" w:fill="auto"/>
              <w:tabs>
                <w:tab w:val="left" w:pos="-112"/>
              </w:tabs>
              <w:spacing w:before="0" w:line="240" w:lineRule="auto"/>
              <w:rPr>
                <w:lang w:eastAsia="ru-RU"/>
              </w:rPr>
            </w:pPr>
            <w:r w:rsidRPr="006F0E61">
              <w:rPr>
                <w:lang w:eastAsia="ru-RU"/>
              </w:rPr>
              <w:t>– знакомство детей с распорядком дня, с дисциплинарными и гигиеническими требованиями,</w:t>
            </w:r>
          </w:p>
          <w:p w:rsidR="0090162B" w:rsidRPr="003D6A7B" w:rsidRDefault="0090162B" w:rsidP="006F0E61">
            <w:pPr>
              <w:pStyle w:val="24"/>
              <w:shd w:val="clear" w:color="auto" w:fill="auto"/>
              <w:tabs>
                <w:tab w:val="left" w:pos="-130"/>
              </w:tabs>
              <w:spacing w:before="0" w:line="240" w:lineRule="auto"/>
              <w:rPr>
                <w:lang w:eastAsia="ru-RU"/>
              </w:rPr>
            </w:pPr>
            <w:r w:rsidRPr="003D6A7B">
              <w:rPr>
                <w:lang w:eastAsia="ru-RU"/>
              </w:rPr>
              <w:t xml:space="preserve">– </w:t>
            </w:r>
            <w:r w:rsidRPr="006F0E61">
              <w:rPr>
                <w:lang w:eastAsia="ru-RU"/>
              </w:rPr>
              <w:t>приучение детей к доброжелательным и справедливым взаимоотношениям друг с другом и со старшими,</w:t>
            </w:r>
          </w:p>
          <w:p w:rsidR="0090162B" w:rsidRPr="003D6A7B" w:rsidRDefault="0090162B" w:rsidP="006F0E61">
            <w:pPr>
              <w:pStyle w:val="24"/>
              <w:shd w:val="clear" w:color="auto" w:fill="auto"/>
              <w:tabs>
                <w:tab w:val="left" w:pos="-130"/>
              </w:tabs>
              <w:spacing w:before="0" w:line="240" w:lineRule="auto"/>
              <w:rPr>
                <w:lang w:eastAsia="ru-RU"/>
              </w:rPr>
            </w:pPr>
            <w:r w:rsidRPr="003D6A7B">
              <w:rPr>
                <w:lang w:eastAsia="ru-RU"/>
              </w:rPr>
              <w:t xml:space="preserve">– </w:t>
            </w:r>
            <w:r w:rsidRPr="006F0E61">
              <w:rPr>
                <w:lang w:eastAsia="ru-RU"/>
              </w:rPr>
              <w:t>диагностика интересов и ожиданий детей от лагеря.</w:t>
            </w:r>
          </w:p>
        </w:tc>
      </w:tr>
      <w:tr w:rsidR="0090162B" w:rsidRPr="006F0E61" w:rsidTr="006F0E61">
        <w:trPr>
          <w:trHeight w:val="698"/>
        </w:trPr>
        <w:tc>
          <w:tcPr>
            <w:tcW w:w="3369" w:type="dxa"/>
          </w:tcPr>
          <w:p w:rsidR="007900CD" w:rsidRPr="006F0E61" w:rsidRDefault="0090162B" w:rsidP="006F0E61">
            <w:pPr>
              <w:pStyle w:val="24"/>
              <w:shd w:val="clear" w:color="auto" w:fill="auto"/>
              <w:spacing w:before="0" w:line="240" w:lineRule="auto"/>
              <w:jc w:val="center"/>
              <w:rPr>
                <w:b/>
                <w:bCs/>
                <w:lang w:eastAsia="ru-RU"/>
              </w:rPr>
            </w:pPr>
            <w:r w:rsidRPr="006F0E61">
              <w:rPr>
                <w:b/>
                <w:bCs/>
                <w:lang w:eastAsia="ru-RU"/>
              </w:rPr>
              <w:t>Основной этап</w:t>
            </w:r>
          </w:p>
          <w:p w:rsidR="0090162B" w:rsidRPr="006F0E61" w:rsidRDefault="0090162B" w:rsidP="006F0E61">
            <w:pPr>
              <w:pStyle w:val="24"/>
              <w:shd w:val="clear" w:color="auto" w:fill="auto"/>
              <w:spacing w:before="0" w:line="240" w:lineRule="auto"/>
              <w:jc w:val="center"/>
              <w:rPr>
                <w:b/>
                <w:bCs/>
                <w:lang w:eastAsia="ru-RU"/>
              </w:rPr>
            </w:pPr>
            <w:r w:rsidRPr="006F0E61">
              <w:rPr>
                <w:rStyle w:val="27"/>
                <w:b/>
                <w:bCs/>
                <w:sz w:val="26"/>
                <w:szCs w:val="26"/>
              </w:rPr>
              <w:t>(4-19 дни смены)</w:t>
            </w:r>
          </w:p>
        </w:tc>
        <w:tc>
          <w:tcPr>
            <w:tcW w:w="6201" w:type="dxa"/>
          </w:tcPr>
          <w:p w:rsidR="00113EC4" w:rsidRPr="003D6A7B" w:rsidRDefault="00113EC4" w:rsidP="00D30418">
            <w:pPr>
              <w:pStyle w:val="24"/>
              <w:numPr>
                <w:ilvl w:val="0"/>
                <w:numId w:val="52"/>
              </w:numPr>
              <w:shd w:val="clear" w:color="auto" w:fill="auto"/>
              <w:tabs>
                <w:tab w:val="left" w:pos="-120"/>
              </w:tabs>
              <w:spacing w:before="0" w:line="240" w:lineRule="auto"/>
              <w:ind w:hanging="440"/>
              <w:rPr>
                <w:lang w:eastAsia="ru-RU"/>
              </w:rPr>
            </w:pPr>
            <w:r w:rsidRPr="006F0E61">
              <w:rPr>
                <w:lang w:eastAsia="ru-RU"/>
              </w:rPr>
              <w:t xml:space="preserve"> –</w:t>
            </w:r>
            <w:r w:rsidR="00D30418">
              <w:rPr>
                <w:lang w:eastAsia="ru-RU"/>
              </w:rPr>
              <w:t xml:space="preserve"> </w:t>
            </w:r>
            <w:r w:rsidR="0090162B" w:rsidRPr="006F0E61">
              <w:rPr>
                <w:lang w:eastAsia="ru-RU"/>
              </w:rPr>
              <w:t>реализация программы по профориентационной работе,</w:t>
            </w:r>
          </w:p>
          <w:p w:rsidR="00113EC4" w:rsidRPr="003D6A7B" w:rsidRDefault="00113EC4" w:rsidP="00D30418">
            <w:pPr>
              <w:pStyle w:val="24"/>
              <w:numPr>
                <w:ilvl w:val="0"/>
                <w:numId w:val="52"/>
              </w:numPr>
              <w:shd w:val="clear" w:color="auto" w:fill="auto"/>
              <w:tabs>
                <w:tab w:val="left" w:pos="-120"/>
              </w:tabs>
              <w:spacing w:before="0" w:line="240" w:lineRule="auto"/>
              <w:ind w:hanging="440"/>
              <w:rPr>
                <w:lang w:eastAsia="ru-RU"/>
              </w:rPr>
            </w:pPr>
            <w:r w:rsidRPr="003D6A7B">
              <w:rPr>
                <w:lang w:eastAsia="ru-RU"/>
              </w:rPr>
              <w:t xml:space="preserve"> – </w:t>
            </w:r>
            <w:r w:rsidR="0090162B" w:rsidRPr="006F0E61">
              <w:rPr>
                <w:lang w:eastAsia="ru-RU"/>
              </w:rPr>
              <w:t xml:space="preserve">встречи со специалистами </w:t>
            </w:r>
            <w:r w:rsidR="0090162B" w:rsidRPr="003D6A7B">
              <w:rPr>
                <w:lang w:eastAsia="ru-RU"/>
              </w:rPr>
              <w:t xml:space="preserve">- </w:t>
            </w:r>
            <w:r w:rsidR="0090162B" w:rsidRPr="006F0E61">
              <w:rPr>
                <w:lang w:eastAsia="ru-RU"/>
              </w:rPr>
              <w:t>представителями различных профессий, экскурсии на предприятия, учреждения города,</w:t>
            </w:r>
          </w:p>
          <w:p w:rsidR="0090162B" w:rsidRPr="003D6A7B" w:rsidRDefault="00113EC4" w:rsidP="00D30418">
            <w:pPr>
              <w:pStyle w:val="24"/>
              <w:numPr>
                <w:ilvl w:val="0"/>
                <w:numId w:val="52"/>
              </w:numPr>
              <w:shd w:val="clear" w:color="auto" w:fill="auto"/>
              <w:tabs>
                <w:tab w:val="left" w:pos="-120"/>
              </w:tabs>
              <w:spacing w:before="0" w:line="240" w:lineRule="auto"/>
              <w:ind w:hanging="440"/>
              <w:rPr>
                <w:lang w:eastAsia="ru-RU"/>
              </w:rPr>
            </w:pPr>
            <w:r w:rsidRPr="003D6A7B">
              <w:rPr>
                <w:lang w:eastAsia="ru-RU"/>
              </w:rPr>
              <w:t xml:space="preserve"> –</w:t>
            </w:r>
            <w:r w:rsidRPr="006F0E61">
              <w:rPr>
                <w:lang w:eastAsia="ru-RU"/>
              </w:rPr>
              <w:t xml:space="preserve"> </w:t>
            </w:r>
            <w:r w:rsidR="0090162B" w:rsidRPr="006F0E61">
              <w:rPr>
                <w:lang w:eastAsia="ru-RU"/>
              </w:rPr>
              <w:t xml:space="preserve">профпробы </w:t>
            </w:r>
            <w:r w:rsidR="0090162B" w:rsidRPr="003D6A7B">
              <w:rPr>
                <w:lang w:eastAsia="ru-RU"/>
              </w:rPr>
              <w:t xml:space="preserve">- </w:t>
            </w:r>
            <w:r w:rsidR="0090162B" w:rsidRPr="006F0E61">
              <w:rPr>
                <w:lang w:eastAsia="ru-RU"/>
              </w:rPr>
              <w:t>занятия в кружках, мастер-классах,</w:t>
            </w:r>
          </w:p>
          <w:p w:rsidR="0090162B" w:rsidRPr="003D6A7B" w:rsidRDefault="00D30418" w:rsidP="00D30418">
            <w:pPr>
              <w:pStyle w:val="24"/>
              <w:numPr>
                <w:ilvl w:val="0"/>
                <w:numId w:val="52"/>
              </w:numPr>
              <w:shd w:val="clear" w:color="auto" w:fill="auto"/>
              <w:tabs>
                <w:tab w:val="left" w:pos="-112"/>
              </w:tabs>
              <w:spacing w:before="0" w:line="240" w:lineRule="auto"/>
              <w:ind w:hanging="440"/>
              <w:rPr>
                <w:lang w:eastAsia="ru-RU"/>
              </w:rPr>
            </w:pPr>
            <w:r>
              <w:rPr>
                <w:lang w:eastAsia="ru-RU"/>
              </w:rPr>
              <w:t xml:space="preserve"> </w:t>
            </w:r>
            <w:r w:rsidR="00113EC4" w:rsidRPr="006F0E61">
              <w:rPr>
                <w:lang w:eastAsia="ru-RU"/>
              </w:rPr>
              <w:t xml:space="preserve">– </w:t>
            </w:r>
            <w:r w:rsidR="0090162B" w:rsidRPr="006F0E61">
              <w:rPr>
                <w:lang w:eastAsia="ru-RU"/>
              </w:rPr>
              <w:t>вовлечение детей в подготовку и проведение интеллектуальных и художественно-эстетических мероприятий,</w:t>
            </w:r>
          </w:p>
          <w:p w:rsidR="0090162B" w:rsidRPr="003D6A7B" w:rsidRDefault="00113EC4" w:rsidP="00D30418">
            <w:pPr>
              <w:pStyle w:val="24"/>
              <w:numPr>
                <w:ilvl w:val="0"/>
                <w:numId w:val="52"/>
              </w:numPr>
              <w:shd w:val="clear" w:color="auto" w:fill="auto"/>
              <w:tabs>
                <w:tab w:val="left" w:pos="-120"/>
              </w:tabs>
              <w:spacing w:before="0" w:line="240" w:lineRule="auto"/>
              <w:ind w:hanging="440"/>
              <w:rPr>
                <w:lang w:eastAsia="ru-RU"/>
              </w:rPr>
            </w:pPr>
            <w:r w:rsidRPr="006F0E61">
              <w:rPr>
                <w:lang w:eastAsia="ru-RU"/>
              </w:rPr>
              <w:t xml:space="preserve"> – </w:t>
            </w:r>
            <w:r w:rsidR="0090162B" w:rsidRPr="006F0E61">
              <w:rPr>
                <w:lang w:eastAsia="ru-RU"/>
              </w:rPr>
              <w:t>организация и проведение мероприятий по изучению родного края, охране окружающей среды, спортивного и профилактического (дорожного травматизма, ПАФ и др.) характера,</w:t>
            </w:r>
          </w:p>
          <w:p w:rsidR="0090162B" w:rsidRPr="006F0E61" w:rsidRDefault="00113EC4" w:rsidP="00D30418">
            <w:pPr>
              <w:pStyle w:val="24"/>
              <w:shd w:val="clear" w:color="auto" w:fill="auto"/>
              <w:tabs>
                <w:tab w:val="left" w:pos="-112"/>
              </w:tabs>
              <w:spacing w:before="0" w:line="240" w:lineRule="auto"/>
              <w:rPr>
                <w:lang w:eastAsia="ru-RU"/>
              </w:rPr>
            </w:pPr>
            <w:r w:rsidRPr="006F0E61">
              <w:rPr>
                <w:lang w:eastAsia="ru-RU"/>
              </w:rPr>
              <w:t xml:space="preserve">– </w:t>
            </w:r>
            <w:r w:rsidR="0090162B" w:rsidRPr="006F0E61">
              <w:rPr>
                <w:lang w:eastAsia="ru-RU"/>
              </w:rPr>
              <w:t>работа по оздоровлению и физическому развитию детей.</w:t>
            </w:r>
          </w:p>
        </w:tc>
      </w:tr>
      <w:tr w:rsidR="007900CD" w:rsidRPr="006F0E61" w:rsidTr="006F0E61">
        <w:trPr>
          <w:trHeight w:val="1327"/>
        </w:trPr>
        <w:tc>
          <w:tcPr>
            <w:tcW w:w="3369" w:type="dxa"/>
          </w:tcPr>
          <w:p w:rsidR="007900CD" w:rsidRPr="006F0E61" w:rsidRDefault="007900CD" w:rsidP="006F0E61">
            <w:pPr>
              <w:pStyle w:val="24"/>
              <w:shd w:val="clear" w:color="auto" w:fill="auto"/>
              <w:spacing w:before="0" w:line="240" w:lineRule="auto"/>
              <w:jc w:val="center"/>
              <w:rPr>
                <w:b/>
                <w:bCs/>
                <w:lang w:eastAsia="ru-RU"/>
              </w:rPr>
            </w:pPr>
            <w:r w:rsidRPr="006F0E61">
              <w:rPr>
                <w:b/>
                <w:bCs/>
                <w:lang w:eastAsia="ru-RU"/>
              </w:rPr>
              <w:t>Заключительный</w:t>
            </w:r>
          </w:p>
          <w:p w:rsidR="008B3B22" w:rsidRPr="006F0E61" w:rsidRDefault="006C21D3" w:rsidP="006F0E61">
            <w:pPr>
              <w:pStyle w:val="24"/>
              <w:shd w:val="clear" w:color="auto" w:fill="auto"/>
              <w:spacing w:before="0" w:after="120" w:line="240" w:lineRule="auto"/>
              <w:jc w:val="center"/>
              <w:rPr>
                <w:b/>
                <w:bCs/>
                <w:lang w:eastAsia="ru-RU"/>
              </w:rPr>
            </w:pPr>
            <w:r w:rsidRPr="006F0E61">
              <w:rPr>
                <w:b/>
                <w:bCs/>
                <w:lang w:eastAsia="ru-RU"/>
              </w:rPr>
              <w:t>Э</w:t>
            </w:r>
            <w:r w:rsidR="007900CD" w:rsidRPr="006F0E61">
              <w:rPr>
                <w:b/>
                <w:bCs/>
                <w:lang w:eastAsia="ru-RU"/>
              </w:rPr>
              <w:t>тап</w:t>
            </w:r>
          </w:p>
          <w:p w:rsidR="007900CD" w:rsidRPr="006F0E61" w:rsidRDefault="007900CD" w:rsidP="006F0E61">
            <w:pPr>
              <w:pStyle w:val="24"/>
              <w:shd w:val="clear" w:color="auto" w:fill="auto"/>
              <w:spacing w:before="0" w:after="120" w:line="240" w:lineRule="auto"/>
              <w:jc w:val="center"/>
              <w:rPr>
                <w:b/>
                <w:bCs/>
                <w:lang w:eastAsia="ru-RU"/>
              </w:rPr>
            </w:pPr>
            <w:r w:rsidRPr="006F0E61">
              <w:rPr>
                <w:rStyle w:val="27"/>
                <w:b/>
                <w:bCs/>
                <w:sz w:val="26"/>
                <w:szCs w:val="26"/>
              </w:rPr>
              <w:t>(20—21 дни смены)</w:t>
            </w:r>
          </w:p>
        </w:tc>
        <w:tc>
          <w:tcPr>
            <w:tcW w:w="6201" w:type="dxa"/>
          </w:tcPr>
          <w:p w:rsidR="008B3B22" w:rsidRPr="006F0E61" w:rsidRDefault="00D30418" w:rsidP="00D30418">
            <w:pPr>
              <w:pStyle w:val="24"/>
              <w:shd w:val="clear" w:color="auto" w:fill="auto"/>
              <w:spacing w:before="0" w:line="240" w:lineRule="auto"/>
              <w:ind w:firstLine="33"/>
              <w:rPr>
                <w:lang w:eastAsia="ru-RU"/>
              </w:rPr>
            </w:pPr>
            <w:r>
              <w:rPr>
                <w:lang w:eastAsia="ru-RU"/>
              </w:rPr>
              <w:t xml:space="preserve">– </w:t>
            </w:r>
            <w:r w:rsidR="008B3B22" w:rsidRPr="006F0E61">
              <w:rPr>
                <w:lang w:eastAsia="ru-RU"/>
              </w:rPr>
              <w:t xml:space="preserve">подведение итогов работы, диагностика, рефлексия  и анализ, </w:t>
            </w:r>
          </w:p>
          <w:p w:rsidR="008B3B22" w:rsidRPr="006F0E61" w:rsidRDefault="008B3B22" w:rsidP="006F0E61">
            <w:pPr>
              <w:pStyle w:val="24"/>
              <w:shd w:val="clear" w:color="auto" w:fill="auto"/>
              <w:spacing w:before="0" w:line="240" w:lineRule="auto"/>
              <w:rPr>
                <w:lang w:eastAsia="ru-RU"/>
              </w:rPr>
            </w:pPr>
            <w:r w:rsidRPr="006F0E61">
              <w:rPr>
                <w:lang w:eastAsia="ru-RU"/>
              </w:rPr>
              <w:t>– вручение дипломов и грамот, награждение детей.</w:t>
            </w:r>
          </w:p>
          <w:p w:rsidR="007900CD" w:rsidRPr="003D6A7B" w:rsidRDefault="007900CD" w:rsidP="006F0E61">
            <w:pPr>
              <w:pStyle w:val="24"/>
              <w:shd w:val="clear" w:color="auto" w:fill="auto"/>
              <w:spacing w:before="0" w:line="240" w:lineRule="auto"/>
              <w:ind w:hanging="440"/>
              <w:rPr>
                <w:lang w:eastAsia="ru-RU"/>
              </w:rPr>
            </w:pPr>
          </w:p>
        </w:tc>
      </w:tr>
    </w:tbl>
    <w:p w:rsidR="008B3B22" w:rsidRDefault="008B3B22" w:rsidP="003D6A7B">
      <w:pPr>
        <w:pStyle w:val="12"/>
        <w:keepNext/>
        <w:keepLines/>
        <w:shd w:val="clear" w:color="auto" w:fill="auto"/>
        <w:spacing w:after="0" w:line="240" w:lineRule="auto"/>
        <w:jc w:val="left"/>
        <w:rPr>
          <w:sz w:val="28"/>
          <w:szCs w:val="28"/>
        </w:rPr>
      </w:pPr>
      <w:bookmarkStart w:id="10" w:name="bookmark8"/>
    </w:p>
    <w:p w:rsidR="00A80966" w:rsidRPr="003D6A7B" w:rsidRDefault="00A80966" w:rsidP="003D6A7B">
      <w:pPr>
        <w:pStyle w:val="12"/>
        <w:keepNext/>
        <w:keepLines/>
        <w:shd w:val="clear" w:color="auto" w:fill="auto"/>
        <w:spacing w:after="0" w:line="240" w:lineRule="auto"/>
        <w:jc w:val="left"/>
        <w:rPr>
          <w:sz w:val="28"/>
          <w:szCs w:val="28"/>
        </w:rPr>
      </w:pPr>
      <w:r w:rsidRPr="003D6A7B">
        <w:rPr>
          <w:sz w:val="28"/>
          <w:szCs w:val="28"/>
        </w:rPr>
        <w:t>Сроки реализации программы:</w:t>
      </w:r>
      <w:bookmarkEnd w:id="10"/>
    </w:p>
    <w:p w:rsidR="00A80966" w:rsidRDefault="00A80966" w:rsidP="003D6A7B">
      <w:pPr>
        <w:pStyle w:val="24"/>
        <w:shd w:val="clear" w:color="auto" w:fill="auto"/>
        <w:spacing w:before="0" w:line="240" w:lineRule="auto"/>
        <w:ind w:right="-285"/>
        <w:jc w:val="left"/>
        <w:rPr>
          <w:sz w:val="28"/>
          <w:szCs w:val="28"/>
        </w:rPr>
      </w:pPr>
      <w:r w:rsidRPr="003D6A7B">
        <w:rPr>
          <w:sz w:val="28"/>
          <w:szCs w:val="28"/>
        </w:rPr>
        <w:t>Программа реализуется в летний период с 18 июля по 07 августа (смена – 21 день).</w:t>
      </w:r>
    </w:p>
    <w:p w:rsidR="00D30418" w:rsidRPr="003D6A7B" w:rsidRDefault="00D30418" w:rsidP="003D6A7B">
      <w:pPr>
        <w:pStyle w:val="24"/>
        <w:shd w:val="clear" w:color="auto" w:fill="auto"/>
        <w:spacing w:before="0" w:line="240" w:lineRule="auto"/>
        <w:ind w:right="-285"/>
        <w:jc w:val="left"/>
        <w:rPr>
          <w:sz w:val="28"/>
          <w:szCs w:val="28"/>
        </w:rPr>
      </w:pPr>
    </w:p>
    <w:p w:rsidR="00A80966" w:rsidRPr="003D6A7B" w:rsidRDefault="00A80966" w:rsidP="003D6A7B">
      <w:pPr>
        <w:pStyle w:val="52"/>
        <w:shd w:val="clear" w:color="auto" w:fill="auto"/>
        <w:spacing w:before="0" w:after="0" w:line="240" w:lineRule="auto"/>
        <w:ind w:firstLine="0"/>
        <w:jc w:val="left"/>
      </w:pPr>
      <w:r w:rsidRPr="003D6A7B">
        <w:t>Финансовое обеспечение программы:</w:t>
      </w:r>
    </w:p>
    <w:p w:rsidR="003D6A7B" w:rsidRPr="008B3B22" w:rsidRDefault="00A80966" w:rsidP="008B3B22">
      <w:pPr>
        <w:pStyle w:val="24"/>
        <w:shd w:val="clear" w:color="auto" w:fill="auto"/>
        <w:spacing w:before="0" w:line="240" w:lineRule="auto"/>
        <w:jc w:val="left"/>
        <w:rPr>
          <w:sz w:val="28"/>
          <w:szCs w:val="28"/>
        </w:rPr>
      </w:pPr>
      <w:r w:rsidRPr="003D6A7B">
        <w:rPr>
          <w:sz w:val="28"/>
          <w:szCs w:val="28"/>
        </w:rPr>
        <w:t>Программа финансируется из бюджетны</w:t>
      </w:r>
      <w:r w:rsidR="008B3B22">
        <w:rPr>
          <w:sz w:val="28"/>
          <w:szCs w:val="28"/>
        </w:rPr>
        <w:t>х средств и родительской оплаты.</w:t>
      </w:r>
    </w:p>
    <w:p w:rsidR="003D6A7B" w:rsidRDefault="003D6A7B" w:rsidP="008B3B22">
      <w:pPr>
        <w:spacing w:after="0" w:line="240" w:lineRule="auto"/>
        <w:rPr>
          <w:rFonts w:ascii="Times New Roman" w:hAnsi="Times New Roman"/>
          <w:b/>
          <w:sz w:val="24"/>
          <w:szCs w:val="24"/>
        </w:rPr>
      </w:pPr>
    </w:p>
    <w:p w:rsidR="003D6A7B" w:rsidRDefault="003D6A7B" w:rsidP="008B3B22">
      <w:pPr>
        <w:spacing w:after="0" w:line="240" w:lineRule="auto"/>
        <w:rPr>
          <w:rFonts w:ascii="Times New Roman" w:hAnsi="Times New Roman"/>
          <w:b/>
          <w:sz w:val="24"/>
          <w:szCs w:val="24"/>
        </w:rPr>
      </w:pPr>
    </w:p>
    <w:p w:rsidR="00F9220F" w:rsidRPr="003D6A7B" w:rsidRDefault="00D30418" w:rsidP="00D30418">
      <w:pPr>
        <w:spacing w:after="0" w:line="240" w:lineRule="auto"/>
        <w:jc w:val="center"/>
        <w:rPr>
          <w:rFonts w:ascii="Times New Roman" w:hAnsi="Times New Roman"/>
          <w:b/>
          <w:sz w:val="28"/>
          <w:szCs w:val="28"/>
        </w:rPr>
      </w:pPr>
      <w:r>
        <w:rPr>
          <w:rFonts w:ascii="Times New Roman" w:hAnsi="Times New Roman"/>
          <w:b/>
          <w:sz w:val="28"/>
          <w:szCs w:val="28"/>
        </w:rPr>
        <w:t xml:space="preserve">Структура управления </w:t>
      </w:r>
      <w:r w:rsidR="00101A2C" w:rsidRPr="003D6A7B">
        <w:rPr>
          <w:rFonts w:ascii="Times New Roman" w:hAnsi="Times New Roman"/>
          <w:b/>
          <w:sz w:val="28"/>
          <w:szCs w:val="28"/>
        </w:rPr>
        <w:t>в детском оздоровительном лагере</w:t>
      </w:r>
    </w:p>
    <w:p w:rsidR="00F143D8" w:rsidRPr="00AA7A57" w:rsidRDefault="00F143D8" w:rsidP="00AE18A1">
      <w:pPr>
        <w:spacing w:after="0" w:line="240" w:lineRule="auto"/>
        <w:ind w:firstLine="708"/>
        <w:rPr>
          <w:rFonts w:ascii="Times New Roman" w:hAnsi="Times New Roman"/>
          <w:b/>
          <w:sz w:val="24"/>
          <w:szCs w:val="24"/>
        </w:rPr>
      </w:pPr>
    </w:p>
    <w:p w:rsidR="00101A2C" w:rsidRPr="00AA7A57" w:rsidRDefault="00D30418" w:rsidP="00AE18A1">
      <w:pPr>
        <w:spacing w:after="0" w:line="240" w:lineRule="auto"/>
        <w:ind w:firstLine="708"/>
        <w:rPr>
          <w:rFonts w:ascii="Times New Roman" w:hAnsi="Times New Roman"/>
          <w:b/>
          <w:sz w:val="24"/>
          <w:szCs w:val="24"/>
        </w:rPr>
      </w:pPr>
      <w:r>
        <w:rPr>
          <w:rFonts w:ascii="Times New Roman" w:hAnsi="Times New Roman"/>
          <w:b/>
          <w:noProof/>
          <w:sz w:val="24"/>
          <w:szCs w:val="24"/>
          <w:lang w:eastAsia="ru-RU"/>
        </w:rPr>
        <w:drawing>
          <wp:anchor distT="0" distB="0" distL="63500" distR="63500" simplePos="0" relativeHeight="251633664" behindDoc="1" locked="0" layoutInCell="1" allowOverlap="1">
            <wp:simplePos x="0" y="0"/>
            <wp:positionH relativeFrom="margin">
              <wp:posOffset>242570</wp:posOffset>
            </wp:positionH>
            <wp:positionV relativeFrom="paragraph">
              <wp:posOffset>6350</wp:posOffset>
            </wp:positionV>
            <wp:extent cx="5200650" cy="4905375"/>
            <wp:effectExtent l="19050" t="0" r="0" b="0"/>
            <wp:wrapNone/>
            <wp:docPr id="68" name="Рисунок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3"/>
                    <pic:cNvPicPr>
                      <a:picLocks noChangeAspect="1" noChangeArrowheads="1"/>
                    </pic:cNvPicPr>
                  </pic:nvPicPr>
                  <pic:blipFill>
                    <a:blip r:embed="rId28" cstate="print"/>
                    <a:srcRect/>
                    <a:stretch>
                      <a:fillRect/>
                    </a:stretch>
                  </pic:blipFill>
                  <pic:spPr bwMode="auto">
                    <a:xfrm>
                      <a:off x="0" y="0"/>
                      <a:ext cx="5200650" cy="4905375"/>
                    </a:xfrm>
                    <a:prstGeom prst="rect">
                      <a:avLst/>
                    </a:prstGeom>
                    <a:noFill/>
                    <a:ln w="9525">
                      <a:noFill/>
                      <a:miter lim="800000"/>
                      <a:headEnd/>
                      <a:tailEnd/>
                    </a:ln>
                  </pic:spPr>
                </pic:pic>
              </a:graphicData>
            </a:graphic>
          </wp:anchor>
        </w:drawing>
      </w:r>
    </w:p>
    <w:p w:rsidR="00101A2C" w:rsidRPr="00AA7A57" w:rsidRDefault="00101A2C"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noProof/>
          <w:sz w:val="24"/>
          <w:szCs w:val="24"/>
          <w:lang w:eastAsia="ru-RU"/>
        </w:rPr>
      </w:pPr>
    </w:p>
    <w:p w:rsidR="0025778A" w:rsidRPr="00AA7A57" w:rsidRDefault="0025778A" w:rsidP="00AE18A1">
      <w:pPr>
        <w:spacing w:after="0" w:line="240" w:lineRule="auto"/>
        <w:ind w:firstLine="708"/>
        <w:rPr>
          <w:rFonts w:ascii="Times New Roman" w:hAnsi="Times New Roman"/>
          <w:b/>
          <w:sz w:val="24"/>
          <w:szCs w:val="24"/>
        </w:rPr>
      </w:pPr>
    </w:p>
    <w:p w:rsidR="003D6A7B" w:rsidRDefault="003D6A7B" w:rsidP="00AE18A1">
      <w:pPr>
        <w:spacing w:after="0" w:line="240" w:lineRule="auto"/>
        <w:ind w:firstLine="708"/>
        <w:rPr>
          <w:rFonts w:ascii="Times New Roman" w:hAnsi="Times New Roman"/>
          <w:b/>
          <w:sz w:val="24"/>
          <w:szCs w:val="24"/>
        </w:rPr>
      </w:pPr>
    </w:p>
    <w:p w:rsidR="009A585B" w:rsidRDefault="009A585B" w:rsidP="008B3B22">
      <w:pPr>
        <w:spacing w:after="0" w:line="240" w:lineRule="auto"/>
        <w:ind w:firstLine="708"/>
        <w:rPr>
          <w:rFonts w:ascii="Times New Roman" w:hAnsi="Times New Roman"/>
          <w:b/>
          <w:sz w:val="28"/>
          <w:szCs w:val="28"/>
        </w:rPr>
      </w:pPr>
    </w:p>
    <w:p w:rsidR="00991508" w:rsidRDefault="00991508" w:rsidP="008B3B22">
      <w:pPr>
        <w:spacing w:after="0" w:line="240" w:lineRule="auto"/>
        <w:ind w:firstLine="708"/>
        <w:rPr>
          <w:rFonts w:ascii="Times New Roman" w:hAnsi="Times New Roman"/>
          <w:b/>
          <w:sz w:val="28"/>
          <w:szCs w:val="28"/>
        </w:rPr>
      </w:pPr>
    </w:p>
    <w:p w:rsidR="0025778A" w:rsidRPr="003D6A7B" w:rsidRDefault="00F143D8" w:rsidP="008B3B22">
      <w:pPr>
        <w:spacing w:after="0" w:line="240" w:lineRule="auto"/>
        <w:ind w:firstLine="708"/>
        <w:rPr>
          <w:rFonts w:ascii="Times New Roman" w:hAnsi="Times New Roman"/>
          <w:b/>
          <w:sz w:val="28"/>
          <w:szCs w:val="28"/>
        </w:rPr>
      </w:pPr>
      <w:r w:rsidRPr="003D6A7B">
        <w:rPr>
          <w:rFonts w:ascii="Times New Roman" w:hAnsi="Times New Roman"/>
          <w:b/>
          <w:sz w:val="28"/>
          <w:szCs w:val="28"/>
        </w:rPr>
        <w:t xml:space="preserve">Материально- техническое обеспечение </w:t>
      </w:r>
      <w:r w:rsidR="008B3B22">
        <w:rPr>
          <w:rFonts w:ascii="Times New Roman" w:hAnsi="Times New Roman"/>
          <w:b/>
          <w:sz w:val="28"/>
          <w:szCs w:val="28"/>
        </w:rPr>
        <w:t>:</w:t>
      </w:r>
    </w:p>
    <w:p w:rsidR="0025778A" w:rsidRPr="003D6A7B" w:rsidRDefault="0099448B"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13 деревянных домиков с комнатами на 4-5 человек;</w:t>
      </w:r>
    </w:p>
    <w:p w:rsidR="0025778A" w:rsidRPr="003D6A7B" w:rsidRDefault="0099448B" w:rsidP="003D6A7B">
      <w:pPr>
        <w:spacing w:after="0" w:line="240" w:lineRule="auto"/>
        <w:ind w:firstLine="708"/>
        <w:rPr>
          <w:rFonts w:ascii="Times New Roman" w:hAnsi="Times New Roman"/>
          <w:sz w:val="28"/>
          <w:szCs w:val="28"/>
        </w:rPr>
      </w:pPr>
      <w:r w:rsidRPr="003D6A7B">
        <w:rPr>
          <w:rFonts w:ascii="Times New Roman" w:hAnsi="Times New Roman"/>
          <w:b/>
          <w:sz w:val="28"/>
          <w:szCs w:val="28"/>
        </w:rPr>
        <w:t>–</w:t>
      </w:r>
      <w:r w:rsidRPr="003D6A7B">
        <w:rPr>
          <w:rFonts w:ascii="Times New Roman" w:hAnsi="Times New Roman"/>
          <w:sz w:val="28"/>
          <w:szCs w:val="28"/>
        </w:rPr>
        <w:t xml:space="preserve"> столовая на 250 человек;</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летний клуб;</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павильон для настольного тенниса;</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открытый бассейн;</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стадион;</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площадка для волейбола;</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–площадка для баскетбола;</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игровая детская площадка;</w:t>
      </w:r>
    </w:p>
    <w:p w:rsidR="009B205C" w:rsidRPr="003D6A7B" w:rsidRDefault="009B205C" w:rsidP="003D6A7B">
      <w:pPr>
        <w:spacing w:after="0" w:line="240" w:lineRule="auto"/>
        <w:ind w:firstLine="708"/>
        <w:rPr>
          <w:rFonts w:ascii="Times New Roman" w:hAnsi="Times New Roman"/>
          <w:sz w:val="28"/>
          <w:szCs w:val="28"/>
        </w:rPr>
      </w:pPr>
      <w:r w:rsidRPr="003D6A7B">
        <w:rPr>
          <w:rFonts w:ascii="Times New Roman" w:hAnsi="Times New Roman"/>
          <w:sz w:val="28"/>
          <w:szCs w:val="28"/>
        </w:rPr>
        <w:t>– верёвочный городок.</w:t>
      </w:r>
    </w:p>
    <w:p w:rsidR="009B205C" w:rsidRPr="00AA7A57" w:rsidRDefault="009B205C" w:rsidP="00AE18A1">
      <w:pPr>
        <w:spacing w:after="0" w:line="240" w:lineRule="auto"/>
        <w:ind w:firstLine="708"/>
        <w:rPr>
          <w:rFonts w:ascii="Times New Roman" w:hAnsi="Times New Roman"/>
          <w:sz w:val="24"/>
          <w:szCs w:val="24"/>
        </w:rPr>
      </w:pPr>
    </w:p>
    <w:p w:rsidR="0025778A" w:rsidRPr="003D6A7B" w:rsidRDefault="00601FF7" w:rsidP="003D6A7B">
      <w:pPr>
        <w:pStyle w:val="24"/>
        <w:shd w:val="clear" w:color="auto" w:fill="auto"/>
        <w:spacing w:before="0" w:line="240" w:lineRule="auto"/>
        <w:rPr>
          <w:sz w:val="28"/>
          <w:szCs w:val="28"/>
        </w:rPr>
      </w:pPr>
      <w:r w:rsidRPr="003D6A7B">
        <w:rPr>
          <w:b/>
          <w:sz w:val="28"/>
          <w:szCs w:val="28"/>
        </w:rPr>
        <w:t xml:space="preserve">Педагогические условия: </w:t>
      </w:r>
      <w:r w:rsidR="00D30418" w:rsidRPr="00D30418">
        <w:rPr>
          <w:sz w:val="28"/>
          <w:szCs w:val="28"/>
        </w:rPr>
        <w:t>организация педагогического процесса осуществляется</w:t>
      </w:r>
      <w:r w:rsidR="00D30418">
        <w:rPr>
          <w:b/>
          <w:sz w:val="28"/>
          <w:szCs w:val="28"/>
        </w:rPr>
        <w:t xml:space="preserve"> </w:t>
      </w:r>
      <w:r w:rsidR="00D30418">
        <w:rPr>
          <w:sz w:val="28"/>
          <w:szCs w:val="28"/>
        </w:rPr>
        <w:t>с учё</w:t>
      </w:r>
      <w:r w:rsidRPr="003D6A7B">
        <w:rPr>
          <w:sz w:val="28"/>
          <w:szCs w:val="28"/>
        </w:rPr>
        <w:t>том возрастных и индивидуальных особенностей, способствующих успешной самореализации детей, организация различных видов деятельности, добровольность включения детей в организацию жизни лагеря, создание ситуации успеха, систематическое информирование о результатах прожитого дня, организация различных видов стимулирования.</w:t>
      </w:r>
    </w:p>
    <w:p w:rsidR="004E38A3" w:rsidRPr="003D6A7B" w:rsidRDefault="004E38A3" w:rsidP="003D6A7B">
      <w:pPr>
        <w:pStyle w:val="24"/>
        <w:shd w:val="clear" w:color="auto" w:fill="auto"/>
        <w:spacing w:before="0" w:line="240" w:lineRule="auto"/>
        <w:rPr>
          <w:b/>
          <w:sz w:val="28"/>
          <w:szCs w:val="28"/>
        </w:rPr>
      </w:pPr>
    </w:p>
    <w:p w:rsidR="004E38A3" w:rsidRPr="003D6A7B" w:rsidRDefault="004E38A3" w:rsidP="003D6A7B">
      <w:pPr>
        <w:pStyle w:val="24"/>
        <w:shd w:val="clear" w:color="auto" w:fill="auto"/>
        <w:spacing w:before="0" w:line="240" w:lineRule="auto"/>
        <w:ind w:right="-2"/>
        <w:jc w:val="left"/>
        <w:rPr>
          <w:b/>
          <w:sz w:val="28"/>
          <w:szCs w:val="28"/>
        </w:rPr>
      </w:pPr>
      <w:r w:rsidRPr="003D6A7B">
        <w:rPr>
          <w:b/>
          <w:sz w:val="28"/>
          <w:szCs w:val="28"/>
        </w:rPr>
        <w:t xml:space="preserve">Методическое обеспечение:  </w:t>
      </w:r>
    </w:p>
    <w:p w:rsidR="004E38A3" w:rsidRPr="003D6A7B" w:rsidRDefault="004E38A3" w:rsidP="00D30418">
      <w:pPr>
        <w:pStyle w:val="24"/>
        <w:shd w:val="clear" w:color="auto" w:fill="auto"/>
        <w:spacing w:before="0" w:line="240" w:lineRule="auto"/>
        <w:ind w:right="-2"/>
        <w:rPr>
          <w:sz w:val="28"/>
          <w:szCs w:val="28"/>
        </w:rPr>
      </w:pPr>
      <w:r w:rsidRPr="003D6A7B">
        <w:rPr>
          <w:b/>
          <w:sz w:val="28"/>
          <w:szCs w:val="28"/>
        </w:rPr>
        <w:t xml:space="preserve">– </w:t>
      </w:r>
      <w:r w:rsidRPr="003D6A7B">
        <w:rPr>
          <w:sz w:val="28"/>
          <w:szCs w:val="28"/>
        </w:rPr>
        <w:t xml:space="preserve">положения, приказы, инструкции, рекомендации; </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 программа лагеря, план работы, должностные инструкции всех участников процесса;</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w:t>
      </w:r>
      <w:r w:rsidRPr="003D6A7B">
        <w:rPr>
          <w:b/>
          <w:sz w:val="28"/>
          <w:szCs w:val="28"/>
        </w:rPr>
        <w:t xml:space="preserve"> </w:t>
      </w:r>
      <w:r w:rsidRPr="003D6A7B">
        <w:rPr>
          <w:sz w:val="28"/>
          <w:szCs w:val="28"/>
        </w:rPr>
        <w:t>проведение установочного совещания для всех работающих в течение лагерной смены;</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w:t>
      </w:r>
      <w:r w:rsidRPr="003D6A7B">
        <w:rPr>
          <w:b/>
          <w:sz w:val="28"/>
          <w:szCs w:val="28"/>
        </w:rPr>
        <w:t xml:space="preserve"> </w:t>
      </w:r>
      <w:r w:rsidRPr="003D6A7B">
        <w:rPr>
          <w:sz w:val="28"/>
          <w:szCs w:val="28"/>
        </w:rPr>
        <w:t xml:space="preserve">подбор методических разработок в соответствии с планом работы, </w:t>
      </w:r>
    </w:p>
    <w:p w:rsidR="004E38A3" w:rsidRPr="003D6A7B" w:rsidRDefault="004E38A3" w:rsidP="00D30418">
      <w:pPr>
        <w:pStyle w:val="24"/>
        <w:shd w:val="clear" w:color="auto" w:fill="auto"/>
        <w:spacing w:before="0" w:line="240" w:lineRule="auto"/>
        <w:ind w:right="-2"/>
        <w:rPr>
          <w:b/>
          <w:sz w:val="28"/>
          <w:szCs w:val="28"/>
        </w:rPr>
      </w:pPr>
      <w:r w:rsidRPr="003D6A7B">
        <w:rPr>
          <w:sz w:val="28"/>
          <w:szCs w:val="28"/>
        </w:rPr>
        <w:t>– проведение ежедневных планёрок;</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 разработка системы отслеживания результатов и подведения итогов;</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–информационные материалы: схемы, плакаты, интерактивные видеофильмы, диски, презентации, журнал учёта посещаемости детей, журнал по технике безопасности, инструктажи по ТБ;</w:t>
      </w:r>
    </w:p>
    <w:p w:rsidR="004E38A3" w:rsidRPr="003D6A7B" w:rsidRDefault="004E38A3" w:rsidP="00D30418">
      <w:pPr>
        <w:pStyle w:val="24"/>
        <w:shd w:val="clear" w:color="auto" w:fill="auto"/>
        <w:spacing w:before="0" w:line="240" w:lineRule="auto"/>
        <w:ind w:right="-2"/>
        <w:rPr>
          <w:sz w:val="28"/>
          <w:szCs w:val="28"/>
        </w:rPr>
      </w:pPr>
      <w:r w:rsidRPr="003D6A7B">
        <w:rPr>
          <w:sz w:val="28"/>
          <w:szCs w:val="28"/>
        </w:rPr>
        <w:t>– отрядный журнал, анкеты, опросники, отрядная газета «Все профессии важны! Все профессии нужны!», атрибутика лагеря: эмблема, знаки отличия, галстук, бейсболка.</w:t>
      </w:r>
    </w:p>
    <w:p w:rsidR="004E38A3" w:rsidRPr="003D6A7B" w:rsidRDefault="004E38A3" w:rsidP="003D6A7B">
      <w:pPr>
        <w:pStyle w:val="24"/>
        <w:shd w:val="clear" w:color="auto" w:fill="auto"/>
        <w:spacing w:before="0" w:line="240" w:lineRule="auto"/>
        <w:ind w:right="-2"/>
        <w:rPr>
          <w:sz w:val="28"/>
          <w:szCs w:val="28"/>
        </w:rPr>
      </w:pPr>
    </w:p>
    <w:p w:rsidR="004E38A3" w:rsidRPr="003D6A7B" w:rsidRDefault="004E38A3" w:rsidP="003D6A7B">
      <w:pPr>
        <w:pStyle w:val="24"/>
        <w:shd w:val="clear" w:color="auto" w:fill="auto"/>
        <w:spacing w:before="0" w:line="240" w:lineRule="auto"/>
        <w:ind w:right="2540"/>
        <w:jc w:val="left"/>
        <w:rPr>
          <w:b/>
          <w:sz w:val="28"/>
          <w:szCs w:val="28"/>
        </w:rPr>
      </w:pPr>
      <w:r w:rsidRPr="003D6A7B">
        <w:rPr>
          <w:b/>
          <w:sz w:val="28"/>
          <w:szCs w:val="28"/>
        </w:rPr>
        <w:t>Материально-техническая база лагеря:</w:t>
      </w:r>
    </w:p>
    <w:p w:rsidR="004E38A3" w:rsidRPr="003D6A7B" w:rsidRDefault="004E38A3" w:rsidP="00B95414">
      <w:pPr>
        <w:pStyle w:val="24"/>
        <w:numPr>
          <w:ilvl w:val="0"/>
          <w:numId w:val="53"/>
        </w:numPr>
        <w:shd w:val="clear" w:color="auto" w:fill="auto"/>
        <w:spacing w:before="0" w:line="240" w:lineRule="auto"/>
        <w:ind w:left="426" w:right="2540" w:hanging="426"/>
        <w:jc w:val="left"/>
        <w:rPr>
          <w:sz w:val="28"/>
          <w:szCs w:val="28"/>
        </w:rPr>
      </w:pPr>
      <w:r w:rsidRPr="003D6A7B">
        <w:rPr>
          <w:sz w:val="28"/>
          <w:szCs w:val="28"/>
        </w:rPr>
        <w:t>спортивный инвентарь;</w:t>
      </w:r>
    </w:p>
    <w:p w:rsidR="004E38A3" w:rsidRPr="003D6A7B"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музыкальный центр, диски;</w:t>
      </w:r>
    </w:p>
    <w:p w:rsidR="004E38A3" w:rsidRPr="003D6A7B"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компьютер, мультимедийный проектор;</w:t>
      </w:r>
    </w:p>
    <w:p w:rsidR="004E38A3" w:rsidRPr="003D6A7B"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компьютеры (компьютерный класс);</w:t>
      </w:r>
    </w:p>
    <w:p w:rsidR="004E38A3" w:rsidRPr="003D6A7B"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материалы для проведения профориентационных и кружковых занятий, мастер-классов, оформления и творчества детей;</w:t>
      </w:r>
    </w:p>
    <w:p w:rsidR="004E38A3" w:rsidRPr="003D6A7B"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канцелярские принадлежности;</w:t>
      </w:r>
    </w:p>
    <w:p w:rsidR="004E38A3" w:rsidRPr="008B3B22" w:rsidRDefault="004E38A3" w:rsidP="00B95414">
      <w:pPr>
        <w:pStyle w:val="24"/>
        <w:numPr>
          <w:ilvl w:val="0"/>
          <w:numId w:val="53"/>
        </w:numPr>
        <w:shd w:val="clear" w:color="auto" w:fill="auto"/>
        <w:spacing w:before="0" w:line="240" w:lineRule="auto"/>
        <w:ind w:left="426" w:hanging="426"/>
        <w:jc w:val="left"/>
        <w:rPr>
          <w:sz w:val="28"/>
          <w:szCs w:val="28"/>
        </w:rPr>
      </w:pPr>
      <w:r w:rsidRPr="003D6A7B">
        <w:rPr>
          <w:sz w:val="28"/>
          <w:szCs w:val="28"/>
        </w:rPr>
        <w:t>пр</w:t>
      </w:r>
      <w:r w:rsidR="00D30418">
        <w:rPr>
          <w:sz w:val="28"/>
          <w:szCs w:val="28"/>
        </w:rPr>
        <w:t>изы и награды для поощрения</w:t>
      </w:r>
      <w:r w:rsidRPr="003D6A7B">
        <w:rPr>
          <w:sz w:val="28"/>
          <w:szCs w:val="28"/>
        </w:rPr>
        <w:t>.</w:t>
      </w:r>
    </w:p>
    <w:p w:rsidR="004B1246" w:rsidRDefault="004B1246" w:rsidP="003D6A7B">
      <w:pPr>
        <w:spacing w:after="0" w:line="240" w:lineRule="auto"/>
        <w:ind w:firstLine="708"/>
        <w:jc w:val="center"/>
        <w:rPr>
          <w:rFonts w:ascii="Times New Roman" w:hAnsi="Times New Roman"/>
          <w:b/>
          <w:bCs/>
          <w:sz w:val="28"/>
          <w:szCs w:val="28"/>
        </w:rPr>
      </w:pPr>
    </w:p>
    <w:p w:rsidR="004B1246" w:rsidRDefault="004B1246" w:rsidP="003D6A7B">
      <w:pPr>
        <w:spacing w:after="0" w:line="240" w:lineRule="auto"/>
        <w:ind w:firstLine="708"/>
        <w:jc w:val="center"/>
        <w:rPr>
          <w:rFonts w:ascii="Times New Roman" w:hAnsi="Times New Roman"/>
          <w:b/>
          <w:bCs/>
          <w:sz w:val="28"/>
          <w:szCs w:val="28"/>
        </w:rPr>
      </w:pPr>
    </w:p>
    <w:p w:rsidR="004B1246" w:rsidRDefault="00D30418" w:rsidP="003D6A7B">
      <w:pPr>
        <w:spacing w:after="0" w:line="240" w:lineRule="auto"/>
        <w:ind w:firstLine="708"/>
        <w:jc w:val="center"/>
        <w:rPr>
          <w:rFonts w:ascii="Times New Roman" w:hAnsi="Times New Roman"/>
          <w:b/>
          <w:bCs/>
          <w:sz w:val="28"/>
          <w:szCs w:val="28"/>
        </w:rPr>
      </w:pPr>
      <w:r>
        <w:rPr>
          <w:rFonts w:ascii="Times New Roman" w:hAnsi="Times New Roman"/>
          <w:b/>
          <w:bCs/>
          <w:sz w:val="28"/>
          <w:szCs w:val="28"/>
        </w:rPr>
        <w:br w:type="column"/>
      </w:r>
    </w:p>
    <w:p w:rsidR="0025778A" w:rsidRPr="003D6A7B" w:rsidRDefault="004E38A3" w:rsidP="003D6A7B">
      <w:pPr>
        <w:spacing w:after="0" w:line="240" w:lineRule="auto"/>
        <w:ind w:firstLine="708"/>
        <w:jc w:val="center"/>
        <w:rPr>
          <w:rFonts w:ascii="Times New Roman" w:hAnsi="Times New Roman"/>
          <w:b/>
          <w:bCs/>
          <w:sz w:val="28"/>
          <w:szCs w:val="28"/>
        </w:rPr>
      </w:pPr>
      <w:r w:rsidRPr="003D6A7B">
        <w:rPr>
          <w:rFonts w:ascii="Times New Roman" w:hAnsi="Times New Roman"/>
          <w:b/>
          <w:bCs/>
          <w:sz w:val="28"/>
          <w:szCs w:val="28"/>
        </w:rPr>
        <w:t>Режим работы лагеря</w:t>
      </w:r>
    </w:p>
    <w:p w:rsidR="00FC1CF7" w:rsidRPr="00AA7A57" w:rsidRDefault="00FC1CF7" w:rsidP="00FC1CF7">
      <w:pPr>
        <w:spacing w:after="0" w:line="240" w:lineRule="auto"/>
        <w:ind w:firstLine="708"/>
        <w:jc w:val="center"/>
        <w:rPr>
          <w:rFonts w:ascii="Times New Roman" w:hAnsi="Times New Roman"/>
          <w:b/>
          <w:bCs/>
          <w:sz w:val="24"/>
          <w:szCs w:val="24"/>
        </w:rPr>
      </w:pPr>
    </w:p>
    <w:tbl>
      <w:tblPr>
        <w:tblW w:w="0" w:type="auto"/>
        <w:tblLayout w:type="fixed"/>
        <w:tblCellMar>
          <w:left w:w="10" w:type="dxa"/>
          <w:right w:w="10" w:type="dxa"/>
        </w:tblCellMar>
        <w:tblLook w:val="04A0"/>
      </w:tblPr>
      <w:tblGrid>
        <w:gridCol w:w="1717"/>
        <w:gridCol w:w="3661"/>
        <w:gridCol w:w="3873"/>
      </w:tblGrid>
      <w:tr w:rsidR="00205E05" w:rsidRPr="006F0E61" w:rsidTr="00205E05">
        <w:trPr>
          <w:trHeight w:hRule="exact" w:val="668"/>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rPr>
                <w:b/>
              </w:rPr>
            </w:pPr>
            <w:r w:rsidRPr="003D6A7B">
              <w:rPr>
                <w:b/>
              </w:rPr>
              <w:t>Время</w:t>
            </w:r>
          </w:p>
        </w:tc>
        <w:tc>
          <w:tcPr>
            <w:tcW w:w="3661" w:type="dxa"/>
            <w:tcBorders>
              <w:top w:val="single" w:sz="4" w:space="0" w:color="auto"/>
              <w:left w:val="single" w:sz="4" w:space="0" w:color="auto"/>
            </w:tcBorders>
            <w:shd w:val="clear" w:color="auto" w:fill="FFFFFF"/>
            <w:vAlign w:val="bottom"/>
          </w:tcPr>
          <w:p w:rsidR="00FC1CF7" w:rsidRPr="003D6A7B" w:rsidRDefault="00205E05" w:rsidP="00FC1CF7">
            <w:pPr>
              <w:pStyle w:val="24"/>
              <w:shd w:val="clear" w:color="auto" w:fill="auto"/>
              <w:spacing w:before="0" w:line="324" w:lineRule="exact"/>
              <w:jc w:val="center"/>
              <w:rPr>
                <w:b/>
              </w:rPr>
            </w:pPr>
            <w:r w:rsidRPr="003D6A7B">
              <w:rPr>
                <w:b/>
              </w:rPr>
              <w:t>Для воспитанников</w:t>
            </w:r>
          </w:p>
          <w:p w:rsidR="00205E05" w:rsidRPr="003D6A7B" w:rsidRDefault="00205E05" w:rsidP="00FC1CF7">
            <w:pPr>
              <w:pStyle w:val="24"/>
              <w:shd w:val="clear" w:color="auto" w:fill="auto"/>
              <w:spacing w:before="0" w:line="324" w:lineRule="exact"/>
              <w:jc w:val="center"/>
              <w:rPr>
                <w:b/>
              </w:rPr>
            </w:pPr>
            <w:r w:rsidRPr="003D6A7B">
              <w:rPr>
                <w:b/>
              </w:rPr>
              <w:t>до 10 лет</w:t>
            </w:r>
          </w:p>
        </w:tc>
        <w:tc>
          <w:tcPr>
            <w:tcW w:w="3873" w:type="dxa"/>
            <w:tcBorders>
              <w:top w:val="single" w:sz="4" w:space="0" w:color="auto"/>
              <w:left w:val="single" w:sz="4" w:space="0" w:color="auto"/>
              <w:right w:val="single" w:sz="4" w:space="0" w:color="auto"/>
            </w:tcBorders>
            <w:shd w:val="clear" w:color="auto" w:fill="FFFFFF"/>
            <w:vAlign w:val="bottom"/>
          </w:tcPr>
          <w:p w:rsidR="00FC1CF7" w:rsidRPr="003D6A7B" w:rsidRDefault="00205E05" w:rsidP="00FC1CF7">
            <w:pPr>
              <w:pStyle w:val="24"/>
              <w:shd w:val="clear" w:color="auto" w:fill="auto"/>
              <w:spacing w:before="0" w:line="324" w:lineRule="exact"/>
              <w:jc w:val="center"/>
              <w:rPr>
                <w:b/>
              </w:rPr>
            </w:pPr>
            <w:r w:rsidRPr="003D6A7B">
              <w:rPr>
                <w:b/>
              </w:rPr>
              <w:t>Для воспитанников</w:t>
            </w:r>
          </w:p>
          <w:p w:rsidR="00205E05" w:rsidRPr="003D6A7B" w:rsidRDefault="00205E05" w:rsidP="00FC1CF7">
            <w:pPr>
              <w:pStyle w:val="24"/>
              <w:shd w:val="clear" w:color="auto" w:fill="auto"/>
              <w:spacing w:before="0" w:line="324" w:lineRule="exact"/>
              <w:jc w:val="center"/>
              <w:rPr>
                <w:b/>
              </w:rPr>
            </w:pPr>
            <w:r w:rsidRPr="003D6A7B">
              <w:rPr>
                <w:b/>
              </w:rPr>
              <w:t>от 11 лет</w:t>
            </w:r>
          </w:p>
        </w:tc>
      </w:tr>
      <w:tr w:rsidR="00205E05" w:rsidRPr="006F0E61" w:rsidTr="00205E05">
        <w:trPr>
          <w:trHeight w:hRule="exact" w:val="494"/>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08.00-08.15</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xml:space="preserve">- </w:t>
            </w:r>
            <w:r w:rsidR="009F0E0C">
              <w:t>подъё</w:t>
            </w:r>
            <w:r w:rsidRPr="003D6A7B">
              <w:t>м и уборка постелей</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подъем и уборка постелей</w:t>
            </w:r>
          </w:p>
        </w:tc>
      </w:tr>
      <w:tr w:rsidR="00205E05" w:rsidRPr="006F0E61" w:rsidTr="00205E05">
        <w:trPr>
          <w:trHeight w:hRule="exact" w:val="334"/>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08.15 -08. 30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утренний туалет</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утренний туалет</w:t>
            </w:r>
          </w:p>
        </w:tc>
      </w:tr>
      <w:tr w:rsidR="00205E05" w:rsidRPr="006F0E61" w:rsidTr="00205E05">
        <w:trPr>
          <w:trHeight w:hRule="exact" w:val="338"/>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08.30-08.45</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утренняя зарядка</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утренняя зарядка</w:t>
            </w:r>
          </w:p>
        </w:tc>
      </w:tr>
      <w:tr w:rsidR="00205E05" w:rsidRPr="006F0E61" w:rsidTr="00205E05">
        <w:trPr>
          <w:trHeight w:hRule="exact" w:val="331"/>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08.45-09.00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линейка</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линейка</w:t>
            </w:r>
          </w:p>
        </w:tc>
      </w:tr>
      <w:tr w:rsidR="00205E05" w:rsidRPr="006F0E61" w:rsidTr="00205E05">
        <w:trPr>
          <w:trHeight w:hRule="exact" w:val="334"/>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09.00-09.30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завтрак</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завтрак</w:t>
            </w:r>
          </w:p>
        </w:tc>
      </w:tr>
      <w:tr w:rsidR="00205E05" w:rsidRPr="006F0E61" w:rsidTr="00205E05">
        <w:trPr>
          <w:trHeight w:hRule="exact" w:val="422"/>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09.30- 10.00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трудовой десант</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трудовой десант</w:t>
            </w:r>
          </w:p>
        </w:tc>
      </w:tr>
      <w:tr w:rsidR="00205E05" w:rsidRPr="006F0E61" w:rsidTr="00205E05">
        <w:trPr>
          <w:trHeight w:hRule="exact" w:val="2288"/>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10.00-13.00</w:t>
            </w:r>
          </w:p>
        </w:tc>
        <w:tc>
          <w:tcPr>
            <w:tcW w:w="3661" w:type="dxa"/>
            <w:tcBorders>
              <w:top w:val="single" w:sz="4" w:space="0" w:color="auto"/>
              <w:left w:val="single" w:sz="4" w:space="0" w:color="auto"/>
            </w:tcBorders>
            <w:shd w:val="clear" w:color="auto" w:fill="FFFFFF"/>
            <w:vAlign w:val="bottom"/>
          </w:tcPr>
          <w:p w:rsidR="00205E05" w:rsidRPr="003D6A7B" w:rsidRDefault="00205E05" w:rsidP="00D30418">
            <w:pPr>
              <w:pStyle w:val="24"/>
              <w:shd w:val="clear" w:color="auto" w:fill="auto"/>
              <w:spacing w:before="0" w:line="320" w:lineRule="exact"/>
              <w:jc w:val="center"/>
            </w:pPr>
            <w:r w:rsidRPr="003D6A7B">
              <w:t xml:space="preserve">- занятия в </w:t>
            </w:r>
            <w:r w:rsidR="00D30418">
              <w:t>творческих объединениях</w:t>
            </w:r>
            <w:r w:rsidRPr="003D6A7B">
              <w:t>, спортивных секциях, участие в общелагерных мероприятиях, оздоровительно-гигиенические процедуры (воздушные, солнечные ванны, купание в бассейне)</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D30418">
            <w:pPr>
              <w:pStyle w:val="24"/>
              <w:shd w:val="clear" w:color="auto" w:fill="auto"/>
              <w:spacing w:before="0" w:line="320" w:lineRule="exact"/>
              <w:jc w:val="center"/>
            </w:pPr>
            <w:r w:rsidRPr="003D6A7B">
              <w:t xml:space="preserve">- занятия в </w:t>
            </w:r>
            <w:r w:rsidR="00D30418">
              <w:t>творческих объединениях</w:t>
            </w:r>
            <w:r w:rsidRPr="003D6A7B">
              <w:t>, спортивных секциях, участие в общелагерных мероприятиях, оздоровительно</w:t>
            </w:r>
            <w:r w:rsidRPr="003D6A7B">
              <w:softHyphen/>
              <w:t>гигиенические процедуры (воздушные, солнечные ванны, купание в бассейне)</w:t>
            </w:r>
          </w:p>
        </w:tc>
      </w:tr>
      <w:tr w:rsidR="00205E05" w:rsidRPr="006F0E61" w:rsidTr="00205E05">
        <w:trPr>
          <w:trHeight w:hRule="exact" w:val="334"/>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13.00-13.30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обед</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обед</w:t>
            </w:r>
          </w:p>
        </w:tc>
      </w:tr>
      <w:tr w:rsidR="00205E05" w:rsidRPr="006F0E61" w:rsidTr="00205E05">
        <w:trPr>
          <w:trHeight w:hRule="exact" w:val="341"/>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13.30-14.00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свободное время</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свободное время</w:t>
            </w:r>
          </w:p>
        </w:tc>
      </w:tr>
      <w:tr w:rsidR="00205E05" w:rsidRPr="006F0E61" w:rsidTr="00205E05">
        <w:trPr>
          <w:trHeight w:hRule="exact" w:val="658"/>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14.00-16.00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317" w:lineRule="exact"/>
              <w:ind w:firstLine="640"/>
              <w:jc w:val="center"/>
            </w:pPr>
            <w:r w:rsidRPr="003D6A7B">
              <w:t>послеобеденный дневной отдых</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317" w:lineRule="exact"/>
              <w:jc w:val="center"/>
            </w:pPr>
            <w:r w:rsidRPr="003D6A7B">
              <w:t>- послеобеденный дневной отдых</w:t>
            </w:r>
          </w:p>
        </w:tc>
      </w:tr>
      <w:tr w:rsidR="00205E05" w:rsidRPr="006F0E61" w:rsidTr="00205E05">
        <w:trPr>
          <w:trHeight w:hRule="exact" w:val="432"/>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16.00-16.15</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полдник</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полдник</w:t>
            </w:r>
          </w:p>
        </w:tc>
      </w:tr>
      <w:tr w:rsidR="00205E05" w:rsidRPr="006F0E61" w:rsidTr="00205E05">
        <w:trPr>
          <w:trHeight w:hRule="exact" w:val="334"/>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16.15-17.30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отрядные дела</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отрядные дела</w:t>
            </w:r>
          </w:p>
        </w:tc>
      </w:tr>
      <w:tr w:rsidR="00205E05" w:rsidRPr="006F0E61" w:rsidTr="00205E05">
        <w:trPr>
          <w:trHeight w:hRule="exact" w:val="367"/>
        </w:trPr>
        <w:tc>
          <w:tcPr>
            <w:tcW w:w="1717" w:type="dxa"/>
            <w:tcBorders>
              <w:top w:val="single" w:sz="4" w:space="0" w:color="auto"/>
              <w:left w:val="single" w:sz="4" w:space="0" w:color="auto"/>
            </w:tcBorders>
            <w:shd w:val="clear" w:color="auto" w:fill="FFFFFF"/>
            <w:vAlign w:val="bottom"/>
          </w:tcPr>
          <w:p w:rsidR="00205E05" w:rsidRPr="003D6A7B" w:rsidRDefault="00205E05" w:rsidP="00205E05">
            <w:pPr>
              <w:pStyle w:val="24"/>
              <w:shd w:val="clear" w:color="auto" w:fill="auto"/>
              <w:spacing w:before="0" w:line="280" w:lineRule="exact"/>
              <w:ind w:left="140"/>
              <w:jc w:val="left"/>
            </w:pPr>
            <w:r w:rsidRPr="003D6A7B">
              <w:t>17.30-19.00</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игры, конкурсы, праздники</w:t>
            </w:r>
          </w:p>
        </w:tc>
        <w:tc>
          <w:tcPr>
            <w:tcW w:w="3873" w:type="dxa"/>
            <w:tcBorders>
              <w:top w:val="single" w:sz="4" w:space="0" w:color="auto"/>
              <w:left w:val="single" w:sz="4" w:space="0" w:color="auto"/>
              <w:righ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r w:rsidRPr="003D6A7B">
              <w:t>- игры, конкурсы, праздники</w:t>
            </w:r>
          </w:p>
        </w:tc>
      </w:tr>
      <w:tr w:rsidR="00205E05" w:rsidRPr="006F0E61" w:rsidTr="00205E05">
        <w:trPr>
          <w:trHeight w:hRule="exact" w:val="414"/>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19.00-19.30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ужин</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ужин</w:t>
            </w:r>
          </w:p>
        </w:tc>
      </w:tr>
      <w:tr w:rsidR="00205E05" w:rsidRPr="006F0E61" w:rsidTr="00205E05">
        <w:trPr>
          <w:trHeight w:hRule="exact" w:val="436"/>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19.30-21.00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дискотека/фильм</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дискотека/фильм</w:t>
            </w:r>
          </w:p>
        </w:tc>
      </w:tr>
      <w:tr w:rsidR="00205E05" w:rsidRPr="006F0E61" w:rsidTr="00205E05">
        <w:trPr>
          <w:trHeight w:hRule="exact" w:val="429"/>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21.00-21.15</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второй ужин</w:t>
            </w: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второй ужин</w:t>
            </w:r>
          </w:p>
        </w:tc>
      </w:tr>
      <w:tr w:rsidR="00205E05" w:rsidRPr="006F0E61" w:rsidTr="00205E05">
        <w:trPr>
          <w:trHeight w:hRule="exact" w:val="399"/>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21.15-21.30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вечерний туалет</w:t>
            </w:r>
          </w:p>
        </w:tc>
        <w:tc>
          <w:tcPr>
            <w:tcW w:w="3873" w:type="dxa"/>
            <w:tcBorders>
              <w:top w:val="single" w:sz="4" w:space="0" w:color="auto"/>
              <w:left w:val="single" w:sz="4" w:space="0" w:color="auto"/>
              <w:right w:val="single" w:sz="4" w:space="0" w:color="auto"/>
            </w:tcBorders>
            <w:shd w:val="clear" w:color="auto" w:fill="FFFFFF"/>
          </w:tcPr>
          <w:p w:rsidR="00205E05" w:rsidRPr="006F0E61" w:rsidRDefault="00205E05" w:rsidP="00FC1CF7">
            <w:pPr>
              <w:jc w:val="center"/>
              <w:rPr>
                <w:rFonts w:ascii="Times New Roman" w:hAnsi="Times New Roman"/>
                <w:sz w:val="26"/>
                <w:szCs w:val="26"/>
              </w:rPr>
            </w:pPr>
          </w:p>
        </w:tc>
      </w:tr>
      <w:tr w:rsidR="00205E05" w:rsidRPr="006F0E61" w:rsidTr="00205E05">
        <w:trPr>
          <w:trHeight w:hRule="exact" w:val="436"/>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21.30</w:t>
            </w:r>
          </w:p>
        </w:tc>
        <w:tc>
          <w:tcPr>
            <w:tcW w:w="3661" w:type="dxa"/>
            <w:tcBorders>
              <w:top w:val="single" w:sz="4" w:space="0" w:color="auto"/>
              <w:lef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отбой</w:t>
            </w:r>
          </w:p>
        </w:tc>
        <w:tc>
          <w:tcPr>
            <w:tcW w:w="3873" w:type="dxa"/>
            <w:tcBorders>
              <w:top w:val="single" w:sz="4" w:space="0" w:color="auto"/>
              <w:left w:val="single" w:sz="4" w:space="0" w:color="auto"/>
              <w:right w:val="single" w:sz="4" w:space="0" w:color="auto"/>
            </w:tcBorders>
            <w:shd w:val="clear" w:color="auto" w:fill="FFFFFF"/>
          </w:tcPr>
          <w:p w:rsidR="00205E05" w:rsidRPr="006F0E61" w:rsidRDefault="00205E05" w:rsidP="00FC1CF7">
            <w:pPr>
              <w:jc w:val="center"/>
              <w:rPr>
                <w:rFonts w:ascii="Times New Roman" w:hAnsi="Times New Roman"/>
                <w:sz w:val="26"/>
                <w:szCs w:val="26"/>
              </w:rPr>
            </w:pPr>
          </w:p>
        </w:tc>
      </w:tr>
      <w:tr w:rsidR="00205E05" w:rsidRPr="006F0E61" w:rsidTr="00205E05">
        <w:trPr>
          <w:trHeight w:hRule="exact" w:val="440"/>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21.15-22.00</w:t>
            </w:r>
          </w:p>
        </w:tc>
        <w:tc>
          <w:tcPr>
            <w:tcW w:w="3661" w:type="dxa"/>
            <w:tcBorders>
              <w:top w:val="single" w:sz="4" w:space="0" w:color="auto"/>
              <w:left w:val="single" w:sz="4" w:space="0" w:color="auto"/>
            </w:tcBorders>
            <w:shd w:val="clear" w:color="auto" w:fill="FFFFFF"/>
          </w:tcPr>
          <w:p w:rsidR="00205E05" w:rsidRPr="006F0E61" w:rsidRDefault="00205E05" w:rsidP="00FC1CF7">
            <w:pPr>
              <w:jc w:val="center"/>
              <w:rPr>
                <w:rFonts w:ascii="Times New Roman" w:hAnsi="Times New Roman"/>
                <w:sz w:val="26"/>
                <w:szCs w:val="26"/>
              </w:rPr>
            </w:pP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дискотека/фильм</w:t>
            </w:r>
          </w:p>
        </w:tc>
      </w:tr>
      <w:tr w:rsidR="00205E05" w:rsidRPr="006F0E61" w:rsidTr="00FC1CF7">
        <w:trPr>
          <w:trHeight w:hRule="exact" w:val="396"/>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22.00-22.15</w:t>
            </w:r>
          </w:p>
        </w:tc>
        <w:tc>
          <w:tcPr>
            <w:tcW w:w="3661" w:type="dxa"/>
            <w:tcBorders>
              <w:top w:val="single" w:sz="4" w:space="0" w:color="auto"/>
              <w:left w:val="single" w:sz="4" w:space="0" w:color="auto"/>
            </w:tcBorders>
            <w:shd w:val="clear" w:color="auto" w:fill="FFFFFF"/>
            <w:vAlign w:val="bottom"/>
          </w:tcPr>
          <w:p w:rsidR="00205E05" w:rsidRPr="003D6A7B" w:rsidRDefault="00205E05" w:rsidP="00FC1CF7">
            <w:pPr>
              <w:pStyle w:val="24"/>
              <w:shd w:val="clear" w:color="auto" w:fill="auto"/>
              <w:spacing w:before="0" w:line="280" w:lineRule="exact"/>
              <w:jc w:val="center"/>
            </w:pP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Гагаринский круг</w:t>
            </w:r>
          </w:p>
        </w:tc>
      </w:tr>
      <w:tr w:rsidR="00205E05" w:rsidRPr="006F0E61" w:rsidTr="00FC1CF7">
        <w:trPr>
          <w:trHeight w:hRule="exact" w:val="416"/>
        </w:trPr>
        <w:tc>
          <w:tcPr>
            <w:tcW w:w="1717" w:type="dxa"/>
            <w:tcBorders>
              <w:top w:val="single" w:sz="4" w:space="0" w:color="auto"/>
              <w:left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22.15 - 22.30</w:t>
            </w:r>
          </w:p>
        </w:tc>
        <w:tc>
          <w:tcPr>
            <w:tcW w:w="3661" w:type="dxa"/>
            <w:tcBorders>
              <w:top w:val="single" w:sz="4" w:space="0" w:color="auto"/>
              <w:left w:val="single" w:sz="4" w:space="0" w:color="auto"/>
            </w:tcBorders>
            <w:shd w:val="clear" w:color="auto" w:fill="FFFFFF"/>
          </w:tcPr>
          <w:p w:rsidR="00205E05" w:rsidRPr="006F0E61" w:rsidRDefault="00205E05" w:rsidP="00FC1CF7">
            <w:pPr>
              <w:jc w:val="center"/>
              <w:rPr>
                <w:rFonts w:ascii="Times New Roman" w:hAnsi="Times New Roman"/>
                <w:sz w:val="26"/>
                <w:szCs w:val="26"/>
              </w:rPr>
            </w:pPr>
          </w:p>
        </w:tc>
        <w:tc>
          <w:tcPr>
            <w:tcW w:w="3873" w:type="dxa"/>
            <w:tcBorders>
              <w:top w:val="single" w:sz="4" w:space="0" w:color="auto"/>
              <w:left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вечерний туалет</w:t>
            </w:r>
          </w:p>
        </w:tc>
      </w:tr>
      <w:tr w:rsidR="00205E05" w:rsidRPr="006F0E61" w:rsidTr="00205E05">
        <w:trPr>
          <w:trHeight w:hRule="exact" w:val="450"/>
        </w:trPr>
        <w:tc>
          <w:tcPr>
            <w:tcW w:w="1717" w:type="dxa"/>
            <w:tcBorders>
              <w:top w:val="single" w:sz="4" w:space="0" w:color="auto"/>
              <w:left w:val="single" w:sz="4" w:space="0" w:color="auto"/>
              <w:bottom w:val="single" w:sz="4" w:space="0" w:color="auto"/>
            </w:tcBorders>
            <w:shd w:val="clear" w:color="auto" w:fill="FFFFFF"/>
          </w:tcPr>
          <w:p w:rsidR="00205E05" w:rsidRPr="003D6A7B" w:rsidRDefault="00205E05" w:rsidP="00205E05">
            <w:pPr>
              <w:pStyle w:val="24"/>
              <w:shd w:val="clear" w:color="auto" w:fill="auto"/>
              <w:spacing w:before="0" w:line="280" w:lineRule="exact"/>
              <w:ind w:left="140"/>
              <w:jc w:val="left"/>
            </w:pPr>
            <w:r w:rsidRPr="003D6A7B">
              <w:t>22.30</w:t>
            </w:r>
          </w:p>
        </w:tc>
        <w:tc>
          <w:tcPr>
            <w:tcW w:w="3661" w:type="dxa"/>
            <w:tcBorders>
              <w:top w:val="single" w:sz="4" w:space="0" w:color="auto"/>
              <w:left w:val="single" w:sz="4" w:space="0" w:color="auto"/>
              <w:bottom w:val="single" w:sz="4" w:space="0" w:color="auto"/>
            </w:tcBorders>
            <w:shd w:val="clear" w:color="auto" w:fill="FFFFFF"/>
          </w:tcPr>
          <w:p w:rsidR="00205E05" w:rsidRPr="006F0E61" w:rsidRDefault="00205E05" w:rsidP="00FC1CF7">
            <w:pPr>
              <w:jc w:val="center"/>
              <w:rPr>
                <w:rFonts w:ascii="Times New Roman" w:hAnsi="Times New Roman"/>
                <w:sz w:val="26"/>
                <w:szCs w:val="26"/>
              </w:rPr>
            </w:pPr>
          </w:p>
        </w:tc>
        <w:tc>
          <w:tcPr>
            <w:tcW w:w="3873" w:type="dxa"/>
            <w:tcBorders>
              <w:top w:val="single" w:sz="4" w:space="0" w:color="auto"/>
              <w:left w:val="single" w:sz="4" w:space="0" w:color="auto"/>
              <w:bottom w:val="single" w:sz="4" w:space="0" w:color="auto"/>
              <w:right w:val="single" w:sz="4" w:space="0" w:color="auto"/>
            </w:tcBorders>
            <w:shd w:val="clear" w:color="auto" w:fill="FFFFFF"/>
          </w:tcPr>
          <w:p w:rsidR="00205E05" w:rsidRPr="003D6A7B" w:rsidRDefault="00205E05" w:rsidP="00FC1CF7">
            <w:pPr>
              <w:pStyle w:val="24"/>
              <w:shd w:val="clear" w:color="auto" w:fill="auto"/>
              <w:spacing w:before="0" w:line="280" w:lineRule="exact"/>
              <w:jc w:val="center"/>
            </w:pPr>
            <w:r w:rsidRPr="003D6A7B">
              <w:t>- отбой</w:t>
            </w:r>
          </w:p>
        </w:tc>
      </w:tr>
    </w:tbl>
    <w:p w:rsidR="003D6A7B" w:rsidRDefault="003D6A7B" w:rsidP="0070298F">
      <w:pPr>
        <w:pStyle w:val="12"/>
        <w:keepNext/>
        <w:keepLines/>
        <w:shd w:val="clear" w:color="auto" w:fill="auto"/>
        <w:spacing w:after="0" w:line="367" w:lineRule="exact"/>
        <w:rPr>
          <w:bCs w:val="0"/>
          <w:sz w:val="28"/>
          <w:szCs w:val="28"/>
        </w:rPr>
      </w:pPr>
      <w:bookmarkStart w:id="11" w:name="bookmark10"/>
    </w:p>
    <w:p w:rsidR="0070298F" w:rsidRPr="001A6248" w:rsidRDefault="0070298F" w:rsidP="001A6248">
      <w:pPr>
        <w:pStyle w:val="12"/>
        <w:keepNext/>
        <w:keepLines/>
        <w:shd w:val="clear" w:color="auto" w:fill="auto"/>
        <w:spacing w:after="0" w:line="367" w:lineRule="exact"/>
        <w:rPr>
          <w:bCs w:val="0"/>
          <w:sz w:val="28"/>
          <w:szCs w:val="28"/>
        </w:rPr>
      </w:pPr>
      <w:r w:rsidRPr="003D6A7B">
        <w:rPr>
          <w:bCs w:val="0"/>
          <w:sz w:val="28"/>
          <w:szCs w:val="28"/>
        </w:rPr>
        <w:t>Механизм реализации программы:</w:t>
      </w:r>
      <w:bookmarkEnd w:id="11"/>
    </w:p>
    <w:p w:rsidR="0070298F" w:rsidRPr="003D6A7B" w:rsidRDefault="0070298F" w:rsidP="0070298F">
      <w:pPr>
        <w:pStyle w:val="24"/>
        <w:shd w:val="clear" w:color="auto" w:fill="auto"/>
        <w:spacing w:before="0"/>
        <w:ind w:firstLine="760"/>
        <w:rPr>
          <w:sz w:val="28"/>
          <w:szCs w:val="28"/>
        </w:rPr>
      </w:pPr>
      <w:r w:rsidRPr="003D6A7B">
        <w:rPr>
          <w:sz w:val="28"/>
          <w:szCs w:val="28"/>
        </w:rPr>
        <w:t>Программа лагеря реализуется через организацию и проведение сюжетной игры: в раннем возрасте широкое распространение получают сюжетно-ролевые игры, часть из которых имеют профессионально-ориентированный характер. Дети играют, присваивая себе роли врача, продавцов, поваров и др. Положительное влияние на дальнейшее самоопределение имеют знания о труде взрослых и первоначальные трудовые пробы – выполнение несложных действий по уходу за растениями, изготовление несложных изделий, поделок и т.д. Результатом профессионально-ролевых игр, выполнение простейших видов труда, наблюдени</w:t>
      </w:r>
      <w:r w:rsidR="00D30418">
        <w:rPr>
          <w:sz w:val="28"/>
          <w:szCs w:val="28"/>
        </w:rPr>
        <w:t>е за трудом взрослых становится</w:t>
      </w:r>
      <w:r w:rsidRPr="003D6A7B">
        <w:rPr>
          <w:sz w:val="28"/>
          <w:szCs w:val="28"/>
        </w:rPr>
        <w:t xml:space="preserve"> </w:t>
      </w:r>
      <w:r w:rsidR="00D30418">
        <w:rPr>
          <w:sz w:val="28"/>
          <w:szCs w:val="28"/>
        </w:rPr>
        <w:t>«</w:t>
      </w:r>
      <w:r w:rsidRPr="003D6A7B">
        <w:rPr>
          <w:sz w:val="28"/>
          <w:szCs w:val="28"/>
        </w:rPr>
        <w:t>самоопределение» младших школьников на основе различения видов труда и сравнения разных профессий. Осознание ребёнком своих способностей и возможностей на базе полученного опыта игровой и трудовой деятельности приводит к формированию представлений о желаемой профессии. Такая деятельность способствует развитию воображения детей как воссоздающего, так и продуктивного (творческого) характера. На основе этой способности происходит обогащение представления о содержании различных видов труда, формируется умение понимать условность отдельных событий, воображать себя в определенной профессии. У ребёнка появляются профессионально окрашенные фантазии, которые окажут в будущем большое влияние на профессиональное самоопределение личности.</w:t>
      </w:r>
    </w:p>
    <w:p w:rsidR="0070298F" w:rsidRPr="003D6A7B" w:rsidRDefault="0070298F" w:rsidP="003D6A7B">
      <w:pPr>
        <w:pStyle w:val="52"/>
        <w:shd w:val="clear" w:color="auto" w:fill="auto"/>
        <w:spacing w:before="0" w:after="0" w:line="367" w:lineRule="exact"/>
        <w:ind w:left="2127" w:hanging="1134"/>
        <w:jc w:val="center"/>
      </w:pPr>
      <w:r w:rsidRPr="003D6A7B">
        <w:rPr>
          <w:b w:val="0"/>
          <w:bCs w:val="0"/>
        </w:rPr>
        <w:t>Игровая линия:</w:t>
      </w:r>
    </w:p>
    <w:p w:rsidR="0070298F" w:rsidRPr="003D6A7B" w:rsidRDefault="0070298F" w:rsidP="0070298F">
      <w:pPr>
        <w:pStyle w:val="24"/>
        <w:shd w:val="clear" w:color="auto" w:fill="auto"/>
        <w:spacing w:before="0"/>
        <w:ind w:firstLine="760"/>
        <w:rPr>
          <w:sz w:val="28"/>
          <w:szCs w:val="28"/>
        </w:rPr>
      </w:pPr>
      <w:r w:rsidRPr="003D6A7B">
        <w:rPr>
          <w:sz w:val="28"/>
          <w:szCs w:val="28"/>
        </w:rPr>
        <w:t>Погружение в игру осуществляется с момента начала смены. По замыслу игры с первого дня жители лагеря отправляются в путешествие «Страну профессий». В соответствии с сюжетом игры создается карта страны, на которой будут отмечены города, где проживают люди той или иной специальности:</w:t>
      </w:r>
    </w:p>
    <w:p w:rsidR="0070298F" w:rsidRPr="003D6A7B" w:rsidRDefault="0070298F" w:rsidP="00B95414">
      <w:pPr>
        <w:pStyle w:val="24"/>
        <w:numPr>
          <w:ilvl w:val="0"/>
          <w:numId w:val="54"/>
        </w:numPr>
        <w:shd w:val="clear" w:color="auto" w:fill="auto"/>
        <w:tabs>
          <w:tab w:val="left" w:pos="2196"/>
        </w:tabs>
        <w:spacing w:before="0" w:line="367" w:lineRule="exact"/>
        <w:ind w:left="1980"/>
        <w:rPr>
          <w:sz w:val="28"/>
          <w:szCs w:val="28"/>
        </w:rPr>
      </w:pPr>
      <w:r w:rsidRPr="003D6A7B">
        <w:rPr>
          <w:sz w:val="28"/>
          <w:szCs w:val="28"/>
        </w:rPr>
        <w:t>Город строителей.</w:t>
      </w:r>
    </w:p>
    <w:p w:rsidR="0070298F" w:rsidRPr="003D6A7B" w:rsidRDefault="009F0E0C" w:rsidP="00B95414">
      <w:pPr>
        <w:pStyle w:val="24"/>
        <w:numPr>
          <w:ilvl w:val="0"/>
          <w:numId w:val="54"/>
        </w:numPr>
        <w:shd w:val="clear" w:color="auto" w:fill="auto"/>
        <w:tabs>
          <w:tab w:val="left" w:pos="2196"/>
        </w:tabs>
        <w:spacing w:before="0" w:line="367" w:lineRule="exact"/>
        <w:ind w:left="1980"/>
        <w:rPr>
          <w:sz w:val="28"/>
          <w:szCs w:val="28"/>
        </w:rPr>
      </w:pPr>
      <w:r>
        <w:rPr>
          <w:sz w:val="28"/>
          <w:szCs w:val="28"/>
        </w:rPr>
        <w:t>Г</w:t>
      </w:r>
      <w:r w:rsidR="0070298F" w:rsidRPr="003D6A7B">
        <w:rPr>
          <w:sz w:val="28"/>
          <w:szCs w:val="28"/>
        </w:rPr>
        <w:t>ород служителей культуры и искусства.</w:t>
      </w:r>
    </w:p>
    <w:p w:rsidR="0070298F" w:rsidRPr="003D6A7B" w:rsidRDefault="0070298F" w:rsidP="00B95414">
      <w:pPr>
        <w:pStyle w:val="24"/>
        <w:numPr>
          <w:ilvl w:val="0"/>
          <w:numId w:val="54"/>
        </w:numPr>
        <w:shd w:val="clear" w:color="auto" w:fill="auto"/>
        <w:tabs>
          <w:tab w:val="left" w:pos="2196"/>
        </w:tabs>
        <w:spacing w:before="0" w:line="367" w:lineRule="exact"/>
        <w:ind w:left="1980"/>
        <w:rPr>
          <w:sz w:val="28"/>
          <w:szCs w:val="28"/>
        </w:rPr>
      </w:pPr>
      <w:r w:rsidRPr="003D6A7B">
        <w:rPr>
          <w:sz w:val="28"/>
          <w:szCs w:val="28"/>
        </w:rPr>
        <w:t>Город специалистов средств массовой информации и т.д.</w:t>
      </w:r>
    </w:p>
    <w:p w:rsidR="0070298F" w:rsidRPr="003D6A7B" w:rsidRDefault="0070298F" w:rsidP="009F0E0C">
      <w:pPr>
        <w:pStyle w:val="24"/>
        <w:shd w:val="clear" w:color="auto" w:fill="auto"/>
        <w:spacing w:before="0"/>
        <w:ind w:firstLine="708"/>
        <w:rPr>
          <w:sz w:val="28"/>
          <w:szCs w:val="28"/>
        </w:rPr>
      </w:pPr>
      <w:r w:rsidRPr="003D6A7B">
        <w:rPr>
          <w:sz w:val="28"/>
          <w:szCs w:val="28"/>
        </w:rPr>
        <w:t xml:space="preserve">Название города выбирает </w:t>
      </w:r>
      <w:r w:rsidR="009F0E0C">
        <w:rPr>
          <w:sz w:val="28"/>
          <w:szCs w:val="28"/>
        </w:rPr>
        <w:t xml:space="preserve">отряд самостоятельно, по желанию </w:t>
      </w:r>
      <w:r w:rsidRPr="003D6A7B">
        <w:rPr>
          <w:sz w:val="28"/>
          <w:szCs w:val="28"/>
        </w:rPr>
        <w:t>воспитанников.</w:t>
      </w:r>
    </w:p>
    <w:p w:rsidR="0070298F" w:rsidRPr="003D6A7B" w:rsidRDefault="0070298F" w:rsidP="0070298F">
      <w:pPr>
        <w:pStyle w:val="24"/>
        <w:shd w:val="clear" w:color="auto" w:fill="auto"/>
        <w:spacing w:before="0"/>
        <w:ind w:firstLine="760"/>
        <w:rPr>
          <w:sz w:val="28"/>
          <w:szCs w:val="28"/>
        </w:rPr>
      </w:pPr>
      <w:r w:rsidRPr="003D6A7B">
        <w:rPr>
          <w:sz w:val="28"/>
          <w:szCs w:val="28"/>
        </w:rPr>
        <w:t xml:space="preserve">В ходе игры воспитанники лагеря становятся жителями «Страны мастеров», участвуя </w:t>
      </w:r>
      <w:r w:rsidR="00CB1105">
        <w:rPr>
          <w:sz w:val="28"/>
          <w:szCs w:val="28"/>
        </w:rPr>
        <w:t xml:space="preserve"> в </w:t>
      </w:r>
      <w:r w:rsidRPr="003D6A7B">
        <w:rPr>
          <w:sz w:val="28"/>
          <w:szCs w:val="28"/>
        </w:rPr>
        <w:t>профориентационных мероприятиях, конкурсах, соревнованиях, экскурсиях овладевая навыками выполнения той или иной практической деятельности и получая за это звания «Подмастерье», а затем и «Мастер».</w:t>
      </w:r>
    </w:p>
    <w:p w:rsidR="0070298F" w:rsidRPr="003D6A7B" w:rsidRDefault="0070298F" w:rsidP="0070298F">
      <w:pPr>
        <w:pStyle w:val="24"/>
        <w:shd w:val="clear" w:color="auto" w:fill="auto"/>
        <w:spacing w:before="0"/>
        <w:ind w:left="500"/>
        <w:jc w:val="left"/>
        <w:rPr>
          <w:sz w:val="28"/>
          <w:szCs w:val="28"/>
        </w:rPr>
      </w:pPr>
      <w:r w:rsidRPr="003D6A7B">
        <w:rPr>
          <w:sz w:val="28"/>
          <w:szCs w:val="28"/>
        </w:rPr>
        <w:t>В лагере установлены меры поощрения:</w:t>
      </w:r>
    </w:p>
    <w:p w:rsidR="0070298F" w:rsidRPr="003D6A7B" w:rsidRDefault="0070298F" w:rsidP="00B95414">
      <w:pPr>
        <w:pStyle w:val="24"/>
        <w:numPr>
          <w:ilvl w:val="0"/>
          <w:numId w:val="55"/>
        </w:numPr>
        <w:shd w:val="clear" w:color="auto" w:fill="auto"/>
        <w:spacing w:before="0"/>
        <w:jc w:val="left"/>
        <w:rPr>
          <w:sz w:val="28"/>
          <w:szCs w:val="28"/>
        </w:rPr>
      </w:pPr>
      <w:r w:rsidRPr="003D6A7B">
        <w:rPr>
          <w:sz w:val="28"/>
          <w:szCs w:val="28"/>
        </w:rPr>
        <w:t>поднятие и опускание флага РФ;</w:t>
      </w:r>
    </w:p>
    <w:p w:rsidR="0070298F" w:rsidRPr="003D6A7B" w:rsidRDefault="0070298F" w:rsidP="00D30418">
      <w:pPr>
        <w:pStyle w:val="24"/>
        <w:numPr>
          <w:ilvl w:val="0"/>
          <w:numId w:val="55"/>
        </w:numPr>
        <w:shd w:val="clear" w:color="auto" w:fill="auto"/>
        <w:spacing w:before="0"/>
        <w:rPr>
          <w:sz w:val="28"/>
          <w:szCs w:val="28"/>
        </w:rPr>
      </w:pPr>
      <w:r w:rsidRPr="003D6A7B">
        <w:rPr>
          <w:sz w:val="28"/>
          <w:szCs w:val="28"/>
        </w:rPr>
        <w:t>вручение дипломов, отличительных знаков, орденов, почётных грамот; награждение по номинациям;</w:t>
      </w:r>
    </w:p>
    <w:p w:rsidR="0070298F" w:rsidRPr="003D6A7B" w:rsidRDefault="0070298F" w:rsidP="00B95414">
      <w:pPr>
        <w:pStyle w:val="24"/>
        <w:numPr>
          <w:ilvl w:val="0"/>
          <w:numId w:val="55"/>
        </w:numPr>
        <w:shd w:val="clear" w:color="auto" w:fill="auto"/>
        <w:spacing w:before="0"/>
        <w:jc w:val="left"/>
        <w:rPr>
          <w:sz w:val="28"/>
          <w:szCs w:val="28"/>
        </w:rPr>
      </w:pPr>
      <w:r w:rsidRPr="003D6A7B">
        <w:rPr>
          <w:sz w:val="28"/>
          <w:szCs w:val="28"/>
        </w:rPr>
        <w:t>награждение «сладкими призами»;</w:t>
      </w:r>
    </w:p>
    <w:p w:rsidR="0070298F" w:rsidRPr="003D6A7B" w:rsidRDefault="0070298F" w:rsidP="00B95414">
      <w:pPr>
        <w:pStyle w:val="24"/>
        <w:numPr>
          <w:ilvl w:val="0"/>
          <w:numId w:val="55"/>
        </w:numPr>
        <w:shd w:val="clear" w:color="auto" w:fill="auto"/>
        <w:spacing w:before="0"/>
        <w:jc w:val="left"/>
        <w:rPr>
          <w:sz w:val="28"/>
          <w:szCs w:val="28"/>
        </w:rPr>
      </w:pPr>
      <w:r w:rsidRPr="003D6A7B">
        <w:rPr>
          <w:sz w:val="28"/>
          <w:szCs w:val="28"/>
        </w:rPr>
        <w:t>вручение подарков всем воспитанникам лагеря на закрытии лагерной смены.</w:t>
      </w:r>
    </w:p>
    <w:p w:rsidR="0070298F" w:rsidRPr="003D6A7B" w:rsidRDefault="0070298F" w:rsidP="0070298F">
      <w:pPr>
        <w:pStyle w:val="24"/>
        <w:shd w:val="clear" w:color="auto" w:fill="auto"/>
        <w:spacing w:before="0"/>
        <w:ind w:left="1220"/>
        <w:jc w:val="left"/>
        <w:rPr>
          <w:sz w:val="28"/>
          <w:szCs w:val="28"/>
        </w:rPr>
      </w:pPr>
    </w:p>
    <w:p w:rsidR="0070298F" w:rsidRPr="003D6A7B" w:rsidRDefault="0070298F" w:rsidP="0070298F">
      <w:pPr>
        <w:pStyle w:val="12"/>
        <w:keepNext/>
        <w:keepLines/>
        <w:shd w:val="clear" w:color="auto" w:fill="auto"/>
        <w:spacing w:after="44" w:line="280" w:lineRule="exact"/>
        <w:ind w:left="2880"/>
        <w:jc w:val="left"/>
        <w:rPr>
          <w:sz w:val="28"/>
          <w:szCs w:val="28"/>
        </w:rPr>
      </w:pPr>
      <w:bookmarkStart w:id="12" w:name="bookmark11"/>
      <w:r w:rsidRPr="003D6A7B">
        <w:rPr>
          <w:bCs w:val="0"/>
          <w:sz w:val="28"/>
          <w:szCs w:val="28"/>
        </w:rPr>
        <w:t>Ожидаемые результаты программы:</w:t>
      </w:r>
      <w:bookmarkEnd w:id="12"/>
    </w:p>
    <w:p w:rsidR="0070298F" w:rsidRPr="003D6A7B" w:rsidRDefault="0070298F" w:rsidP="00B95414">
      <w:pPr>
        <w:pStyle w:val="24"/>
        <w:numPr>
          <w:ilvl w:val="0"/>
          <w:numId w:val="56"/>
        </w:numPr>
        <w:shd w:val="clear" w:color="auto" w:fill="auto"/>
        <w:tabs>
          <w:tab w:val="left" w:pos="331"/>
        </w:tabs>
        <w:spacing w:before="0" w:line="240" w:lineRule="auto"/>
        <w:rPr>
          <w:sz w:val="28"/>
          <w:szCs w:val="28"/>
        </w:rPr>
      </w:pPr>
      <w:r w:rsidRPr="003D6A7B">
        <w:rPr>
          <w:sz w:val="28"/>
          <w:szCs w:val="28"/>
        </w:rPr>
        <w:t>заня</w:t>
      </w:r>
      <w:r w:rsidR="00174308">
        <w:rPr>
          <w:sz w:val="28"/>
          <w:szCs w:val="28"/>
        </w:rPr>
        <w:t>тость школьников в летнее время;</w:t>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 xml:space="preserve">укрепление здоровья детей и подростков </w:t>
      </w:r>
      <w:r w:rsidR="004419AA">
        <w:rPr>
          <w:sz w:val="28"/>
          <w:szCs w:val="28"/>
        </w:rPr>
        <w:t>в период летнего отдыха посредством</w:t>
      </w:r>
      <w:r w:rsidRPr="003D6A7B">
        <w:rPr>
          <w:sz w:val="28"/>
          <w:szCs w:val="28"/>
        </w:rPr>
        <w:t xml:space="preserve"> спортивно-оздорови</w:t>
      </w:r>
      <w:r w:rsidR="004419AA">
        <w:rPr>
          <w:sz w:val="28"/>
          <w:szCs w:val="28"/>
        </w:rPr>
        <w:t>тельных мероприятий</w:t>
      </w:r>
      <w:r w:rsidR="00174308">
        <w:rPr>
          <w:sz w:val="28"/>
          <w:szCs w:val="28"/>
        </w:rPr>
        <w:t>;</w:t>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информированность школьников о мире профессий, о практических умениях специалистов определенных профессий и специальностей</w:t>
      </w:r>
      <w:r w:rsidR="00174308">
        <w:rPr>
          <w:sz w:val="28"/>
          <w:szCs w:val="28"/>
        </w:rPr>
        <w:t>;</w:t>
      </w:r>
    </w:p>
    <w:p w:rsidR="0070298F" w:rsidRPr="00CD5523" w:rsidRDefault="0070298F" w:rsidP="00174308">
      <w:pPr>
        <w:pStyle w:val="24"/>
        <w:numPr>
          <w:ilvl w:val="0"/>
          <w:numId w:val="56"/>
        </w:numPr>
        <w:shd w:val="clear" w:color="auto" w:fill="auto"/>
        <w:tabs>
          <w:tab w:val="left" w:pos="333"/>
        </w:tabs>
        <w:spacing w:before="0" w:line="240" w:lineRule="auto"/>
        <w:rPr>
          <w:sz w:val="28"/>
          <w:szCs w:val="28"/>
        </w:rPr>
      </w:pPr>
      <w:r w:rsidRPr="003D6A7B">
        <w:rPr>
          <w:sz w:val="28"/>
          <w:szCs w:val="28"/>
        </w:rPr>
        <w:t>приобретение определенного элементарного опыта профессиональных</w:t>
      </w:r>
      <w:r w:rsidR="00CD5523">
        <w:rPr>
          <w:sz w:val="28"/>
          <w:szCs w:val="28"/>
        </w:rPr>
        <w:t xml:space="preserve"> </w:t>
      </w:r>
      <w:r w:rsidRPr="00CD5523">
        <w:rPr>
          <w:sz w:val="28"/>
          <w:szCs w:val="28"/>
        </w:rPr>
        <w:t xml:space="preserve">действий в рамках познавательных игр и мероприятий, занятий </w:t>
      </w:r>
      <w:r w:rsidR="00CD5523">
        <w:rPr>
          <w:sz w:val="28"/>
          <w:szCs w:val="28"/>
        </w:rPr>
        <w:t>и мастер-классов</w:t>
      </w:r>
      <w:r w:rsidR="00174308" w:rsidRPr="00CD5523">
        <w:rPr>
          <w:sz w:val="28"/>
          <w:szCs w:val="28"/>
        </w:rPr>
        <w:t>;</w:t>
      </w:r>
      <w:r w:rsidR="00174308" w:rsidRPr="00CD5523">
        <w:rPr>
          <w:sz w:val="28"/>
          <w:szCs w:val="28"/>
        </w:rPr>
        <w:tab/>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формирование навыков безопасного поведения для себя и окружающих, ориентация воспит</w:t>
      </w:r>
      <w:r w:rsidR="00174308">
        <w:rPr>
          <w:sz w:val="28"/>
          <w:szCs w:val="28"/>
        </w:rPr>
        <w:t>анников на здоровый образ жизни;</w:t>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приобретение новых знаний о родном крае, формирование бережного</w:t>
      </w:r>
      <w:r w:rsidR="00174308">
        <w:rPr>
          <w:sz w:val="28"/>
          <w:szCs w:val="28"/>
        </w:rPr>
        <w:t xml:space="preserve"> отношения к своей малой </w:t>
      </w:r>
      <w:r w:rsidR="00CD5523">
        <w:rPr>
          <w:sz w:val="28"/>
          <w:szCs w:val="28"/>
        </w:rPr>
        <w:t>родине</w:t>
      </w:r>
      <w:r w:rsidR="00174308">
        <w:rPr>
          <w:sz w:val="28"/>
          <w:szCs w:val="28"/>
        </w:rPr>
        <w:t>;</w:t>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успешность детей в различных мероприятиях повысит социальную активность, даст уверенность в своих силах и талантах, повысит творческую активность детей путем вовлечения их в социально-значимую деятельность, активизирует лидерские и организаторские качества, будут развиты творческие способности, навыки сотрудничества и взаимодействия, детская самос</w:t>
      </w:r>
      <w:r w:rsidR="00174308">
        <w:rPr>
          <w:sz w:val="28"/>
          <w:szCs w:val="28"/>
        </w:rPr>
        <w:t>тоятельность и самодеятельность;</w:t>
      </w:r>
    </w:p>
    <w:p w:rsidR="0070298F" w:rsidRPr="003D6A7B" w:rsidRDefault="0070298F" w:rsidP="00B95414">
      <w:pPr>
        <w:pStyle w:val="24"/>
        <w:numPr>
          <w:ilvl w:val="0"/>
          <w:numId w:val="56"/>
        </w:numPr>
        <w:shd w:val="clear" w:color="auto" w:fill="auto"/>
        <w:tabs>
          <w:tab w:val="left" w:pos="333"/>
        </w:tabs>
        <w:spacing w:before="0" w:line="240" w:lineRule="auto"/>
        <w:rPr>
          <w:sz w:val="28"/>
          <w:szCs w:val="28"/>
        </w:rPr>
      </w:pPr>
      <w:r w:rsidRPr="003D6A7B">
        <w:rPr>
          <w:sz w:val="28"/>
          <w:szCs w:val="28"/>
        </w:rPr>
        <w:t>получение положительного эмоционального заряда в целом от летнего отдыха.</w:t>
      </w:r>
    </w:p>
    <w:p w:rsidR="0070298F" w:rsidRDefault="0070298F" w:rsidP="0070298F">
      <w:pPr>
        <w:pStyle w:val="24"/>
        <w:shd w:val="clear" w:color="auto" w:fill="auto"/>
        <w:tabs>
          <w:tab w:val="left" w:pos="333"/>
        </w:tabs>
        <w:spacing w:before="0" w:line="240" w:lineRule="auto"/>
        <w:ind w:left="360"/>
        <w:rPr>
          <w:sz w:val="28"/>
          <w:szCs w:val="28"/>
        </w:rPr>
      </w:pPr>
      <w:r w:rsidRPr="003D6A7B">
        <w:rPr>
          <w:sz w:val="28"/>
          <w:szCs w:val="28"/>
        </w:rPr>
        <w:t>Предполагается, что время, проведенное в лагере, не пройдет бесследно ни для взрослых, ни для детей, и на следующий год они с удовольствием будут участвовать в работе лагеря.</w:t>
      </w:r>
    </w:p>
    <w:p w:rsidR="000134C4" w:rsidRPr="003D6A7B" w:rsidRDefault="000134C4" w:rsidP="0070298F">
      <w:pPr>
        <w:pStyle w:val="24"/>
        <w:shd w:val="clear" w:color="auto" w:fill="auto"/>
        <w:tabs>
          <w:tab w:val="left" w:pos="333"/>
        </w:tabs>
        <w:spacing w:before="0" w:line="240" w:lineRule="auto"/>
        <w:ind w:left="360"/>
        <w:rPr>
          <w:sz w:val="28"/>
          <w:szCs w:val="28"/>
        </w:rPr>
      </w:pPr>
    </w:p>
    <w:p w:rsidR="0070298F" w:rsidRPr="000134C4" w:rsidRDefault="0070298F" w:rsidP="0070298F">
      <w:pPr>
        <w:pStyle w:val="52"/>
        <w:shd w:val="clear" w:color="auto" w:fill="auto"/>
        <w:spacing w:before="0" w:after="0" w:line="382" w:lineRule="exact"/>
        <w:ind w:left="20" w:firstLine="0"/>
        <w:jc w:val="center"/>
      </w:pPr>
      <w:r w:rsidRPr="000134C4">
        <w:rPr>
          <w:bCs w:val="0"/>
        </w:rPr>
        <w:t>Виды диагностики:</w:t>
      </w:r>
    </w:p>
    <w:p w:rsidR="0070298F" w:rsidRPr="003D6A7B" w:rsidRDefault="0070298F" w:rsidP="00B95414">
      <w:pPr>
        <w:pStyle w:val="24"/>
        <w:numPr>
          <w:ilvl w:val="0"/>
          <w:numId w:val="57"/>
        </w:numPr>
        <w:shd w:val="clear" w:color="auto" w:fill="auto"/>
        <w:tabs>
          <w:tab w:val="left" w:pos="333"/>
        </w:tabs>
        <w:spacing w:before="0" w:line="240" w:lineRule="auto"/>
        <w:ind w:left="720" w:hanging="360"/>
        <w:rPr>
          <w:sz w:val="28"/>
          <w:szCs w:val="28"/>
        </w:rPr>
      </w:pPr>
      <w:r w:rsidRPr="003D6A7B">
        <w:rPr>
          <w:sz w:val="28"/>
          <w:szCs w:val="28"/>
        </w:rPr>
        <w:t>индиви</w:t>
      </w:r>
      <w:r w:rsidR="00174308">
        <w:rPr>
          <w:sz w:val="28"/>
          <w:szCs w:val="28"/>
        </w:rPr>
        <w:t>дуальные беседы, опросы, анкеты;</w:t>
      </w:r>
    </w:p>
    <w:p w:rsidR="0070298F" w:rsidRPr="003D6A7B" w:rsidRDefault="0070298F" w:rsidP="00B95414">
      <w:pPr>
        <w:pStyle w:val="24"/>
        <w:numPr>
          <w:ilvl w:val="0"/>
          <w:numId w:val="57"/>
        </w:numPr>
        <w:shd w:val="clear" w:color="auto" w:fill="auto"/>
        <w:tabs>
          <w:tab w:val="left" w:pos="333"/>
        </w:tabs>
        <w:spacing w:before="0" w:line="240" w:lineRule="auto"/>
        <w:ind w:left="720" w:hanging="360"/>
        <w:rPr>
          <w:sz w:val="28"/>
          <w:szCs w:val="28"/>
        </w:rPr>
      </w:pPr>
      <w:r w:rsidRPr="003D6A7B">
        <w:rPr>
          <w:sz w:val="28"/>
          <w:szCs w:val="28"/>
        </w:rPr>
        <w:t>и</w:t>
      </w:r>
      <w:r w:rsidR="00C02348">
        <w:rPr>
          <w:sz w:val="28"/>
          <w:szCs w:val="28"/>
        </w:rPr>
        <w:t>ндивидуальная карта осмотра ребё</w:t>
      </w:r>
      <w:r w:rsidRPr="003D6A7B">
        <w:rPr>
          <w:sz w:val="28"/>
          <w:szCs w:val="28"/>
        </w:rPr>
        <w:t>нка с указанием результатов медицинских осмотров,</w:t>
      </w:r>
      <w:r w:rsidR="00174308">
        <w:rPr>
          <w:sz w:val="28"/>
          <w:szCs w:val="28"/>
        </w:rPr>
        <w:t xml:space="preserve"> сдачи нормативов;</w:t>
      </w:r>
    </w:p>
    <w:p w:rsidR="0070298F" w:rsidRPr="003D6A7B" w:rsidRDefault="0070298F" w:rsidP="00B95414">
      <w:pPr>
        <w:pStyle w:val="24"/>
        <w:numPr>
          <w:ilvl w:val="0"/>
          <w:numId w:val="57"/>
        </w:numPr>
        <w:shd w:val="clear" w:color="auto" w:fill="auto"/>
        <w:tabs>
          <w:tab w:val="left" w:pos="333"/>
        </w:tabs>
        <w:spacing w:before="0" w:after="32" w:line="240" w:lineRule="auto"/>
        <w:ind w:left="720" w:hanging="360"/>
        <w:rPr>
          <w:sz w:val="28"/>
          <w:szCs w:val="28"/>
        </w:rPr>
      </w:pPr>
      <w:r w:rsidRPr="003D6A7B">
        <w:rPr>
          <w:sz w:val="28"/>
          <w:szCs w:val="28"/>
        </w:rPr>
        <w:t>сдача нор</w:t>
      </w:r>
      <w:r w:rsidR="00174308">
        <w:rPr>
          <w:sz w:val="28"/>
          <w:szCs w:val="28"/>
        </w:rPr>
        <w:t>мативов, соревнования, эстафеты.</w:t>
      </w:r>
    </w:p>
    <w:p w:rsidR="00174308" w:rsidRDefault="0070298F" w:rsidP="003D6A7B">
      <w:pPr>
        <w:spacing w:after="0" w:line="240" w:lineRule="auto"/>
        <w:ind w:firstLine="708"/>
        <w:jc w:val="both"/>
        <w:rPr>
          <w:rFonts w:ascii="Times New Roman" w:hAnsi="Times New Roman"/>
          <w:sz w:val="28"/>
          <w:szCs w:val="28"/>
        </w:rPr>
      </w:pPr>
      <w:r w:rsidRPr="003D6A7B">
        <w:rPr>
          <w:rFonts w:ascii="Times New Roman" w:hAnsi="Times New Roman"/>
          <w:sz w:val="28"/>
          <w:szCs w:val="28"/>
        </w:rPr>
        <w:t xml:space="preserve">«Дерево настроения» (ежедневная рефлексия дня). </w:t>
      </w:r>
    </w:p>
    <w:p w:rsidR="001C2601" w:rsidRDefault="0070298F" w:rsidP="003D6A7B">
      <w:pPr>
        <w:spacing w:after="0" w:line="240" w:lineRule="auto"/>
        <w:ind w:firstLine="708"/>
        <w:jc w:val="both"/>
        <w:rPr>
          <w:rFonts w:ascii="Times New Roman" w:hAnsi="Times New Roman"/>
          <w:sz w:val="28"/>
          <w:szCs w:val="28"/>
        </w:rPr>
      </w:pPr>
      <w:r w:rsidRPr="003D6A7B">
        <w:rPr>
          <w:rFonts w:ascii="Times New Roman" w:hAnsi="Times New Roman"/>
          <w:sz w:val="28"/>
          <w:szCs w:val="28"/>
        </w:rPr>
        <w:t>Можно использовать цветопись. Уходя из лагеря</w:t>
      </w:r>
      <w:r w:rsidR="00174308">
        <w:rPr>
          <w:rFonts w:ascii="Times New Roman" w:hAnsi="Times New Roman"/>
          <w:sz w:val="28"/>
          <w:szCs w:val="28"/>
        </w:rPr>
        <w:t>, дети рисуют на березе – символе</w:t>
      </w:r>
      <w:r w:rsidRPr="003D6A7B">
        <w:rPr>
          <w:rFonts w:ascii="Times New Roman" w:hAnsi="Times New Roman"/>
          <w:sz w:val="28"/>
          <w:szCs w:val="28"/>
        </w:rPr>
        <w:t xml:space="preserve"> России листочек различным цветом. </w:t>
      </w:r>
    </w:p>
    <w:p w:rsidR="00682B22" w:rsidRPr="003D6A7B" w:rsidRDefault="0070298F" w:rsidP="004E6334">
      <w:pPr>
        <w:spacing w:after="0" w:line="240" w:lineRule="auto"/>
        <w:ind w:firstLine="708"/>
        <w:jc w:val="both"/>
        <w:rPr>
          <w:rFonts w:ascii="Times New Roman" w:hAnsi="Times New Roman"/>
          <w:sz w:val="28"/>
          <w:szCs w:val="28"/>
        </w:rPr>
      </w:pPr>
      <w:r w:rsidRPr="003D6A7B">
        <w:rPr>
          <w:rFonts w:ascii="Times New Roman" w:hAnsi="Times New Roman"/>
          <w:sz w:val="28"/>
          <w:szCs w:val="28"/>
        </w:rPr>
        <w:t>Цветопись настроения: Зеленый – восторг, радость,</w:t>
      </w:r>
      <w:r w:rsidR="00174308">
        <w:rPr>
          <w:rFonts w:ascii="Times New Roman" w:hAnsi="Times New Roman"/>
          <w:sz w:val="28"/>
          <w:szCs w:val="28"/>
        </w:rPr>
        <w:t xml:space="preserve"> день прошел на «Ура!», жёлтый –</w:t>
      </w:r>
      <w:r w:rsidRPr="003D6A7B">
        <w:rPr>
          <w:rFonts w:ascii="Times New Roman" w:hAnsi="Times New Roman"/>
          <w:sz w:val="28"/>
          <w:szCs w:val="28"/>
        </w:rPr>
        <w:t xml:space="preserve"> спокойствие, светлое настроение, красный – грусть, неуверенность, унылое настроение. Преобладающий цвет листка дня приклеивается на основное «Дерево настроения». Такое дерево помогает создавать комфортное настроения каждому ребёнку и определять его характер.</w:t>
      </w:r>
    </w:p>
    <w:p w:rsidR="000134C4" w:rsidRDefault="000134C4" w:rsidP="00682B22">
      <w:pPr>
        <w:spacing w:after="0" w:line="240" w:lineRule="auto"/>
        <w:ind w:firstLine="708"/>
        <w:jc w:val="center"/>
        <w:rPr>
          <w:rFonts w:ascii="Times New Roman" w:hAnsi="Times New Roman"/>
          <w:b/>
          <w:sz w:val="28"/>
          <w:szCs w:val="28"/>
        </w:rPr>
      </w:pPr>
    </w:p>
    <w:p w:rsidR="00682B22" w:rsidRPr="003D6A7B" w:rsidRDefault="00682B22" w:rsidP="00682B22">
      <w:pPr>
        <w:spacing w:after="0" w:line="240" w:lineRule="auto"/>
        <w:ind w:firstLine="708"/>
        <w:jc w:val="center"/>
        <w:rPr>
          <w:rFonts w:ascii="Times New Roman" w:hAnsi="Times New Roman"/>
          <w:b/>
          <w:sz w:val="28"/>
          <w:szCs w:val="28"/>
        </w:rPr>
      </w:pPr>
      <w:r w:rsidRPr="003D6A7B">
        <w:rPr>
          <w:rFonts w:ascii="Times New Roman" w:hAnsi="Times New Roman"/>
          <w:b/>
          <w:sz w:val="28"/>
          <w:szCs w:val="28"/>
        </w:rPr>
        <w:t>Календарный план работы</w:t>
      </w:r>
    </w:p>
    <w:p w:rsidR="00682B22" w:rsidRPr="003D6A7B" w:rsidRDefault="00682B22" w:rsidP="00682B22">
      <w:pPr>
        <w:spacing w:after="0" w:line="240" w:lineRule="auto"/>
        <w:ind w:firstLine="708"/>
        <w:jc w:val="center"/>
        <w:rPr>
          <w:rFonts w:ascii="Times New Roman" w:hAnsi="Times New Roman"/>
          <w:b/>
          <w:sz w:val="28"/>
          <w:szCs w:val="28"/>
        </w:rPr>
      </w:pPr>
      <w:r w:rsidRPr="003D6A7B">
        <w:rPr>
          <w:rFonts w:ascii="Times New Roman" w:hAnsi="Times New Roman"/>
          <w:b/>
          <w:sz w:val="28"/>
          <w:szCs w:val="28"/>
        </w:rPr>
        <w:t xml:space="preserve">  </w:t>
      </w:r>
      <w:r w:rsidRPr="003D6A7B">
        <w:rPr>
          <w:rFonts w:ascii="Times New Roman" w:hAnsi="Times New Roman"/>
          <w:b/>
          <w:sz w:val="28"/>
          <w:szCs w:val="28"/>
          <w:lang w:val="en-US"/>
        </w:rPr>
        <w:t>III</w:t>
      </w:r>
      <w:r w:rsidRPr="003D6A7B">
        <w:rPr>
          <w:rFonts w:ascii="Times New Roman" w:hAnsi="Times New Roman"/>
          <w:b/>
          <w:sz w:val="28"/>
          <w:szCs w:val="28"/>
        </w:rPr>
        <w:t xml:space="preserve"> смены МБУ ДОЛ им. Гагарина</w:t>
      </w:r>
    </w:p>
    <w:p w:rsidR="003D6A7B" w:rsidRPr="00AA7A57" w:rsidRDefault="003D6A7B" w:rsidP="00682B22">
      <w:pPr>
        <w:spacing w:after="0" w:line="240" w:lineRule="auto"/>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4820"/>
        <w:gridCol w:w="2232"/>
      </w:tblGrid>
      <w:tr w:rsidR="00682B22" w:rsidRPr="006F0E61" w:rsidTr="006F0E61">
        <w:tc>
          <w:tcPr>
            <w:tcW w:w="2518" w:type="dxa"/>
            <w:tcBorders>
              <w:bottom w:val="single" w:sz="6" w:space="0" w:color="808080"/>
            </w:tcBorders>
          </w:tcPr>
          <w:p w:rsidR="00682B22" w:rsidRPr="006F0E61" w:rsidRDefault="00682B22" w:rsidP="006F0E61">
            <w:pPr>
              <w:spacing w:after="0" w:line="240" w:lineRule="auto"/>
              <w:jc w:val="center"/>
              <w:rPr>
                <w:rFonts w:ascii="Times New Roman" w:hAnsi="Times New Roman"/>
                <w:b/>
                <w:bCs/>
                <w:i/>
                <w:iCs/>
                <w:sz w:val="26"/>
                <w:szCs w:val="26"/>
                <w:lang w:eastAsia="ru-RU"/>
              </w:rPr>
            </w:pPr>
            <w:r w:rsidRPr="006F0E61">
              <w:rPr>
                <w:rFonts w:ascii="Times New Roman" w:hAnsi="Times New Roman"/>
                <w:b/>
                <w:bCs/>
                <w:i/>
                <w:iCs/>
                <w:sz w:val="26"/>
                <w:szCs w:val="26"/>
                <w:lang w:eastAsia="ru-RU"/>
              </w:rPr>
              <w:t>Дата</w:t>
            </w:r>
          </w:p>
        </w:tc>
        <w:tc>
          <w:tcPr>
            <w:tcW w:w="4820" w:type="dxa"/>
            <w:tcBorders>
              <w:bottom w:val="single" w:sz="6" w:space="0" w:color="808080"/>
            </w:tcBorders>
          </w:tcPr>
          <w:p w:rsidR="00682B22" w:rsidRPr="006F0E61" w:rsidRDefault="00682B22" w:rsidP="00C02348">
            <w:pPr>
              <w:spacing w:after="0" w:line="240" w:lineRule="auto"/>
              <w:jc w:val="center"/>
              <w:rPr>
                <w:rFonts w:ascii="Times New Roman" w:hAnsi="Times New Roman"/>
                <w:b/>
                <w:bCs/>
                <w:i/>
                <w:iCs/>
                <w:sz w:val="26"/>
                <w:szCs w:val="26"/>
                <w:lang w:eastAsia="ru-RU"/>
              </w:rPr>
            </w:pPr>
            <w:r w:rsidRPr="006F0E61">
              <w:rPr>
                <w:rFonts w:ascii="Times New Roman" w:hAnsi="Times New Roman"/>
                <w:b/>
                <w:bCs/>
                <w:i/>
                <w:iCs/>
                <w:sz w:val="26"/>
                <w:szCs w:val="26"/>
                <w:lang w:eastAsia="ru-RU"/>
              </w:rPr>
              <w:t>Мероприятия</w:t>
            </w:r>
          </w:p>
          <w:p w:rsidR="00682B22" w:rsidRPr="006F0E61" w:rsidRDefault="00682B22" w:rsidP="00C02348">
            <w:pPr>
              <w:spacing w:after="0" w:line="240" w:lineRule="auto"/>
              <w:jc w:val="center"/>
              <w:rPr>
                <w:rFonts w:ascii="Times New Roman" w:hAnsi="Times New Roman"/>
                <w:b/>
                <w:bCs/>
                <w:i/>
                <w:iCs/>
                <w:sz w:val="26"/>
                <w:szCs w:val="26"/>
                <w:lang w:eastAsia="ru-RU"/>
              </w:rPr>
            </w:pPr>
          </w:p>
        </w:tc>
        <w:tc>
          <w:tcPr>
            <w:tcW w:w="2232" w:type="dxa"/>
            <w:tcBorders>
              <w:bottom w:val="single" w:sz="6" w:space="0" w:color="808080"/>
            </w:tcBorders>
          </w:tcPr>
          <w:p w:rsidR="00682B22" w:rsidRPr="006F0E61" w:rsidRDefault="00682B22" w:rsidP="006F0E61">
            <w:pPr>
              <w:spacing w:after="0" w:line="240" w:lineRule="auto"/>
              <w:jc w:val="center"/>
              <w:rPr>
                <w:rFonts w:ascii="Times New Roman" w:hAnsi="Times New Roman"/>
                <w:b/>
                <w:bCs/>
                <w:i/>
                <w:iCs/>
                <w:sz w:val="26"/>
                <w:szCs w:val="26"/>
                <w:lang w:eastAsia="ru-RU"/>
              </w:rPr>
            </w:pPr>
            <w:r w:rsidRPr="006F0E61">
              <w:rPr>
                <w:rFonts w:ascii="Times New Roman" w:hAnsi="Times New Roman"/>
                <w:b/>
                <w:bCs/>
                <w:i/>
                <w:iCs/>
                <w:sz w:val="26"/>
                <w:szCs w:val="26"/>
                <w:lang w:eastAsia="ru-RU"/>
              </w:rPr>
              <w:t>Ответственный</w:t>
            </w:r>
          </w:p>
        </w:tc>
      </w:tr>
      <w:tr w:rsidR="00AF18B5" w:rsidRPr="006F0E61" w:rsidTr="006F0E61">
        <w:tc>
          <w:tcPr>
            <w:tcW w:w="2518" w:type="dxa"/>
            <w:vMerge w:val="restart"/>
          </w:tcPr>
          <w:p w:rsidR="00AF18B5" w:rsidRPr="006F0E61" w:rsidRDefault="00AF18B5" w:rsidP="006F0E61">
            <w:pPr>
              <w:pStyle w:val="24"/>
              <w:shd w:val="clear" w:color="auto" w:fill="auto"/>
              <w:spacing w:before="0" w:line="320" w:lineRule="exact"/>
              <w:jc w:val="center"/>
              <w:rPr>
                <w:b/>
                <w:bCs/>
                <w:lang w:eastAsia="ru-RU"/>
              </w:rPr>
            </w:pPr>
            <w:r w:rsidRPr="006F0E61">
              <w:rPr>
                <w:rStyle w:val="26"/>
                <w:b w:val="0"/>
                <w:bCs w:val="0"/>
                <w:sz w:val="26"/>
                <w:szCs w:val="26"/>
              </w:rPr>
              <w:t>18.07</w:t>
            </w:r>
          </w:p>
          <w:p w:rsidR="00AF18B5" w:rsidRPr="006F0E61" w:rsidRDefault="00AF18B5" w:rsidP="006F0E61">
            <w:pPr>
              <w:spacing w:after="0" w:line="240" w:lineRule="auto"/>
              <w:jc w:val="center"/>
              <w:rPr>
                <w:rFonts w:ascii="Times New Roman" w:hAnsi="Times New Roman"/>
                <w:b/>
                <w:bCs/>
                <w:sz w:val="26"/>
                <w:szCs w:val="26"/>
                <w:lang w:eastAsia="ru-RU"/>
              </w:rPr>
            </w:pPr>
            <w:r w:rsidRPr="006F0E61">
              <w:rPr>
                <w:rStyle w:val="26"/>
                <w:rFonts w:eastAsia="Calibri"/>
                <w:b w:val="0"/>
                <w:bCs w:val="0"/>
                <w:sz w:val="26"/>
                <w:szCs w:val="26"/>
              </w:rPr>
              <w:t>«Здравствуй</w:t>
            </w:r>
            <w:r w:rsidR="00CD5523">
              <w:rPr>
                <w:rStyle w:val="26"/>
                <w:rFonts w:eastAsia="Calibri"/>
                <w:b w:val="0"/>
                <w:bCs w:val="0"/>
                <w:sz w:val="26"/>
                <w:szCs w:val="26"/>
              </w:rPr>
              <w:t>,</w:t>
            </w:r>
            <w:r w:rsidRPr="006F0E61">
              <w:rPr>
                <w:rStyle w:val="26"/>
                <w:rFonts w:eastAsia="Calibri"/>
                <w:b w:val="0"/>
                <w:bCs w:val="0"/>
                <w:sz w:val="26"/>
                <w:szCs w:val="26"/>
              </w:rPr>
              <w:t xml:space="preserve"> </w:t>
            </w:r>
            <w:r w:rsidR="00CD5523" w:rsidRPr="00CD5523">
              <w:rPr>
                <w:rFonts w:ascii="Times New Roman" w:hAnsi="Times New Roman"/>
                <w:bCs/>
                <w:sz w:val="26"/>
                <w:szCs w:val="26"/>
                <w:lang w:eastAsia="ru-RU"/>
              </w:rPr>
              <w:t>это</w:t>
            </w:r>
            <w:r w:rsidRPr="006F0E61">
              <w:rPr>
                <w:rStyle w:val="26"/>
                <w:rFonts w:eastAsia="Calibri"/>
                <w:b w:val="0"/>
                <w:bCs w:val="0"/>
                <w:sz w:val="26"/>
                <w:szCs w:val="26"/>
              </w:rPr>
              <w:t xml:space="preserve"> Я!»</w:t>
            </w:r>
          </w:p>
        </w:tc>
        <w:tc>
          <w:tcPr>
            <w:tcW w:w="4820" w:type="dxa"/>
          </w:tcPr>
          <w:p w:rsidR="00AF18B5" w:rsidRPr="003D6A7B" w:rsidRDefault="00AF18B5" w:rsidP="00C02348">
            <w:pPr>
              <w:pStyle w:val="24"/>
              <w:shd w:val="clear" w:color="auto" w:fill="auto"/>
              <w:spacing w:before="0" w:line="240" w:lineRule="auto"/>
              <w:jc w:val="center"/>
              <w:rPr>
                <w:lang w:eastAsia="ru-RU"/>
              </w:rPr>
            </w:pPr>
            <w:r w:rsidRPr="006F0E61">
              <w:rPr>
                <w:lang w:eastAsia="ru-RU"/>
              </w:rPr>
              <w:t>Заезд воспитанников лагеря</w:t>
            </w:r>
          </w:p>
        </w:tc>
        <w:tc>
          <w:tcPr>
            <w:tcW w:w="2232" w:type="dxa"/>
            <w:vMerge w:val="restart"/>
          </w:tcPr>
          <w:p w:rsidR="00AF18B5" w:rsidRPr="003D6A7B" w:rsidRDefault="00AF18B5" w:rsidP="006F0E61">
            <w:pPr>
              <w:pStyle w:val="24"/>
              <w:shd w:val="clear" w:color="auto" w:fill="auto"/>
              <w:spacing w:before="0" w:line="317" w:lineRule="exact"/>
              <w:jc w:val="center"/>
              <w:rPr>
                <w:lang w:eastAsia="ru-RU"/>
              </w:rPr>
            </w:pPr>
            <w:r w:rsidRPr="006F0E61">
              <w:rPr>
                <w:lang w:eastAsia="ru-RU"/>
              </w:rPr>
              <w:t>Старший</w:t>
            </w:r>
          </w:p>
          <w:p w:rsidR="00AF18B5" w:rsidRPr="003D6A7B" w:rsidRDefault="00AF18B5" w:rsidP="006F0E61">
            <w:pPr>
              <w:pStyle w:val="24"/>
              <w:shd w:val="clear" w:color="auto" w:fill="auto"/>
              <w:spacing w:before="0" w:line="317" w:lineRule="exact"/>
              <w:jc w:val="center"/>
              <w:rPr>
                <w:lang w:eastAsia="ru-RU"/>
              </w:rPr>
            </w:pPr>
            <w:r w:rsidRPr="006F0E61">
              <w:rPr>
                <w:lang w:eastAsia="ru-RU"/>
              </w:rPr>
              <w:t>воспитатель,</w:t>
            </w:r>
          </w:p>
          <w:p w:rsidR="00AF18B5" w:rsidRPr="006F0E61" w:rsidRDefault="00AF18B5"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AF18B5" w:rsidRPr="006F0E61" w:rsidTr="006F0E61">
        <w:tc>
          <w:tcPr>
            <w:tcW w:w="2518" w:type="dxa"/>
            <w:vMerge/>
          </w:tcPr>
          <w:p w:rsidR="00AF18B5" w:rsidRPr="006F0E61" w:rsidRDefault="00AF18B5" w:rsidP="006F0E61">
            <w:pPr>
              <w:spacing w:after="0" w:line="240" w:lineRule="auto"/>
              <w:jc w:val="center"/>
              <w:rPr>
                <w:rFonts w:ascii="Times New Roman" w:hAnsi="Times New Roman"/>
                <w:b/>
                <w:bCs/>
                <w:sz w:val="26"/>
                <w:szCs w:val="26"/>
                <w:lang w:eastAsia="ru-RU"/>
              </w:rPr>
            </w:pPr>
          </w:p>
        </w:tc>
        <w:tc>
          <w:tcPr>
            <w:tcW w:w="4820" w:type="dxa"/>
          </w:tcPr>
          <w:p w:rsidR="00AF18B5" w:rsidRPr="003D6A7B" w:rsidRDefault="00AF18B5" w:rsidP="00C02348">
            <w:pPr>
              <w:pStyle w:val="24"/>
              <w:shd w:val="clear" w:color="auto" w:fill="auto"/>
              <w:spacing w:before="0" w:line="240" w:lineRule="auto"/>
              <w:jc w:val="center"/>
              <w:rPr>
                <w:lang w:eastAsia="ru-RU"/>
              </w:rPr>
            </w:pPr>
            <w:r w:rsidRPr="006F0E61">
              <w:rPr>
                <w:lang w:eastAsia="ru-RU"/>
              </w:rPr>
              <w:t>Инструктаж по технике безопасности и правилах поведения в лагере</w:t>
            </w:r>
          </w:p>
        </w:tc>
        <w:tc>
          <w:tcPr>
            <w:tcW w:w="2232" w:type="dxa"/>
            <w:vMerge/>
          </w:tcPr>
          <w:p w:rsidR="00AF18B5" w:rsidRPr="006F0E61" w:rsidRDefault="00AF18B5" w:rsidP="006F0E61">
            <w:pPr>
              <w:spacing w:after="0" w:line="240" w:lineRule="auto"/>
              <w:jc w:val="center"/>
              <w:rPr>
                <w:rFonts w:ascii="Times New Roman" w:hAnsi="Times New Roman"/>
                <w:b/>
                <w:sz w:val="26"/>
                <w:szCs w:val="26"/>
                <w:lang w:eastAsia="ru-RU"/>
              </w:rPr>
            </w:pPr>
          </w:p>
        </w:tc>
      </w:tr>
      <w:tr w:rsidR="00AF18B5" w:rsidRPr="006F0E61" w:rsidTr="006F0E61">
        <w:tc>
          <w:tcPr>
            <w:tcW w:w="2518" w:type="dxa"/>
            <w:vMerge/>
          </w:tcPr>
          <w:p w:rsidR="00AF18B5" w:rsidRPr="006F0E61" w:rsidRDefault="00AF18B5" w:rsidP="006F0E61">
            <w:pPr>
              <w:spacing w:after="0" w:line="240" w:lineRule="auto"/>
              <w:jc w:val="center"/>
              <w:rPr>
                <w:rFonts w:ascii="Times New Roman" w:hAnsi="Times New Roman"/>
                <w:b/>
                <w:bCs/>
                <w:sz w:val="26"/>
                <w:szCs w:val="26"/>
                <w:lang w:eastAsia="ru-RU"/>
              </w:rPr>
            </w:pPr>
          </w:p>
        </w:tc>
        <w:tc>
          <w:tcPr>
            <w:tcW w:w="4820" w:type="dxa"/>
          </w:tcPr>
          <w:p w:rsidR="00AF18B5" w:rsidRPr="003D6A7B" w:rsidRDefault="00AF18B5" w:rsidP="00C02348">
            <w:pPr>
              <w:pStyle w:val="24"/>
              <w:shd w:val="clear" w:color="auto" w:fill="auto"/>
              <w:spacing w:before="0" w:line="240" w:lineRule="auto"/>
              <w:jc w:val="center"/>
              <w:rPr>
                <w:lang w:eastAsia="ru-RU"/>
              </w:rPr>
            </w:pPr>
            <w:r w:rsidRPr="006F0E61">
              <w:rPr>
                <w:lang w:eastAsia="ru-RU"/>
              </w:rPr>
              <w:t>Выборы лагерного и отрядного актива, отрядной символики</w:t>
            </w:r>
          </w:p>
        </w:tc>
        <w:tc>
          <w:tcPr>
            <w:tcW w:w="2232" w:type="dxa"/>
            <w:vMerge/>
          </w:tcPr>
          <w:p w:rsidR="00AF18B5" w:rsidRPr="006F0E61" w:rsidRDefault="00AF18B5" w:rsidP="006F0E61">
            <w:pPr>
              <w:spacing w:after="0" w:line="240" w:lineRule="auto"/>
              <w:jc w:val="center"/>
              <w:rPr>
                <w:rFonts w:ascii="Times New Roman" w:hAnsi="Times New Roman"/>
                <w:b/>
                <w:sz w:val="26"/>
                <w:szCs w:val="26"/>
                <w:lang w:eastAsia="ru-RU"/>
              </w:rPr>
            </w:pPr>
          </w:p>
        </w:tc>
      </w:tr>
      <w:tr w:rsidR="00AF18B5" w:rsidRPr="006F0E61" w:rsidTr="006F0E61">
        <w:tc>
          <w:tcPr>
            <w:tcW w:w="2518" w:type="dxa"/>
            <w:vMerge/>
          </w:tcPr>
          <w:p w:rsidR="00AF18B5" w:rsidRPr="006F0E61" w:rsidRDefault="00AF18B5" w:rsidP="006F0E61">
            <w:pPr>
              <w:spacing w:after="0" w:line="240" w:lineRule="auto"/>
              <w:jc w:val="center"/>
              <w:rPr>
                <w:rFonts w:ascii="Times New Roman" w:hAnsi="Times New Roman"/>
                <w:b/>
                <w:bCs/>
                <w:sz w:val="26"/>
                <w:szCs w:val="26"/>
                <w:lang w:eastAsia="ru-RU"/>
              </w:rPr>
            </w:pPr>
          </w:p>
        </w:tc>
        <w:tc>
          <w:tcPr>
            <w:tcW w:w="4820" w:type="dxa"/>
          </w:tcPr>
          <w:p w:rsidR="00AF18B5" w:rsidRPr="003D6A7B" w:rsidRDefault="00AF18B5" w:rsidP="00C02348">
            <w:pPr>
              <w:pStyle w:val="24"/>
              <w:shd w:val="clear" w:color="auto" w:fill="auto"/>
              <w:spacing w:before="0" w:line="240" w:lineRule="auto"/>
              <w:jc w:val="center"/>
              <w:rPr>
                <w:lang w:eastAsia="ru-RU"/>
              </w:rPr>
            </w:pPr>
            <w:r w:rsidRPr="006F0E61">
              <w:rPr>
                <w:lang w:eastAsia="ru-RU"/>
              </w:rPr>
              <w:t xml:space="preserve">Отрядные посиделки </w:t>
            </w:r>
            <w:r w:rsidRPr="006F0E61">
              <w:rPr>
                <w:rStyle w:val="28"/>
                <w:b w:val="0"/>
                <w:i w:val="0"/>
                <w:sz w:val="26"/>
                <w:szCs w:val="26"/>
              </w:rPr>
              <w:t>«Вместе весело живется»</w:t>
            </w:r>
          </w:p>
        </w:tc>
        <w:tc>
          <w:tcPr>
            <w:tcW w:w="2232" w:type="dxa"/>
            <w:vMerge/>
          </w:tcPr>
          <w:p w:rsidR="00AF18B5" w:rsidRPr="006F0E61" w:rsidRDefault="00AF18B5" w:rsidP="006F0E61">
            <w:pPr>
              <w:spacing w:after="0" w:line="240" w:lineRule="auto"/>
              <w:jc w:val="center"/>
              <w:rPr>
                <w:rFonts w:ascii="Times New Roman" w:hAnsi="Times New Roman"/>
                <w:b/>
                <w:sz w:val="26"/>
                <w:szCs w:val="26"/>
                <w:lang w:eastAsia="ru-RU"/>
              </w:rPr>
            </w:pPr>
          </w:p>
        </w:tc>
      </w:tr>
      <w:tr w:rsidR="00AF18B5" w:rsidRPr="006F0E61" w:rsidTr="006F0E61">
        <w:tc>
          <w:tcPr>
            <w:tcW w:w="2518" w:type="dxa"/>
            <w:vMerge/>
          </w:tcPr>
          <w:p w:rsidR="00AF18B5" w:rsidRPr="006F0E61" w:rsidRDefault="00AF18B5" w:rsidP="006F0E61">
            <w:pPr>
              <w:spacing w:after="0" w:line="240" w:lineRule="auto"/>
              <w:jc w:val="center"/>
              <w:rPr>
                <w:rFonts w:ascii="Times New Roman" w:hAnsi="Times New Roman"/>
                <w:b/>
                <w:bCs/>
                <w:sz w:val="26"/>
                <w:szCs w:val="26"/>
                <w:lang w:eastAsia="ru-RU"/>
              </w:rPr>
            </w:pPr>
          </w:p>
        </w:tc>
        <w:tc>
          <w:tcPr>
            <w:tcW w:w="4820" w:type="dxa"/>
          </w:tcPr>
          <w:p w:rsidR="009C2EC6" w:rsidRPr="00C02348" w:rsidRDefault="00AF18B5" w:rsidP="00C02348">
            <w:pPr>
              <w:pStyle w:val="24"/>
              <w:shd w:val="clear" w:color="auto" w:fill="auto"/>
              <w:spacing w:before="0" w:line="240" w:lineRule="auto"/>
              <w:jc w:val="center"/>
              <w:rPr>
                <w:lang w:eastAsia="ru-RU"/>
              </w:rPr>
            </w:pPr>
            <w:r w:rsidRPr="006F0E61">
              <w:rPr>
                <w:rStyle w:val="28"/>
                <w:b w:val="0"/>
                <w:i w:val="0"/>
                <w:sz w:val="26"/>
                <w:szCs w:val="26"/>
              </w:rPr>
              <w:t>«Лагерная кругосветка</w:t>
            </w:r>
            <w:r w:rsidRPr="006F0E61">
              <w:rPr>
                <w:rStyle w:val="26"/>
                <w:b w:val="0"/>
                <w:i/>
                <w:sz w:val="26"/>
                <w:szCs w:val="26"/>
              </w:rPr>
              <w:t xml:space="preserve">», </w:t>
            </w:r>
            <w:r w:rsidRPr="006F0E61">
              <w:rPr>
                <w:lang w:eastAsia="ru-RU"/>
              </w:rPr>
              <w:t>фото-квест, игра на знакомство с лагерем, традициями в лагере</w:t>
            </w:r>
          </w:p>
        </w:tc>
        <w:tc>
          <w:tcPr>
            <w:tcW w:w="2232" w:type="dxa"/>
            <w:vMerge/>
          </w:tcPr>
          <w:p w:rsidR="00AF18B5" w:rsidRPr="006F0E61" w:rsidRDefault="00AF18B5" w:rsidP="006F0E61">
            <w:pPr>
              <w:spacing w:after="0" w:line="240" w:lineRule="auto"/>
              <w:jc w:val="center"/>
              <w:rPr>
                <w:rFonts w:ascii="Times New Roman" w:hAnsi="Times New Roman"/>
                <w:b/>
                <w:sz w:val="26"/>
                <w:szCs w:val="26"/>
                <w:lang w:eastAsia="ru-RU"/>
              </w:rPr>
            </w:pPr>
          </w:p>
        </w:tc>
      </w:tr>
      <w:tr w:rsidR="002F3277" w:rsidRPr="006F0E61" w:rsidTr="006F0E61">
        <w:trPr>
          <w:trHeight w:val="691"/>
        </w:trPr>
        <w:tc>
          <w:tcPr>
            <w:tcW w:w="2518" w:type="dxa"/>
            <w:vMerge w:val="restart"/>
          </w:tcPr>
          <w:p w:rsidR="002F3277" w:rsidRPr="006F0E61" w:rsidRDefault="002F3277" w:rsidP="006F0E61">
            <w:pPr>
              <w:pStyle w:val="24"/>
              <w:shd w:val="clear" w:color="auto" w:fill="auto"/>
              <w:spacing w:before="0" w:line="317" w:lineRule="exact"/>
              <w:jc w:val="center"/>
              <w:rPr>
                <w:b/>
                <w:bCs/>
                <w:lang w:eastAsia="ru-RU"/>
              </w:rPr>
            </w:pPr>
            <w:r w:rsidRPr="006F0E61">
              <w:rPr>
                <w:rStyle w:val="26"/>
                <w:b w:val="0"/>
                <w:bCs w:val="0"/>
                <w:sz w:val="26"/>
                <w:szCs w:val="26"/>
              </w:rPr>
              <w:t>19.07</w:t>
            </w:r>
          </w:p>
          <w:p w:rsidR="002F3277" w:rsidRPr="006F0E61" w:rsidRDefault="002F3277" w:rsidP="006F0E61">
            <w:pPr>
              <w:pStyle w:val="24"/>
              <w:shd w:val="clear" w:color="auto" w:fill="auto"/>
              <w:spacing w:before="0" w:line="317" w:lineRule="exact"/>
              <w:jc w:val="center"/>
              <w:rPr>
                <w:b/>
                <w:bCs/>
                <w:lang w:eastAsia="ru-RU"/>
              </w:rPr>
            </w:pPr>
            <w:r w:rsidRPr="006F0E61">
              <w:rPr>
                <w:rStyle w:val="26"/>
                <w:b w:val="0"/>
                <w:bCs w:val="0"/>
                <w:sz w:val="26"/>
                <w:szCs w:val="26"/>
              </w:rPr>
              <w:t>«Веселый</w:t>
            </w:r>
          </w:p>
          <w:p w:rsidR="002F3277" w:rsidRPr="006F0E61" w:rsidRDefault="002F3277" w:rsidP="006F0E61">
            <w:pPr>
              <w:pStyle w:val="24"/>
              <w:shd w:val="clear" w:color="auto" w:fill="auto"/>
              <w:spacing w:before="0" w:after="2400" w:line="317" w:lineRule="exact"/>
              <w:jc w:val="center"/>
              <w:rPr>
                <w:b/>
                <w:bCs/>
                <w:lang w:eastAsia="ru-RU"/>
              </w:rPr>
            </w:pPr>
            <w:r w:rsidRPr="006F0E61">
              <w:rPr>
                <w:rStyle w:val="26"/>
                <w:b w:val="0"/>
                <w:bCs w:val="0"/>
                <w:sz w:val="26"/>
                <w:szCs w:val="26"/>
              </w:rPr>
              <w:t>поезд»</w:t>
            </w:r>
          </w:p>
        </w:tc>
        <w:tc>
          <w:tcPr>
            <w:tcW w:w="4820" w:type="dxa"/>
          </w:tcPr>
          <w:p w:rsidR="002F3277" w:rsidRPr="003D6A7B" w:rsidRDefault="002F3277" w:rsidP="00C02348">
            <w:pPr>
              <w:pStyle w:val="24"/>
              <w:shd w:val="clear" w:color="auto" w:fill="auto"/>
              <w:spacing w:before="0" w:line="240" w:lineRule="auto"/>
              <w:jc w:val="center"/>
              <w:rPr>
                <w:lang w:eastAsia="ru-RU"/>
              </w:rPr>
            </w:pPr>
            <w:r w:rsidRPr="006F0E61">
              <w:rPr>
                <w:lang w:eastAsia="ru-RU"/>
              </w:rPr>
              <w:t>Оформление отрядных мест</w:t>
            </w:r>
          </w:p>
        </w:tc>
        <w:tc>
          <w:tcPr>
            <w:tcW w:w="2232" w:type="dxa"/>
            <w:vMerge w:val="restart"/>
          </w:tcPr>
          <w:p w:rsidR="002F3277" w:rsidRPr="003D6A7B" w:rsidRDefault="002F3277" w:rsidP="006F0E61">
            <w:pPr>
              <w:pStyle w:val="24"/>
              <w:shd w:val="clear" w:color="auto" w:fill="auto"/>
              <w:spacing w:before="0" w:line="313" w:lineRule="exact"/>
              <w:jc w:val="center"/>
              <w:rPr>
                <w:lang w:eastAsia="ru-RU"/>
              </w:rPr>
            </w:pPr>
            <w:r w:rsidRPr="006F0E61">
              <w:rPr>
                <w:lang w:eastAsia="ru-RU"/>
              </w:rPr>
              <w:t>Старший</w:t>
            </w:r>
          </w:p>
          <w:p w:rsidR="002F3277" w:rsidRPr="003D6A7B" w:rsidRDefault="0035696B" w:rsidP="006F0E61">
            <w:pPr>
              <w:pStyle w:val="24"/>
              <w:shd w:val="clear" w:color="auto" w:fill="auto"/>
              <w:spacing w:before="0" w:line="313" w:lineRule="exact"/>
              <w:jc w:val="center"/>
              <w:rPr>
                <w:lang w:eastAsia="ru-RU"/>
              </w:rPr>
            </w:pPr>
            <w:r w:rsidRPr="006F0E61">
              <w:rPr>
                <w:lang w:eastAsia="ru-RU"/>
              </w:rPr>
              <w:t>в</w:t>
            </w:r>
            <w:r w:rsidR="002F3277" w:rsidRPr="006F0E61">
              <w:rPr>
                <w:lang w:eastAsia="ru-RU"/>
              </w:rPr>
              <w:t>оспитатель</w:t>
            </w:r>
            <w:r w:rsidRPr="006F0E61">
              <w:rPr>
                <w:lang w:eastAsia="ru-RU"/>
              </w:rPr>
              <w:t>,</w:t>
            </w:r>
          </w:p>
          <w:p w:rsidR="002F3277" w:rsidRPr="003D6A7B" w:rsidRDefault="0035696B" w:rsidP="006F0E61">
            <w:pPr>
              <w:pStyle w:val="24"/>
              <w:shd w:val="clear" w:color="auto" w:fill="auto"/>
              <w:spacing w:before="0" w:line="313" w:lineRule="exact"/>
              <w:jc w:val="center"/>
              <w:rPr>
                <w:lang w:eastAsia="ru-RU"/>
              </w:rPr>
            </w:pPr>
            <w:r w:rsidRPr="006F0E61">
              <w:rPr>
                <w:lang w:eastAsia="ru-RU"/>
              </w:rPr>
              <w:t>в</w:t>
            </w:r>
            <w:r w:rsidR="002F3277" w:rsidRPr="006F0E61">
              <w:rPr>
                <w:lang w:eastAsia="ru-RU"/>
              </w:rPr>
              <w:t>оспитатели</w:t>
            </w:r>
            <w:r w:rsidRPr="006F0E61">
              <w:rPr>
                <w:lang w:eastAsia="ru-RU"/>
              </w:rPr>
              <w:t>,</w:t>
            </w:r>
          </w:p>
          <w:p w:rsidR="002F3277" w:rsidRPr="003D6A7B" w:rsidRDefault="0035696B" w:rsidP="006F0E61">
            <w:pPr>
              <w:pStyle w:val="24"/>
              <w:shd w:val="clear" w:color="auto" w:fill="auto"/>
              <w:spacing w:before="0" w:line="313" w:lineRule="exact"/>
              <w:jc w:val="center"/>
              <w:rPr>
                <w:lang w:eastAsia="ru-RU"/>
              </w:rPr>
            </w:pPr>
            <w:r w:rsidRPr="006F0E61">
              <w:rPr>
                <w:lang w:eastAsia="ru-RU"/>
              </w:rPr>
              <w:t>м</w:t>
            </w:r>
            <w:r w:rsidR="002F3277" w:rsidRPr="006F0E61">
              <w:rPr>
                <w:lang w:eastAsia="ru-RU"/>
              </w:rPr>
              <w:t>узыкальный</w:t>
            </w:r>
          </w:p>
          <w:p w:rsidR="002F3277" w:rsidRPr="006F0E61" w:rsidRDefault="002F3277"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работник</w:t>
            </w:r>
          </w:p>
        </w:tc>
      </w:tr>
      <w:tr w:rsidR="002F3277" w:rsidRPr="006F0E61" w:rsidTr="006F0E61">
        <w:tc>
          <w:tcPr>
            <w:tcW w:w="2518" w:type="dxa"/>
            <w:vMerge/>
          </w:tcPr>
          <w:p w:rsidR="002F3277" w:rsidRPr="006F0E61" w:rsidRDefault="002F3277" w:rsidP="006F0E61">
            <w:pPr>
              <w:spacing w:after="0" w:line="240" w:lineRule="auto"/>
              <w:jc w:val="center"/>
              <w:rPr>
                <w:rFonts w:ascii="Times New Roman" w:hAnsi="Times New Roman"/>
                <w:b/>
                <w:bCs/>
                <w:sz w:val="26"/>
                <w:szCs w:val="26"/>
                <w:lang w:eastAsia="ru-RU"/>
              </w:rPr>
            </w:pPr>
          </w:p>
        </w:tc>
        <w:tc>
          <w:tcPr>
            <w:tcW w:w="4820" w:type="dxa"/>
          </w:tcPr>
          <w:p w:rsidR="002F3277" w:rsidRPr="003D6A7B" w:rsidRDefault="002F3277" w:rsidP="00C02348">
            <w:pPr>
              <w:pStyle w:val="24"/>
              <w:shd w:val="clear" w:color="auto" w:fill="auto"/>
              <w:spacing w:before="0" w:line="240" w:lineRule="auto"/>
              <w:jc w:val="center"/>
              <w:rPr>
                <w:lang w:eastAsia="ru-RU"/>
              </w:rPr>
            </w:pPr>
            <w:r w:rsidRPr="006F0E61">
              <w:rPr>
                <w:lang w:eastAsia="ru-RU"/>
              </w:rPr>
              <w:t xml:space="preserve">Игра-путешествие </w:t>
            </w:r>
            <w:r w:rsidRPr="006F0E61">
              <w:rPr>
                <w:rStyle w:val="27"/>
                <w:b/>
                <w:i w:val="0"/>
                <w:sz w:val="26"/>
                <w:szCs w:val="26"/>
              </w:rPr>
              <w:t>«</w:t>
            </w:r>
            <w:r w:rsidRPr="006F0E61">
              <w:rPr>
                <w:rStyle w:val="28"/>
                <w:b w:val="0"/>
                <w:i w:val="0"/>
                <w:sz w:val="26"/>
                <w:szCs w:val="26"/>
              </w:rPr>
              <w:t>Веселый поезд»,</w:t>
            </w:r>
            <w:r w:rsidRPr="006F0E61">
              <w:rPr>
                <w:rStyle w:val="28"/>
                <w:sz w:val="26"/>
                <w:szCs w:val="26"/>
              </w:rPr>
              <w:t xml:space="preserve"> </w:t>
            </w:r>
            <w:r w:rsidRPr="006F0E61">
              <w:rPr>
                <w:lang w:eastAsia="ru-RU"/>
              </w:rPr>
              <w:t>знакомство с подвижными играми</w:t>
            </w:r>
          </w:p>
        </w:tc>
        <w:tc>
          <w:tcPr>
            <w:tcW w:w="2232" w:type="dxa"/>
            <w:vMerge/>
          </w:tcPr>
          <w:p w:rsidR="002F3277" w:rsidRPr="006F0E61" w:rsidRDefault="002F3277" w:rsidP="006F0E61">
            <w:pPr>
              <w:spacing w:after="0" w:line="240" w:lineRule="auto"/>
              <w:jc w:val="center"/>
              <w:rPr>
                <w:rFonts w:ascii="Times New Roman" w:hAnsi="Times New Roman"/>
                <w:b/>
                <w:sz w:val="26"/>
                <w:szCs w:val="26"/>
                <w:lang w:eastAsia="ru-RU"/>
              </w:rPr>
            </w:pPr>
          </w:p>
        </w:tc>
      </w:tr>
      <w:tr w:rsidR="002F3277" w:rsidRPr="006F0E61" w:rsidTr="006F0E61">
        <w:tc>
          <w:tcPr>
            <w:tcW w:w="2518" w:type="dxa"/>
            <w:vMerge/>
          </w:tcPr>
          <w:p w:rsidR="002F3277" w:rsidRPr="006F0E61" w:rsidRDefault="002F3277" w:rsidP="006F0E61">
            <w:pPr>
              <w:spacing w:after="0" w:line="240" w:lineRule="auto"/>
              <w:jc w:val="center"/>
              <w:rPr>
                <w:rFonts w:ascii="Times New Roman" w:hAnsi="Times New Roman"/>
                <w:b/>
                <w:bCs/>
                <w:sz w:val="26"/>
                <w:szCs w:val="26"/>
                <w:lang w:eastAsia="ru-RU"/>
              </w:rPr>
            </w:pPr>
          </w:p>
        </w:tc>
        <w:tc>
          <w:tcPr>
            <w:tcW w:w="4820" w:type="dxa"/>
          </w:tcPr>
          <w:p w:rsidR="002F3277" w:rsidRPr="003D6A7B" w:rsidRDefault="002F3277" w:rsidP="00C02348">
            <w:pPr>
              <w:pStyle w:val="24"/>
              <w:shd w:val="clear" w:color="auto" w:fill="auto"/>
              <w:spacing w:before="0" w:line="240" w:lineRule="auto"/>
              <w:jc w:val="center"/>
              <w:rPr>
                <w:lang w:eastAsia="ru-RU"/>
              </w:rPr>
            </w:pPr>
            <w:r w:rsidRPr="006F0E61">
              <w:rPr>
                <w:lang w:eastAsia="ru-RU"/>
              </w:rPr>
              <w:t xml:space="preserve">Подготовка к открытию лагерной смены </w:t>
            </w:r>
            <w:r w:rsidRPr="006F0E61">
              <w:rPr>
                <w:rStyle w:val="28"/>
                <w:b w:val="0"/>
                <w:i w:val="0"/>
                <w:sz w:val="26"/>
                <w:szCs w:val="26"/>
              </w:rPr>
              <w:t>«Алло, мы ищем таланты</w:t>
            </w:r>
            <w:r w:rsidRPr="006F0E61">
              <w:rPr>
                <w:rStyle w:val="26"/>
                <w:b w:val="0"/>
                <w:i/>
                <w:sz w:val="26"/>
                <w:szCs w:val="26"/>
              </w:rPr>
              <w:t>»</w:t>
            </w:r>
          </w:p>
        </w:tc>
        <w:tc>
          <w:tcPr>
            <w:tcW w:w="2232" w:type="dxa"/>
            <w:vMerge/>
          </w:tcPr>
          <w:p w:rsidR="002F3277" w:rsidRPr="006F0E61" w:rsidRDefault="002F3277" w:rsidP="006F0E61">
            <w:pPr>
              <w:spacing w:after="0" w:line="240" w:lineRule="auto"/>
              <w:jc w:val="center"/>
              <w:rPr>
                <w:rFonts w:ascii="Times New Roman" w:hAnsi="Times New Roman"/>
                <w:b/>
                <w:sz w:val="26"/>
                <w:szCs w:val="26"/>
                <w:lang w:eastAsia="ru-RU"/>
              </w:rPr>
            </w:pPr>
          </w:p>
        </w:tc>
      </w:tr>
      <w:tr w:rsidR="002F3277" w:rsidRPr="006F0E61" w:rsidTr="006F0E61">
        <w:tc>
          <w:tcPr>
            <w:tcW w:w="2518" w:type="dxa"/>
            <w:vMerge/>
          </w:tcPr>
          <w:p w:rsidR="002F3277" w:rsidRPr="006F0E61" w:rsidRDefault="002F3277" w:rsidP="006F0E61">
            <w:pPr>
              <w:spacing w:after="0" w:line="240" w:lineRule="auto"/>
              <w:jc w:val="center"/>
              <w:rPr>
                <w:rFonts w:ascii="Times New Roman" w:hAnsi="Times New Roman"/>
                <w:b/>
                <w:bCs/>
                <w:sz w:val="26"/>
                <w:szCs w:val="26"/>
                <w:lang w:eastAsia="ru-RU"/>
              </w:rPr>
            </w:pPr>
          </w:p>
        </w:tc>
        <w:tc>
          <w:tcPr>
            <w:tcW w:w="4820" w:type="dxa"/>
          </w:tcPr>
          <w:p w:rsidR="002F3277" w:rsidRPr="003D6A7B" w:rsidRDefault="002F3277" w:rsidP="00C02348">
            <w:pPr>
              <w:pStyle w:val="24"/>
              <w:shd w:val="clear" w:color="auto" w:fill="auto"/>
              <w:spacing w:before="0" w:after="120" w:line="240" w:lineRule="auto"/>
              <w:jc w:val="center"/>
              <w:rPr>
                <w:lang w:eastAsia="ru-RU"/>
              </w:rPr>
            </w:pPr>
            <w:r w:rsidRPr="006F0E61">
              <w:rPr>
                <w:lang w:eastAsia="ru-RU"/>
              </w:rPr>
              <w:t>Тимбилдинг</w:t>
            </w:r>
            <w:r w:rsidR="00B8522A" w:rsidRPr="006F0E61">
              <w:rPr>
                <w:rStyle w:val="28"/>
                <w:b w:val="0"/>
                <w:i w:val="0"/>
                <w:sz w:val="26"/>
                <w:szCs w:val="26"/>
              </w:rPr>
              <w:tab/>
            </w:r>
            <w:r w:rsidR="009C2EC6" w:rsidRPr="006F0E61">
              <w:rPr>
                <w:rStyle w:val="28"/>
                <w:b w:val="0"/>
                <w:i w:val="0"/>
                <w:sz w:val="26"/>
                <w:szCs w:val="26"/>
              </w:rPr>
              <w:t xml:space="preserve"> </w:t>
            </w:r>
            <w:r w:rsidRPr="006F0E61">
              <w:rPr>
                <w:rStyle w:val="28"/>
                <w:b w:val="0"/>
                <w:i w:val="0"/>
                <w:sz w:val="26"/>
                <w:szCs w:val="26"/>
              </w:rPr>
              <w:t>«Выше, дальше</w:t>
            </w:r>
            <w:r w:rsidRPr="006F0E61">
              <w:rPr>
                <w:rStyle w:val="27"/>
                <w:i w:val="0"/>
                <w:sz w:val="26"/>
                <w:szCs w:val="26"/>
              </w:rPr>
              <w:t xml:space="preserve">, </w:t>
            </w:r>
            <w:r w:rsidRPr="006F0E61">
              <w:rPr>
                <w:rStyle w:val="28"/>
                <w:b w:val="0"/>
                <w:i w:val="0"/>
                <w:sz w:val="26"/>
                <w:szCs w:val="26"/>
              </w:rPr>
              <w:t>сильнее</w:t>
            </w:r>
            <w:r w:rsidRPr="006F0E61">
              <w:rPr>
                <w:rStyle w:val="26"/>
                <w:b w:val="0"/>
                <w:sz w:val="26"/>
                <w:szCs w:val="26"/>
              </w:rPr>
              <w:t>»</w:t>
            </w:r>
          </w:p>
        </w:tc>
        <w:tc>
          <w:tcPr>
            <w:tcW w:w="2232" w:type="dxa"/>
            <w:vMerge/>
          </w:tcPr>
          <w:p w:rsidR="002F3277" w:rsidRPr="006F0E61" w:rsidRDefault="002F3277" w:rsidP="006F0E61">
            <w:pPr>
              <w:spacing w:after="0" w:line="240" w:lineRule="auto"/>
              <w:jc w:val="center"/>
              <w:rPr>
                <w:rFonts w:ascii="Times New Roman" w:hAnsi="Times New Roman"/>
                <w:b/>
                <w:sz w:val="26"/>
                <w:szCs w:val="26"/>
                <w:lang w:eastAsia="ru-RU"/>
              </w:rPr>
            </w:pPr>
          </w:p>
        </w:tc>
      </w:tr>
      <w:tr w:rsidR="002F3277" w:rsidRPr="006F0E61" w:rsidTr="006F0E61">
        <w:trPr>
          <w:trHeight w:val="1054"/>
        </w:trPr>
        <w:tc>
          <w:tcPr>
            <w:tcW w:w="2518" w:type="dxa"/>
            <w:vMerge/>
          </w:tcPr>
          <w:p w:rsidR="002F3277" w:rsidRPr="006F0E61" w:rsidRDefault="002F3277" w:rsidP="006F0E61">
            <w:pPr>
              <w:spacing w:after="0" w:line="240" w:lineRule="auto"/>
              <w:jc w:val="center"/>
              <w:rPr>
                <w:rFonts w:ascii="Times New Roman" w:hAnsi="Times New Roman"/>
                <w:b/>
                <w:bCs/>
                <w:sz w:val="26"/>
                <w:szCs w:val="26"/>
                <w:lang w:eastAsia="ru-RU"/>
              </w:rPr>
            </w:pPr>
          </w:p>
        </w:tc>
        <w:tc>
          <w:tcPr>
            <w:tcW w:w="4820" w:type="dxa"/>
          </w:tcPr>
          <w:p w:rsidR="002F3277" w:rsidRPr="003D6A7B" w:rsidRDefault="002F3277" w:rsidP="00C02348">
            <w:pPr>
              <w:pStyle w:val="24"/>
              <w:shd w:val="clear" w:color="auto" w:fill="auto"/>
              <w:spacing w:before="0" w:line="240" w:lineRule="auto"/>
              <w:jc w:val="center"/>
              <w:rPr>
                <w:lang w:eastAsia="ru-RU"/>
              </w:rPr>
            </w:pPr>
            <w:r w:rsidRPr="006F0E61">
              <w:rPr>
                <w:lang w:eastAsia="ru-RU"/>
              </w:rPr>
              <w:t xml:space="preserve">Знакомство с педагогическим коллективом лагеря </w:t>
            </w:r>
            <w:r w:rsidRPr="006F0E61">
              <w:rPr>
                <w:rStyle w:val="28"/>
                <w:b w:val="0"/>
                <w:i w:val="0"/>
                <w:sz w:val="26"/>
                <w:szCs w:val="26"/>
              </w:rPr>
              <w:t>«Посвящение в вожатые</w:t>
            </w:r>
            <w:r w:rsidRPr="006F0E61">
              <w:rPr>
                <w:b/>
                <w:i/>
                <w:lang w:eastAsia="ru-RU"/>
              </w:rPr>
              <w:t>»</w:t>
            </w:r>
          </w:p>
        </w:tc>
        <w:tc>
          <w:tcPr>
            <w:tcW w:w="2232" w:type="dxa"/>
            <w:vMerge/>
          </w:tcPr>
          <w:p w:rsidR="002F3277" w:rsidRPr="006F0E61" w:rsidRDefault="002F3277"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val="restart"/>
          </w:tcPr>
          <w:p w:rsidR="00B00AC1" w:rsidRPr="006F0E61" w:rsidRDefault="00B00AC1" w:rsidP="006F0E61">
            <w:pPr>
              <w:pStyle w:val="24"/>
              <w:shd w:val="clear" w:color="auto" w:fill="auto"/>
              <w:spacing w:before="0" w:line="320" w:lineRule="exact"/>
              <w:jc w:val="center"/>
              <w:rPr>
                <w:b/>
                <w:bCs/>
                <w:lang w:eastAsia="ru-RU"/>
              </w:rPr>
            </w:pPr>
            <w:r w:rsidRPr="006F0E61">
              <w:rPr>
                <w:rStyle w:val="26"/>
                <w:b w:val="0"/>
                <w:bCs w:val="0"/>
                <w:sz w:val="26"/>
                <w:szCs w:val="26"/>
              </w:rPr>
              <w:t>20.07</w:t>
            </w:r>
          </w:p>
          <w:p w:rsidR="00B00AC1" w:rsidRPr="006F0E61" w:rsidRDefault="00CD5523" w:rsidP="006F0E61">
            <w:pPr>
              <w:spacing w:after="0" w:line="240" w:lineRule="auto"/>
              <w:jc w:val="center"/>
              <w:rPr>
                <w:rFonts w:ascii="Times New Roman" w:hAnsi="Times New Roman"/>
                <w:b/>
                <w:bCs/>
                <w:sz w:val="26"/>
                <w:szCs w:val="26"/>
                <w:lang w:eastAsia="ru-RU"/>
              </w:rPr>
            </w:pPr>
            <w:r>
              <w:rPr>
                <w:rStyle w:val="26"/>
                <w:rFonts w:eastAsia="Calibri"/>
                <w:b w:val="0"/>
                <w:bCs w:val="0"/>
                <w:sz w:val="26"/>
                <w:szCs w:val="26"/>
              </w:rPr>
              <w:t xml:space="preserve">«В добрый путь, или </w:t>
            </w:r>
            <w:r w:rsidR="00B00AC1" w:rsidRPr="006F0E61">
              <w:rPr>
                <w:rStyle w:val="26"/>
                <w:rFonts w:eastAsia="Calibri"/>
                <w:b w:val="0"/>
                <w:bCs w:val="0"/>
                <w:sz w:val="26"/>
                <w:szCs w:val="26"/>
              </w:rPr>
              <w:t>Поехали</w:t>
            </w:r>
            <w:r>
              <w:rPr>
                <w:rStyle w:val="26"/>
                <w:rFonts w:eastAsia="Calibri"/>
                <w:b w:val="0"/>
                <w:bCs w:val="0"/>
                <w:sz w:val="26"/>
                <w:szCs w:val="26"/>
              </w:rPr>
              <w:t>!»</w:t>
            </w:r>
          </w:p>
        </w:tc>
        <w:tc>
          <w:tcPr>
            <w:tcW w:w="4820" w:type="dxa"/>
          </w:tcPr>
          <w:p w:rsidR="00B00AC1" w:rsidRPr="003D6A7B" w:rsidRDefault="00B00AC1" w:rsidP="00C02348">
            <w:pPr>
              <w:pStyle w:val="24"/>
              <w:shd w:val="clear" w:color="auto" w:fill="auto"/>
              <w:spacing w:before="0" w:line="240" w:lineRule="auto"/>
              <w:jc w:val="center"/>
              <w:rPr>
                <w:lang w:eastAsia="ru-RU"/>
              </w:rPr>
            </w:pPr>
            <w:r w:rsidRPr="006F0E61">
              <w:rPr>
                <w:lang w:eastAsia="ru-RU"/>
              </w:rPr>
              <w:t>Смотр-конкурс отрядных мест</w:t>
            </w:r>
          </w:p>
        </w:tc>
        <w:tc>
          <w:tcPr>
            <w:tcW w:w="2232" w:type="dxa"/>
            <w:vMerge w:val="restart"/>
          </w:tcPr>
          <w:p w:rsidR="00B00AC1" w:rsidRPr="003D6A7B" w:rsidRDefault="00B00AC1" w:rsidP="006F0E61">
            <w:pPr>
              <w:pStyle w:val="24"/>
              <w:shd w:val="clear" w:color="auto" w:fill="auto"/>
              <w:spacing w:before="0" w:line="320" w:lineRule="exact"/>
              <w:jc w:val="center"/>
              <w:rPr>
                <w:lang w:eastAsia="ru-RU"/>
              </w:rPr>
            </w:pPr>
            <w:r w:rsidRPr="006F0E61">
              <w:rPr>
                <w:lang w:eastAsia="ru-RU"/>
              </w:rPr>
              <w:t>Старший</w:t>
            </w:r>
          </w:p>
          <w:p w:rsidR="00B00AC1" w:rsidRPr="003D6A7B" w:rsidRDefault="00B00AC1" w:rsidP="006F0E61">
            <w:pPr>
              <w:pStyle w:val="24"/>
              <w:shd w:val="clear" w:color="auto" w:fill="auto"/>
              <w:spacing w:before="0" w:line="320" w:lineRule="exact"/>
              <w:jc w:val="center"/>
              <w:rPr>
                <w:lang w:eastAsia="ru-RU"/>
              </w:rPr>
            </w:pPr>
            <w:r w:rsidRPr="006F0E61">
              <w:rPr>
                <w:lang w:eastAsia="ru-RU"/>
              </w:rPr>
              <w:t>воспитатель,</w:t>
            </w:r>
          </w:p>
          <w:p w:rsidR="00B00AC1" w:rsidRPr="003D6A7B" w:rsidRDefault="00B00AC1" w:rsidP="006F0E61">
            <w:pPr>
              <w:pStyle w:val="24"/>
              <w:shd w:val="clear" w:color="auto" w:fill="auto"/>
              <w:spacing w:before="0" w:line="320" w:lineRule="exact"/>
              <w:jc w:val="center"/>
              <w:rPr>
                <w:lang w:eastAsia="ru-RU"/>
              </w:rPr>
            </w:pPr>
            <w:r w:rsidRPr="006F0E61">
              <w:rPr>
                <w:lang w:eastAsia="ru-RU"/>
              </w:rPr>
              <w:t>воспитатели,</w:t>
            </w:r>
          </w:p>
          <w:p w:rsidR="00B00AC1" w:rsidRPr="003D6A7B" w:rsidRDefault="00B00AC1" w:rsidP="006F0E61">
            <w:pPr>
              <w:pStyle w:val="24"/>
              <w:shd w:val="clear" w:color="auto" w:fill="auto"/>
              <w:spacing w:before="0" w:line="320" w:lineRule="exact"/>
              <w:ind w:left="340"/>
              <w:jc w:val="left"/>
              <w:rPr>
                <w:lang w:eastAsia="ru-RU"/>
              </w:rPr>
            </w:pPr>
            <w:r w:rsidRPr="006F0E61">
              <w:rPr>
                <w:lang w:eastAsia="ru-RU"/>
              </w:rPr>
              <w:t>музыкальный</w:t>
            </w:r>
          </w:p>
          <w:p w:rsidR="00B00AC1" w:rsidRPr="006F0E61" w:rsidRDefault="00B00AC1"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работник</w:t>
            </w: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B00AC1" w:rsidP="00C02348">
            <w:pPr>
              <w:pStyle w:val="24"/>
              <w:shd w:val="clear" w:color="auto" w:fill="auto"/>
              <w:spacing w:before="0" w:after="60" w:line="240" w:lineRule="auto"/>
              <w:ind w:left="380"/>
              <w:jc w:val="left"/>
              <w:rPr>
                <w:lang w:eastAsia="ru-RU"/>
              </w:rPr>
            </w:pPr>
            <w:r w:rsidRPr="006F0E61">
              <w:rPr>
                <w:rStyle w:val="28"/>
                <w:b w:val="0"/>
                <w:i w:val="0"/>
                <w:sz w:val="26"/>
                <w:szCs w:val="26"/>
              </w:rPr>
              <w:t>«В добрый путь</w:t>
            </w:r>
            <w:r w:rsidRPr="006F0E61">
              <w:rPr>
                <w:lang w:eastAsia="ru-RU"/>
              </w:rPr>
              <w:t xml:space="preserve">, </w:t>
            </w:r>
            <w:r w:rsidR="00CD5523">
              <w:rPr>
                <w:rStyle w:val="28"/>
                <w:b w:val="0"/>
                <w:i w:val="0"/>
                <w:sz w:val="26"/>
                <w:szCs w:val="26"/>
              </w:rPr>
              <w:t>или</w:t>
            </w:r>
            <w:r w:rsidRPr="006F0E61">
              <w:rPr>
                <w:rStyle w:val="28"/>
                <w:b w:val="0"/>
                <w:i w:val="0"/>
                <w:sz w:val="26"/>
                <w:szCs w:val="26"/>
              </w:rPr>
              <w:t xml:space="preserve"> Поехали!»</w:t>
            </w:r>
          </w:p>
          <w:p w:rsidR="00B00AC1" w:rsidRPr="003D6A7B" w:rsidRDefault="00B00AC1" w:rsidP="00C02348">
            <w:pPr>
              <w:pStyle w:val="24"/>
              <w:shd w:val="clear" w:color="auto" w:fill="auto"/>
              <w:spacing w:before="60" w:line="240" w:lineRule="auto"/>
              <w:jc w:val="center"/>
              <w:rPr>
                <w:lang w:eastAsia="ru-RU"/>
              </w:rPr>
            </w:pPr>
            <w:r w:rsidRPr="006F0E61">
              <w:rPr>
                <w:lang w:eastAsia="ru-RU"/>
              </w:rPr>
              <w:t>открытие лагерной смены</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CD5523" w:rsidP="00C02348">
            <w:pPr>
              <w:pStyle w:val="24"/>
              <w:shd w:val="clear" w:color="auto" w:fill="auto"/>
              <w:spacing w:before="0" w:line="240" w:lineRule="auto"/>
              <w:jc w:val="center"/>
              <w:rPr>
                <w:lang w:eastAsia="ru-RU"/>
              </w:rPr>
            </w:pPr>
            <w:r>
              <w:rPr>
                <w:lang w:eastAsia="ru-RU"/>
              </w:rPr>
              <w:t>Видео</w:t>
            </w:r>
            <w:r w:rsidR="00B00AC1" w:rsidRPr="006F0E61">
              <w:rPr>
                <w:lang w:eastAsia="ru-RU"/>
              </w:rPr>
              <w:t xml:space="preserve">репортаж отрядных визиток </w:t>
            </w:r>
            <w:r w:rsidR="00B00AC1" w:rsidRPr="006F0E61">
              <w:rPr>
                <w:rStyle w:val="27"/>
                <w:sz w:val="26"/>
                <w:szCs w:val="26"/>
              </w:rPr>
              <w:t>«</w:t>
            </w:r>
            <w:r w:rsidR="00B00AC1" w:rsidRPr="006F0E61">
              <w:rPr>
                <w:rStyle w:val="28"/>
                <w:sz w:val="26"/>
                <w:szCs w:val="26"/>
              </w:rPr>
              <w:t>Путешествие в страну мастеров</w:t>
            </w:r>
            <w:r w:rsidR="00B00AC1" w:rsidRPr="006F0E61">
              <w:rPr>
                <w:lang w:eastAsia="ru-RU"/>
              </w:rPr>
              <w:t>»</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CC406F" w:rsidRPr="006F0E61" w:rsidTr="006F0E61">
        <w:tc>
          <w:tcPr>
            <w:tcW w:w="2518" w:type="dxa"/>
            <w:vMerge w:val="restart"/>
          </w:tcPr>
          <w:p w:rsidR="00CC406F" w:rsidRPr="006F0E61" w:rsidRDefault="00CC406F" w:rsidP="006F0E61">
            <w:pPr>
              <w:pStyle w:val="24"/>
              <w:shd w:val="clear" w:color="auto" w:fill="auto"/>
              <w:spacing w:before="0" w:line="280" w:lineRule="exact"/>
              <w:jc w:val="center"/>
              <w:rPr>
                <w:b/>
                <w:bCs/>
                <w:lang w:eastAsia="ru-RU"/>
              </w:rPr>
            </w:pPr>
            <w:r w:rsidRPr="006F0E61">
              <w:rPr>
                <w:rStyle w:val="26"/>
                <w:b w:val="0"/>
                <w:bCs w:val="0"/>
                <w:sz w:val="26"/>
                <w:szCs w:val="26"/>
              </w:rPr>
              <w:t>21.07</w:t>
            </w:r>
          </w:p>
          <w:p w:rsidR="00CC406F" w:rsidRPr="006F0E61" w:rsidRDefault="00CC406F" w:rsidP="006F0E61">
            <w:pPr>
              <w:pStyle w:val="24"/>
              <w:shd w:val="clear" w:color="auto" w:fill="auto"/>
              <w:spacing w:before="0" w:after="60" w:line="280" w:lineRule="exact"/>
              <w:jc w:val="center"/>
              <w:rPr>
                <w:b/>
                <w:bCs/>
                <w:lang w:eastAsia="ru-RU"/>
              </w:rPr>
            </w:pPr>
            <w:r w:rsidRPr="006F0E61">
              <w:rPr>
                <w:rStyle w:val="26"/>
                <w:b w:val="0"/>
                <w:bCs w:val="0"/>
                <w:sz w:val="26"/>
                <w:szCs w:val="26"/>
              </w:rPr>
              <w:t>«Улица СМИ»</w:t>
            </w:r>
          </w:p>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6F0E61" w:rsidRDefault="00CC406F" w:rsidP="00C02348">
            <w:pPr>
              <w:pStyle w:val="24"/>
              <w:shd w:val="clear" w:color="auto" w:fill="auto"/>
              <w:spacing w:before="0" w:line="240" w:lineRule="auto"/>
              <w:jc w:val="center"/>
              <w:rPr>
                <w:lang w:eastAsia="ru-RU"/>
              </w:rPr>
            </w:pPr>
            <w:r w:rsidRPr="006F0E61">
              <w:rPr>
                <w:lang w:eastAsia="ru-RU"/>
              </w:rPr>
              <w:t xml:space="preserve">Информационно-познавательный час </w:t>
            </w:r>
            <w:r w:rsidRPr="006F0E61">
              <w:rPr>
                <w:rStyle w:val="27"/>
                <w:b/>
                <w:i w:val="0"/>
                <w:sz w:val="26"/>
                <w:szCs w:val="26"/>
              </w:rPr>
              <w:t>«</w:t>
            </w:r>
            <w:r w:rsidRPr="006F0E61">
              <w:rPr>
                <w:rStyle w:val="28"/>
                <w:b w:val="0"/>
                <w:i w:val="0"/>
                <w:sz w:val="26"/>
                <w:szCs w:val="26"/>
              </w:rPr>
              <w:t>Введение в профессии СМИ</w:t>
            </w:r>
            <w:r w:rsidRPr="006F0E61">
              <w:rPr>
                <w:b/>
                <w:i/>
                <w:lang w:eastAsia="ru-RU"/>
              </w:rPr>
              <w:t>»</w:t>
            </w:r>
          </w:p>
        </w:tc>
        <w:tc>
          <w:tcPr>
            <w:tcW w:w="2232" w:type="dxa"/>
            <w:vMerge w:val="restart"/>
          </w:tcPr>
          <w:p w:rsidR="00CC406F" w:rsidRPr="003D6A7B" w:rsidRDefault="00CC406F" w:rsidP="006F0E61">
            <w:pPr>
              <w:pStyle w:val="24"/>
              <w:shd w:val="clear" w:color="auto" w:fill="auto"/>
              <w:spacing w:before="0" w:line="320" w:lineRule="exact"/>
              <w:jc w:val="center"/>
              <w:rPr>
                <w:lang w:eastAsia="ru-RU"/>
              </w:rPr>
            </w:pPr>
            <w:r w:rsidRPr="006F0E61">
              <w:rPr>
                <w:lang w:eastAsia="ru-RU"/>
              </w:rPr>
              <w:t>Старший</w:t>
            </w:r>
          </w:p>
          <w:p w:rsidR="00CC406F" w:rsidRPr="003D6A7B" w:rsidRDefault="00CC406F" w:rsidP="006F0E61">
            <w:pPr>
              <w:pStyle w:val="24"/>
              <w:shd w:val="clear" w:color="auto" w:fill="auto"/>
              <w:spacing w:before="0" w:line="320" w:lineRule="exact"/>
              <w:jc w:val="center"/>
              <w:rPr>
                <w:lang w:eastAsia="ru-RU"/>
              </w:rPr>
            </w:pPr>
            <w:r w:rsidRPr="006F0E61">
              <w:rPr>
                <w:lang w:eastAsia="ru-RU"/>
              </w:rPr>
              <w:t>воспитатель,</w:t>
            </w:r>
          </w:p>
          <w:p w:rsidR="00CC406F" w:rsidRPr="003D6A7B" w:rsidRDefault="00CC406F" w:rsidP="006F0E61">
            <w:pPr>
              <w:pStyle w:val="24"/>
              <w:shd w:val="clear" w:color="auto" w:fill="auto"/>
              <w:spacing w:before="0" w:line="320" w:lineRule="exact"/>
              <w:jc w:val="center"/>
              <w:rPr>
                <w:lang w:eastAsia="ru-RU"/>
              </w:rPr>
            </w:pPr>
            <w:r w:rsidRPr="006F0E61">
              <w:rPr>
                <w:lang w:eastAsia="ru-RU"/>
              </w:rPr>
              <w:t>воспитатели,</w:t>
            </w:r>
          </w:p>
          <w:p w:rsidR="00CC406F" w:rsidRPr="003D6A7B" w:rsidRDefault="00CC406F" w:rsidP="006F0E61">
            <w:pPr>
              <w:pStyle w:val="24"/>
              <w:shd w:val="clear" w:color="auto" w:fill="auto"/>
              <w:spacing w:before="0" w:line="320" w:lineRule="exact"/>
              <w:ind w:left="340"/>
              <w:jc w:val="left"/>
              <w:rPr>
                <w:lang w:eastAsia="ru-RU"/>
              </w:rPr>
            </w:pPr>
            <w:r w:rsidRPr="006F0E61">
              <w:rPr>
                <w:lang w:eastAsia="ru-RU"/>
              </w:rPr>
              <w:t>музыкальный</w:t>
            </w:r>
          </w:p>
          <w:p w:rsidR="00CC406F" w:rsidRPr="006F0E61" w:rsidRDefault="00CC406F"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работник</w:t>
            </w:r>
          </w:p>
        </w:tc>
      </w:tr>
      <w:tr w:rsidR="00CC406F" w:rsidRPr="006F0E61" w:rsidTr="006F0E61">
        <w:trPr>
          <w:trHeight w:val="160"/>
        </w:trPr>
        <w:tc>
          <w:tcPr>
            <w:tcW w:w="2518" w:type="dxa"/>
            <w:vMerge/>
          </w:tcPr>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3D6A7B" w:rsidRDefault="00CC406F" w:rsidP="00C02348">
            <w:pPr>
              <w:pStyle w:val="24"/>
              <w:shd w:val="clear" w:color="auto" w:fill="auto"/>
              <w:spacing w:before="0" w:line="240" w:lineRule="auto"/>
              <w:jc w:val="center"/>
              <w:rPr>
                <w:lang w:eastAsia="ru-RU"/>
              </w:rPr>
            </w:pPr>
            <w:r w:rsidRPr="006F0E61">
              <w:rPr>
                <w:lang w:eastAsia="ru-RU"/>
              </w:rPr>
              <w:t xml:space="preserve">Выдвижение кандидатов на пост </w:t>
            </w:r>
            <w:r w:rsidR="00CD5523" w:rsidRPr="006F0E61">
              <w:rPr>
                <w:lang w:eastAsia="ru-RU"/>
              </w:rPr>
              <w:t xml:space="preserve">Президента </w:t>
            </w:r>
            <w:r w:rsidRPr="006F0E61">
              <w:rPr>
                <w:lang w:eastAsia="ru-RU"/>
              </w:rPr>
              <w:t>лагеря</w:t>
            </w:r>
            <w:r w:rsidR="00CD5523">
              <w:rPr>
                <w:lang w:eastAsia="ru-RU"/>
              </w:rPr>
              <w:t>.</w:t>
            </w:r>
            <w:r w:rsidRPr="006F0E61">
              <w:rPr>
                <w:lang w:eastAsia="ru-RU"/>
              </w:rPr>
              <w:t xml:space="preserve"> Регистрация кандидатов на пост президента лагеря в территориальной избирательной комиссии</w:t>
            </w:r>
          </w:p>
        </w:tc>
        <w:tc>
          <w:tcPr>
            <w:tcW w:w="2232" w:type="dxa"/>
            <w:vMerge/>
          </w:tcPr>
          <w:p w:rsidR="00CC406F" w:rsidRPr="006F0E61" w:rsidRDefault="00CC406F" w:rsidP="006F0E61">
            <w:pPr>
              <w:spacing w:after="0" w:line="240" w:lineRule="auto"/>
              <w:jc w:val="center"/>
              <w:rPr>
                <w:rFonts w:ascii="Times New Roman" w:hAnsi="Times New Roman"/>
                <w:b/>
                <w:sz w:val="26"/>
                <w:szCs w:val="26"/>
                <w:lang w:eastAsia="ru-RU"/>
              </w:rPr>
            </w:pPr>
          </w:p>
        </w:tc>
      </w:tr>
      <w:tr w:rsidR="00CC406F" w:rsidRPr="006F0E61" w:rsidTr="006F0E61">
        <w:tc>
          <w:tcPr>
            <w:tcW w:w="2518" w:type="dxa"/>
            <w:vMerge/>
          </w:tcPr>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6F0E61" w:rsidRDefault="00CC406F" w:rsidP="00C02348">
            <w:pPr>
              <w:pStyle w:val="24"/>
              <w:shd w:val="clear" w:color="auto" w:fill="auto"/>
              <w:spacing w:before="0" w:line="240" w:lineRule="auto"/>
              <w:jc w:val="center"/>
              <w:rPr>
                <w:b/>
                <w:bCs/>
                <w:i/>
                <w:iCs/>
                <w:color w:val="000000"/>
                <w:shd w:val="clear" w:color="auto" w:fill="FFFFFF"/>
                <w:lang w:eastAsia="ru-RU" w:bidi="ru-RU"/>
              </w:rPr>
            </w:pPr>
            <w:r w:rsidRPr="006F0E61">
              <w:rPr>
                <w:lang w:eastAsia="ru-RU"/>
              </w:rPr>
              <w:t xml:space="preserve">Тренинг общения </w:t>
            </w:r>
            <w:r w:rsidRPr="006F0E61">
              <w:rPr>
                <w:rStyle w:val="28"/>
                <w:b w:val="0"/>
                <w:i w:val="0"/>
                <w:sz w:val="26"/>
                <w:szCs w:val="26"/>
              </w:rPr>
              <w:t>«Минутное свидание»</w:t>
            </w:r>
          </w:p>
        </w:tc>
        <w:tc>
          <w:tcPr>
            <w:tcW w:w="2232" w:type="dxa"/>
            <w:vMerge/>
          </w:tcPr>
          <w:p w:rsidR="00CC406F" w:rsidRPr="006F0E61" w:rsidRDefault="00CC406F" w:rsidP="006F0E61">
            <w:pPr>
              <w:spacing w:after="0" w:line="240" w:lineRule="auto"/>
              <w:jc w:val="center"/>
              <w:rPr>
                <w:rFonts w:ascii="Times New Roman" w:hAnsi="Times New Roman"/>
                <w:b/>
                <w:sz w:val="26"/>
                <w:szCs w:val="26"/>
                <w:lang w:eastAsia="ru-RU"/>
              </w:rPr>
            </w:pPr>
          </w:p>
        </w:tc>
      </w:tr>
      <w:tr w:rsidR="00CC406F" w:rsidRPr="006F0E61" w:rsidTr="006F0E61">
        <w:tc>
          <w:tcPr>
            <w:tcW w:w="2518" w:type="dxa"/>
            <w:vMerge/>
          </w:tcPr>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3D6A7B" w:rsidRDefault="00CD5523" w:rsidP="00C02348">
            <w:pPr>
              <w:pStyle w:val="24"/>
              <w:shd w:val="clear" w:color="auto" w:fill="auto"/>
              <w:spacing w:before="0" w:line="240" w:lineRule="auto"/>
              <w:jc w:val="center"/>
              <w:rPr>
                <w:lang w:eastAsia="ru-RU"/>
              </w:rPr>
            </w:pPr>
            <w:r>
              <w:rPr>
                <w:lang w:eastAsia="ru-RU"/>
              </w:rPr>
              <w:t>Фото</w:t>
            </w:r>
            <w:r w:rsidR="00CC406F" w:rsidRPr="006F0E61">
              <w:rPr>
                <w:lang w:eastAsia="ru-RU"/>
              </w:rPr>
              <w:t xml:space="preserve">выставка кандидатов в Президенты лагерной смены </w:t>
            </w:r>
            <w:r w:rsidR="00CC406F" w:rsidRPr="006F0E61">
              <w:rPr>
                <w:rStyle w:val="28"/>
                <w:b w:val="0"/>
                <w:i w:val="0"/>
                <w:sz w:val="26"/>
                <w:szCs w:val="26"/>
              </w:rPr>
              <w:t>«Дополненная реальность</w:t>
            </w:r>
            <w:r w:rsidR="00CC406F" w:rsidRPr="006F0E61">
              <w:rPr>
                <w:rStyle w:val="26"/>
                <w:b w:val="0"/>
                <w:i/>
                <w:sz w:val="26"/>
                <w:szCs w:val="26"/>
              </w:rPr>
              <w:t>»</w:t>
            </w:r>
          </w:p>
        </w:tc>
        <w:tc>
          <w:tcPr>
            <w:tcW w:w="2232" w:type="dxa"/>
            <w:vMerge/>
          </w:tcPr>
          <w:p w:rsidR="00CC406F" w:rsidRPr="006F0E61" w:rsidRDefault="00CC406F" w:rsidP="006F0E61">
            <w:pPr>
              <w:spacing w:after="0" w:line="240" w:lineRule="auto"/>
              <w:jc w:val="center"/>
              <w:rPr>
                <w:rFonts w:ascii="Times New Roman" w:hAnsi="Times New Roman"/>
                <w:b/>
                <w:sz w:val="26"/>
                <w:szCs w:val="26"/>
                <w:lang w:eastAsia="ru-RU"/>
              </w:rPr>
            </w:pPr>
          </w:p>
        </w:tc>
      </w:tr>
      <w:tr w:rsidR="00CC406F" w:rsidRPr="006F0E61" w:rsidTr="006F0E61">
        <w:tc>
          <w:tcPr>
            <w:tcW w:w="2518" w:type="dxa"/>
            <w:vMerge/>
          </w:tcPr>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3D6A7B" w:rsidRDefault="00CC406F" w:rsidP="00C02348">
            <w:pPr>
              <w:pStyle w:val="24"/>
              <w:shd w:val="clear" w:color="auto" w:fill="auto"/>
              <w:spacing w:before="0" w:line="240" w:lineRule="auto"/>
              <w:jc w:val="center"/>
              <w:rPr>
                <w:lang w:eastAsia="ru-RU"/>
              </w:rPr>
            </w:pPr>
            <w:r w:rsidRPr="006F0E61">
              <w:rPr>
                <w:lang w:eastAsia="ru-RU"/>
              </w:rPr>
              <w:t xml:space="preserve">Дебаты. Встреча кандидатов в </w:t>
            </w:r>
            <w:r w:rsidR="00CD5523" w:rsidRPr="006F0E61">
              <w:rPr>
                <w:lang w:eastAsia="ru-RU"/>
              </w:rPr>
              <w:t xml:space="preserve">Президенты </w:t>
            </w:r>
            <w:r w:rsidRPr="006F0E61">
              <w:rPr>
                <w:lang w:eastAsia="ru-RU"/>
              </w:rPr>
              <w:t>лагеря с избирателями</w:t>
            </w:r>
          </w:p>
        </w:tc>
        <w:tc>
          <w:tcPr>
            <w:tcW w:w="2232" w:type="dxa"/>
            <w:vMerge/>
          </w:tcPr>
          <w:p w:rsidR="00CC406F" w:rsidRPr="006F0E61" w:rsidRDefault="00CC406F" w:rsidP="006F0E61">
            <w:pPr>
              <w:spacing w:after="0" w:line="240" w:lineRule="auto"/>
              <w:jc w:val="center"/>
              <w:rPr>
                <w:rFonts w:ascii="Times New Roman" w:hAnsi="Times New Roman"/>
                <w:b/>
                <w:sz w:val="26"/>
                <w:szCs w:val="26"/>
                <w:lang w:eastAsia="ru-RU"/>
              </w:rPr>
            </w:pPr>
          </w:p>
        </w:tc>
      </w:tr>
      <w:tr w:rsidR="00CC406F" w:rsidRPr="006F0E61" w:rsidTr="006F0E61">
        <w:tc>
          <w:tcPr>
            <w:tcW w:w="2518" w:type="dxa"/>
            <w:vMerge/>
          </w:tcPr>
          <w:p w:rsidR="00CC406F" w:rsidRPr="006F0E61" w:rsidRDefault="00CC406F" w:rsidP="006F0E61">
            <w:pPr>
              <w:spacing w:after="0" w:line="240" w:lineRule="auto"/>
              <w:jc w:val="center"/>
              <w:rPr>
                <w:rFonts w:ascii="Times New Roman" w:hAnsi="Times New Roman"/>
                <w:b/>
                <w:bCs/>
                <w:sz w:val="26"/>
                <w:szCs w:val="26"/>
                <w:lang w:eastAsia="ru-RU"/>
              </w:rPr>
            </w:pPr>
          </w:p>
        </w:tc>
        <w:tc>
          <w:tcPr>
            <w:tcW w:w="4820" w:type="dxa"/>
          </w:tcPr>
          <w:p w:rsidR="00CC406F" w:rsidRPr="003D6A7B" w:rsidRDefault="00CC406F" w:rsidP="00C02348">
            <w:pPr>
              <w:pStyle w:val="24"/>
              <w:shd w:val="clear" w:color="auto" w:fill="auto"/>
              <w:spacing w:before="0" w:line="240" w:lineRule="auto"/>
              <w:jc w:val="center"/>
              <w:rPr>
                <w:lang w:eastAsia="ru-RU"/>
              </w:rPr>
            </w:pPr>
            <w:r w:rsidRPr="006F0E61">
              <w:rPr>
                <w:lang w:eastAsia="ru-RU"/>
              </w:rPr>
              <w:t xml:space="preserve">Конкурсная программа </w:t>
            </w:r>
            <w:r w:rsidRPr="006F0E61">
              <w:rPr>
                <w:rStyle w:val="28"/>
                <w:b w:val="0"/>
                <w:i w:val="0"/>
                <w:sz w:val="26"/>
                <w:szCs w:val="26"/>
              </w:rPr>
              <w:t>«Самый популярный блогер</w:t>
            </w:r>
            <w:r w:rsidRPr="006F0E61">
              <w:rPr>
                <w:rStyle w:val="26"/>
                <w:b w:val="0"/>
                <w:i/>
                <w:sz w:val="26"/>
                <w:szCs w:val="26"/>
              </w:rPr>
              <w:t>»</w:t>
            </w:r>
          </w:p>
        </w:tc>
        <w:tc>
          <w:tcPr>
            <w:tcW w:w="2232" w:type="dxa"/>
            <w:vMerge/>
          </w:tcPr>
          <w:p w:rsidR="00CC406F" w:rsidRPr="006F0E61" w:rsidRDefault="00CC406F"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val="restart"/>
          </w:tcPr>
          <w:p w:rsidR="00B00AC1" w:rsidRPr="006F0E61" w:rsidRDefault="00B00AC1" w:rsidP="006F0E61">
            <w:pPr>
              <w:pStyle w:val="24"/>
              <w:shd w:val="clear" w:color="auto" w:fill="auto"/>
              <w:spacing w:before="0" w:after="420" w:line="280" w:lineRule="exact"/>
              <w:jc w:val="center"/>
              <w:rPr>
                <w:b/>
                <w:bCs/>
                <w:lang w:eastAsia="ru-RU"/>
              </w:rPr>
            </w:pPr>
            <w:r w:rsidRPr="006F0E61">
              <w:rPr>
                <w:rStyle w:val="26"/>
                <w:b w:val="0"/>
                <w:bCs w:val="0"/>
                <w:sz w:val="26"/>
                <w:szCs w:val="26"/>
              </w:rPr>
              <w:t>22.07</w:t>
            </w:r>
          </w:p>
          <w:p w:rsidR="00B00AC1" w:rsidRPr="006F0E61" w:rsidRDefault="00B00AC1" w:rsidP="006F0E61">
            <w:pPr>
              <w:pStyle w:val="24"/>
              <w:shd w:val="clear" w:color="auto" w:fill="auto"/>
              <w:spacing w:before="420" w:line="320" w:lineRule="exact"/>
              <w:jc w:val="center"/>
              <w:rPr>
                <w:b/>
                <w:bCs/>
                <w:lang w:eastAsia="ru-RU"/>
              </w:rPr>
            </w:pPr>
            <w:r w:rsidRPr="006F0E61">
              <w:rPr>
                <w:rStyle w:val="26"/>
                <w:b w:val="0"/>
                <w:bCs w:val="0"/>
                <w:sz w:val="26"/>
                <w:szCs w:val="26"/>
              </w:rPr>
              <w:t>«Улица</w:t>
            </w:r>
          </w:p>
          <w:p w:rsidR="00B00AC1" w:rsidRPr="006F0E61" w:rsidRDefault="00B00AC1" w:rsidP="006F0E61">
            <w:pPr>
              <w:pStyle w:val="24"/>
              <w:shd w:val="clear" w:color="auto" w:fill="auto"/>
              <w:spacing w:before="0" w:line="320" w:lineRule="exact"/>
              <w:jc w:val="center"/>
              <w:rPr>
                <w:b/>
                <w:bCs/>
                <w:lang w:eastAsia="ru-RU"/>
              </w:rPr>
            </w:pPr>
            <w:r w:rsidRPr="006F0E61">
              <w:rPr>
                <w:rStyle w:val="26"/>
                <w:b w:val="0"/>
                <w:bCs w:val="0"/>
                <w:sz w:val="26"/>
                <w:szCs w:val="26"/>
              </w:rPr>
              <w:t>профессии</w:t>
            </w:r>
          </w:p>
          <w:p w:rsidR="00B00AC1" w:rsidRPr="006F0E61" w:rsidRDefault="00B00AC1" w:rsidP="006F0E61">
            <w:pPr>
              <w:spacing w:after="0" w:line="240" w:lineRule="auto"/>
              <w:jc w:val="center"/>
              <w:rPr>
                <w:rFonts w:ascii="Times New Roman" w:hAnsi="Times New Roman"/>
                <w:b/>
                <w:bCs/>
                <w:sz w:val="26"/>
                <w:szCs w:val="26"/>
                <w:lang w:eastAsia="ru-RU"/>
              </w:rPr>
            </w:pPr>
            <w:r w:rsidRPr="006F0E61">
              <w:rPr>
                <w:rStyle w:val="26"/>
                <w:rFonts w:eastAsia="Calibri"/>
                <w:b w:val="0"/>
                <w:bCs w:val="0"/>
                <w:sz w:val="26"/>
                <w:szCs w:val="26"/>
              </w:rPr>
              <w:t>Президент</w:t>
            </w:r>
          </w:p>
        </w:tc>
        <w:tc>
          <w:tcPr>
            <w:tcW w:w="4820" w:type="dxa"/>
          </w:tcPr>
          <w:p w:rsidR="00B00AC1" w:rsidRPr="003D6A7B" w:rsidRDefault="00B00AC1" w:rsidP="00C02348">
            <w:pPr>
              <w:pStyle w:val="24"/>
              <w:shd w:val="clear" w:color="auto" w:fill="auto"/>
              <w:spacing w:before="0" w:line="240" w:lineRule="auto"/>
              <w:jc w:val="center"/>
              <w:rPr>
                <w:lang w:eastAsia="ru-RU"/>
              </w:rPr>
            </w:pPr>
            <w:r w:rsidRPr="006F0E61">
              <w:rPr>
                <w:lang w:eastAsia="ru-RU"/>
              </w:rPr>
              <w:t xml:space="preserve">Информационно-познавательный час </w:t>
            </w:r>
            <w:r w:rsidRPr="006F0E61">
              <w:rPr>
                <w:rStyle w:val="28"/>
                <w:b w:val="0"/>
                <w:i w:val="0"/>
                <w:sz w:val="26"/>
                <w:szCs w:val="26"/>
              </w:rPr>
              <w:t>«Как стать Президентом!»</w:t>
            </w:r>
          </w:p>
        </w:tc>
        <w:tc>
          <w:tcPr>
            <w:tcW w:w="2232" w:type="dxa"/>
            <w:vMerge w:val="restart"/>
          </w:tcPr>
          <w:p w:rsidR="00B00AC1" w:rsidRPr="003D6A7B" w:rsidRDefault="00B00AC1" w:rsidP="006F0E61">
            <w:pPr>
              <w:pStyle w:val="24"/>
              <w:shd w:val="clear" w:color="auto" w:fill="auto"/>
              <w:spacing w:before="0" w:line="320" w:lineRule="exact"/>
              <w:jc w:val="center"/>
              <w:rPr>
                <w:lang w:eastAsia="ru-RU"/>
              </w:rPr>
            </w:pPr>
            <w:r w:rsidRPr="006F0E61">
              <w:rPr>
                <w:lang w:eastAsia="ru-RU"/>
              </w:rPr>
              <w:t>Старший</w:t>
            </w:r>
          </w:p>
          <w:p w:rsidR="00B00AC1" w:rsidRPr="003D6A7B" w:rsidRDefault="00B00AC1" w:rsidP="006F0E61">
            <w:pPr>
              <w:pStyle w:val="24"/>
              <w:shd w:val="clear" w:color="auto" w:fill="auto"/>
              <w:spacing w:before="0" w:line="320" w:lineRule="exact"/>
              <w:jc w:val="center"/>
              <w:rPr>
                <w:lang w:eastAsia="ru-RU"/>
              </w:rPr>
            </w:pPr>
            <w:r w:rsidRPr="006F0E61">
              <w:rPr>
                <w:lang w:eastAsia="ru-RU"/>
              </w:rPr>
              <w:t>воспитатель,</w:t>
            </w:r>
          </w:p>
          <w:p w:rsidR="00B00AC1" w:rsidRPr="003D6A7B" w:rsidRDefault="00B00AC1" w:rsidP="006F0E61">
            <w:pPr>
              <w:pStyle w:val="24"/>
              <w:shd w:val="clear" w:color="auto" w:fill="auto"/>
              <w:spacing w:before="0" w:line="320" w:lineRule="exact"/>
              <w:jc w:val="center"/>
              <w:rPr>
                <w:lang w:eastAsia="ru-RU"/>
              </w:rPr>
            </w:pPr>
            <w:r w:rsidRPr="006F0E61">
              <w:rPr>
                <w:lang w:eastAsia="ru-RU"/>
              </w:rPr>
              <w:t>воспитатели,</w:t>
            </w:r>
          </w:p>
          <w:p w:rsidR="00B00AC1" w:rsidRPr="003D6A7B" w:rsidRDefault="00B00AC1" w:rsidP="006F0E61">
            <w:pPr>
              <w:pStyle w:val="24"/>
              <w:shd w:val="clear" w:color="auto" w:fill="auto"/>
              <w:spacing w:before="0" w:line="320" w:lineRule="exact"/>
              <w:ind w:left="340"/>
              <w:jc w:val="left"/>
              <w:rPr>
                <w:lang w:eastAsia="ru-RU"/>
              </w:rPr>
            </w:pPr>
            <w:r w:rsidRPr="006F0E61">
              <w:rPr>
                <w:lang w:eastAsia="ru-RU"/>
              </w:rPr>
              <w:t>музыкальный</w:t>
            </w:r>
          </w:p>
          <w:p w:rsidR="00B00AC1" w:rsidRPr="006F0E61" w:rsidRDefault="00B00AC1"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работник</w:t>
            </w: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CD5523" w:rsidP="00C02348">
            <w:pPr>
              <w:pStyle w:val="24"/>
              <w:shd w:val="clear" w:color="auto" w:fill="auto"/>
              <w:spacing w:before="0" w:after="60" w:line="240" w:lineRule="auto"/>
              <w:jc w:val="center"/>
              <w:rPr>
                <w:lang w:eastAsia="ru-RU"/>
              </w:rPr>
            </w:pPr>
            <w:r>
              <w:rPr>
                <w:lang w:eastAsia="ru-RU"/>
              </w:rPr>
              <w:t>Конкурс-</w:t>
            </w:r>
            <w:r w:rsidR="00B00AC1" w:rsidRPr="006F0E61">
              <w:rPr>
                <w:lang w:eastAsia="ru-RU"/>
              </w:rPr>
              <w:t>эссе</w:t>
            </w:r>
          </w:p>
          <w:p w:rsidR="00B00AC1" w:rsidRPr="003D6A7B" w:rsidRDefault="00B00AC1" w:rsidP="00C02348">
            <w:pPr>
              <w:pStyle w:val="24"/>
              <w:shd w:val="clear" w:color="auto" w:fill="auto"/>
              <w:spacing w:before="60" w:line="240" w:lineRule="auto"/>
              <w:jc w:val="center"/>
              <w:rPr>
                <w:lang w:eastAsia="ru-RU"/>
              </w:rPr>
            </w:pPr>
            <w:r w:rsidRPr="006F0E61">
              <w:rPr>
                <w:rStyle w:val="28"/>
                <w:b w:val="0"/>
                <w:i w:val="0"/>
                <w:sz w:val="26"/>
                <w:szCs w:val="26"/>
              </w:rPr>
              <w:t>«Если бы я был Президентом</w:t>
            </w:r>
            <w:r w:rsidRPr="006F0E61">
              <w:rPr>
                <w:rStyle w:val="26"/>
                <w:b w:val="0"/>
                <w:sz w:val="26"/>
                <w:szCs w:val="26"/>
              </w:rPr>
              <w:t>»</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B00AC1" w:rsidP="00C02348">
            <w:pPr>
              <w:pStyle w:val="24"/>
              <w:shd w:val="clear" w:color="auto" w:fill="auto"/>
              <w:spacing w:before="0" w:line="240" w:lineRule="auto"/>
              <w:jc w:val="center"/>
              <w:rPr>
                <w:lang w:eastAsia="ru-RU"/>
              </w:rPr>
            </w:pPr>
            <w:r w:rsidRPr="006F0E61">
              <w:rPr>
                <w:lang w:eastAsia="ru-RU"/>
              </w:rPr>
              <w:t>Встречи кандидатов и доверенных лиц с избирателями, агит. деятельность предвыборных штабов</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B00AC1" w:rsidP="00C02348">
            <w:pPr>
              <w:pStyle w:val="24"/>
              <w:shd w:val="clear" w:color="auto" w:fill="auto"/>
              <w:spacing w:before="0" w:line="240" w:lineRule="auto"/>
              <w:jc w:val="center"/>
              <w:rPr>
                <w:lang w:eastAsia="ru-RU"/>
              </w:rPr>
            </w:pPr>
            <w:r w:rsidRPr="006F0E61">
              <w:rPr>
                <w:lang w:eastAsia="ru-RU"/>
              </w:rPr>
              <w:t xml:space="preserve">Проведение выборов </w:t>
            </w:r>
            <w:r w:rsidR="00CD5523" w:rsidRPr="006F0E61">
              <w:rPr>
                <w:lang w:eastAsia="ru-RU"/>
              </w:rPr>
              <w:t xml:space="preserve">Президента </w:t>
            </w:r>
            <w:r w:rsidRPr="006F0E61">
              <w:rPr>
                <w:lang w:eastAsia="ru-RU"/>
              </w:rPr>
              <w:t>лагеря</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B00AC1" w:rsidP="00C02348">
            <w:pPr>
              <w:pStyle w:val="24"/>
              <w:shd w:val="clear" w:color="auto" w:fill="auto"/>
              <w:spacing w:before="0" w:line="240" w:lineRule="auto"/>
              <w:jc w:val="center"/>
              <w:rPr>
                <w:lang w:eastAsia="ru-RU"/>
              </w:rPr>
            </w:pPr>
            <w:r w:rsidRPr="006F0E61">
              <w:rPr>
                <w:lang w:eastAsia="ru-RU"/>
              </w:rPr>
              <w:t xml:space="preserve">Инаугурация избранного </w:t>
            </w:r>
            <w:r w:rsidR="00CD5523" w:rsidRPr="006F0E61">
              <w:rPr>
                <w:lang w:eastAsia="ru-RU"/>
              </w:rPr>
              <w:t xml:space="preserve">Президента </w:t>
            </w:r>
            <w:r w:rsidRPr="006F0E61">
              <w:rPr>
                <w:lang w:eastAsia="ru-RU"/>
              </w:rPr>
              <w:t>лагеря</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B00AC1" w:rsidRPr="006F0E61" w:rsidTr="006F0E61">
        <w:tc>
          <w:tcPr>
            <w:tcW w:w="2518" w:type="dxa"/>
            <w:vMerge/>
          </w:tcPr>
          <w:p w:rsidR="00B00AC1" w:rsidRPr="006F0E61" w:rsidRDefault="00B00AC1" w:rsidP="006F0E61">
            <w:pPr>
              <w:spacing w:after="0" w:line="240" w:lineRule="auto"/>
              <w:jc w:val="center"/>
              <w:rPr>
                <w:rFonts w:ascii="Times New Roman" w:hAnsi="Times New Roman"/>
                <w:b/>
                <w:bCs/>
                <w:sz w:val="26"/>
                <w:szCs w:val="26"/>
                <w:lang w:eastAsia="ru-RU"/>
              </w:rPr>
            </w:pPr>
          </w:p>
        </w:tc>
        <w:tc>
          <w:tcPr>
            <w:tcW w:w="4820" w:type="dxa"/>
          </w:tcPr>
          <w:p w:rsidR="00B00AC1" w:rsidRPr="003D6A7B" w:rsidRDefault="00B00AC1" w:rsidP="00C02348">
            <w:pPr>
              <w:pStyle w:val="24"/>
              <w:shd w:val="clear" w:color="auto" w:fill="auto"/>
              <w:spacing w:before="0" w:after="60" w:line="240" w:lineRule="auto"/>
              <w:jc w:val="center"/>
              <w:rPr>
                <w:lang w:eastAsia="ru-RU"/>
              </w:rPr>
            </w:pPr>
            <w:r w:rsidRPr="006F0E61">
              <w:rPr>
                <w:lang w:eastAsia="ru-RU"/>
              </w:rPr>
              <w:t>Фестиваль</w:t>
            </w:r>
            <w:r w:rsidR="00B8522A" w:rsidRPr="003D6A7B">
              <w:rPr>
                <w:lang w:eastAsia="ru-RU"/>
              </w:rPr>
              <w:t xml:space="preserve"> </w:t>
            </w:r>
            <w:r w:rsidRPr="006F0E61">
              <w:rPr>
                <w:rStyle w:val="28"/>
                <w:b w:val="0"/>
                <w:i w:val="0"/>
                <w:sz w:val="26"/>
                <w:szCs w:val="26"/>
              </w:rPr>
              <w:t>«Талантливая Россия</w:t>
            </w:r>
            <w:r w:rsidRPr="006F0E61">
              <w:rPr>
                <w:rStyle w:val="26"/>
                <w:b w:val="0"/>
                <w:sz w:val="26"/>
                <w:szCs w:val="26"/>
              </w:rPr>
              <w:t>»</w:t>
            </w:r>
          </w:p>
        </w:tc>
        <w:tc>
          <w:tcPr>
            <w:tcW w:w="2232" w:type="dxa"/>
            <w:vMerge/>
          </w:tcPr>
          <w:p w:rsidR="00B00AC1" w:rsidRPr="006F0E61" w:rsidRDefault="00B00AC1" w:rsidP="006F0E61">
            <w:pPr>
              <w:spacing w:after="0" w:line="240" w:lineRule="auto"/>
              <w:jc w:val="center"/>
              <w:rPr>
                <w:rFonts w:ascii="Times New Roman" w:hAnsi="Times New Roman"/>
                <w:b/>
                <w:sz w:val="26"/>
                <w:szCs w:val="26"/>
                <w:lang w:eastAsia="ru-RU"/>
              </w:rPr>
            </w:pPr>
          </w:p>
        </w:tc>
      </w:tr>
      <w:tr w:rsidR="00A74F81" w:rsidRPr="006F0E61" w:rsidTr="006F0E61">
        <w:tc>
          <w:tcPr>
            <w:tcW w:w="2518" w:type="dxa"/>
            <w:vMerge w:val="restart"/>
          </w:tcPr>
          <w:p w:rsidR="00A74F81" w:rsidRPr="006F0E61" w:rsidRDefault="00A74F81" w:rsidP="006F0E61">
            <w:pPr>
              <w:pStyle w:val="24"/>
              <w:shd w:val="clear" w:color="auto" w:fill="auto"/>
              <w:spacing w:before="0" w:after="480" w:line="280" w:lineRule="exact"/>
              <w:jc w:val="center"/>
              <w:rPr>
                <w:b/>
                <w:bCs/>
                <w:lang w:eastAsia="ru-RU"/>
              </w:rPr>
            </w:pPr>
            <w:r w:rsidRPr="006F0E61">
              <w:rPr>
                <w:rStyle w:val="26"/>
                <w:b w:val="0"/>
                <w:bCs w:val="0"/>
                <w:sz w:val="26"/>
                <w:szCs w:val="26"/>
              </w:rPr>
              <w:t>23.07</w:t>
            </w:r>
          </w:p>
          <w:p w:rsidR="00A74F81" w:rsidRPr="006F0E61" w:rsidRDefault="00A74F81" w:rsidP="006F0E61">
            <w:pPr>
              <w:pStyle w:val="24"/>
              <w:shd w:val="clear" w:color="auto" w:fill="auto"/>
              <w:spacing w:before="480" w:line="400" w:lineRule="exact"/>
              <w:jc w:val="center"/>
              <w:rPr>
                <w:b/>
                <w:bCs/>
                <w:lang w:eastAsia="ru-RU"/>
              </w:rPr>
            </w:pPr>
            <w:r w:rsidRPr="006F0E61">
              <w:rPr>
                <w:rStyle w:val="26"/>
                <w:b w:val="0"/>
                <w:bCs w:val="0"/>
                <w:sz w:val="26"/>
                <w:szCs w:val="26"/>
              </w:rPr>
              <w:t>«Улица</w:t>
            </w:r>
          </w:p>
          <w:p w:rsidR="00A74F81" w:rsidRPr="006F0E61" w:rsidRDefault="00A74F81" w:rsidP="006F0E61">
            <w:pPr>
              <w:pStyle w:val="24"/>
              <w:shd w:val="clear" w:color="auto" w:fill="auto"/>
              <w:spacing w:before="0" w:line="400" w:lineRule="exact"/>
              <w:jc w:val="center"/>
              <w:rPr>
                <w:b/>
                <w:bCs/>
                <w:lang w:eastAsia="ru-RU"/>
              </w:rPr>
            </w:pPr>
            <w:r w:rsidRPr="006F0E61">
              <w:rPr>
                <w:rStyle w:val="26"/>
                <w:b w:val="0"/>
                <w:bCs w:val="0"/>
                <w:sz w:val="26"/>
                <w:szCs w:val="26"/>
              </w:rPr>
              <w:t>вкусных</w:t>
            </w:r>
          </w:p>
          <w:p w:rsidR="00A74F81" w:rsidRPr="006F0E61" w:rsidRDefault="00A74F81" w:rsidP="006F0E61">
            <w:pPr>
              <w:pStyle w:val="24"/>
              <w:shd w:val="clear" w:color="auto" w:fill="auto"/>
              <w:spacing w:before="0" w:line="400" w:lineRule="exact"/>
              <w:jc w:val="center"/>
              <w:rPr>
                <w:b/>
                <w:bCs/>
                <w:lang w:eastAsia="ru-RU"/>
              </w:rPr>
            </w:pPr>
            <w:r w:rsidRPr="006F0E61">
              <w:rPr>
                <w:rStyle w:val="26"/>
                <w:b w:val="0"/>
                <w:bCs w:val="0"/>
                <w:sz w:val="26"/>
                <w:szCs w:val="26"/>
              </w:rPr>
              <w:t>профессий»</w:t>
            </w:r>
          </w:p>
          <w:p w:rsidR="00A74F81" w:rsidRPr="006F0E61" w:rsidRDefault="00A74F81" w:rsidP="006F0E61">
            <w:pPr>
              <w:spacing w:after="0" w:line="240" w:lineRule="auto"/>
              <w:jc w:val="center"/>
              <w:rPr>
                <w:rFonts w:ascii="Times New Roman" w:hAnsi="Times New Roman"/>
                <w:b/>
                <w:bCs/>
                <w:sz w:val="26"/>
                <w:szCs w:val="26"/>
                <w:lang w:eastAsia="ru-RU"/>
              </w:rPr>
            </w:pP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 xml:space="preserve">Информационно-познавательный час </w:t>
            </w:r>
            <w:r w:rsidRPr="006F0E61">
              <w:rPr>
                <w:rStyle w:val="28"/>
                <w:b w:val="0"/>
                <w:i w:val="0"/>
                <w:sz w:val="26"/>
                <w:szCs w:val="26"/>
              </w:rPr>
              <w:t>«Вкусные профессии</w:t>
            </w:r>
            <w:r w:rsidRPr="006F0E61">
              <w:rPr>
                <w:rStyle w:val="26"/>
                <w:b w:val="0"/>
                <w:i/>
                <w:sz w:val="26"/>
                <w:szCs w:val="26"/>
              </w:rPr>
              <w:t>»</w:t>
            </w:r>
          </w:p>
        </w:tc>
        <w:tc>
          <w:tcPr>
            <w:tcW w:w="2232" w:type="dxa"/>
            <w:vMerge w:val="restart"/>
          </w:tcPr>
          <w:p w:rsidR="00A74F81" w:rsidRPr="003D6A7B" w:rsidRDefault="00A74F81" w:rsidP="006F0E61">
            <w:pPr>
              <w:pStyle w:val="24"/>
              <w:shd w:val="clear" w:color="auto" w:fill="auto"/>
              <w:spacing w:before="0" w:line="320" w:lineRule="exact"/>
              <w:jc w:val="center"/>
              <w:rPr>
                <w:lang w:eastAsia="ru-RU"/>
              </w:rPr>
            </w:pPr>
            <w:r w:rsidRPr="006F0E61">
              <w:rPr>
                <w:lang w:eastAsia="ru-RU"/>
              </w:rPr>
              <w:t>Старший</w:t>
            </w:r>
          </w:p>
          <w:p w:rsidR="00A74F81" w:rsidRPr="003D6A7B" w:rsidRDefault="00CD5523" w:rsidP="006F0E61">
            <w:pPr>
              <w:pStyle w:val="24"/>
              <w:shd w:val="clear" w:color="auto" w:fill="auto"/>
              <w:spacing w:before="0" w:line="320" w:lineRule="exact"/>
              <w:jc w:val="center"/>
              <w:rPr>
                <w:lang w:eastAsia="ru-RU"/>
              </w:rPr>
            </w:pPr>
            <w:r w:rsidRPr="006F0E61">
              <w:rPr>
                <w:lang w:eastAsia="ru-RU"/>
              </w:rPr>
              <w:t>воспитатель</w:t>
            </w:r>
            <w:r>
              <w:rPr>
                <w:lang w:eastAsia="ru-RU"/>
              </w:rPr>
              <w:t>,</w:t>
            </w:r>
          </w:p>
          <w:p w:rsidR="00A74F81" w:rsidRPr="006F0E61" w:rsidRDefault="00CD5523"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A74F81" w:rsidRPr="006F0E61" w:rsidTr="006F0E61">
        <w:tc>
          <w:tcPr>
            <w:tcW w:w="2518" w:type="dxa"/>
            <w:vMerge/>
          </w:tcPr>
          <w:p w:rsidR="00A74F81" w:rsidRPr="006F0E61" w:rsidRDefault="00A74F81" w:rsidP="006F0E61">
            <w:pPr>
              <w:pStyle w:val="24"/>
              <w:shd w:val="clear" w:color="auto" w:fill="auto"/>
              <w:spacing w:before="0" w:after="480" w:line="280" w:lineRule="exact"/>
              <w:jc w:val="center"/>
              <w:rPr>
                <w:rStyle w:val="26"/>
                <w:b w:val="0"/>
                <w:bCs w:val="0"/>
                <w:sz w:val="26"/>
                <w:szCs w:val="26"/>
              </w:rPr>
            </w:pP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Встреча с представителями профессий по производству пищевых продуктов</w:t>
            </w:r>
          </w:p>
        </w:tc>
        <w:tc>
          <w:tcPr>
            <w:tcW w:w="2232" w:type="dxa"/>
            <w:vMerge/>
          </w:tcPr>
          <w:p w:rsidR="00A74F81" w:rsidRPr="006F0E61" w:rsidRDefault="00A74F81" w:rsidP="006F0E61">
            <w:pPr>
              <w:spacing w:after="0" w:line="240" w:lineRule="auto"/>
              <w:jc w:val="center"/>
              <w:rPr>
                <w:rFonts w:ascii="Times New Roman" w:hAnsi="Times New Roman"/>
                <w:b/>
                <w:sz w:val="26"/>
                <w:szCs w:val="26"/>
                <w:lang w:eastAsia="ru-RU"/>
              </w:rPr>
            </w:pPr>
          </w:p>
        </w:tc>
      </w:tr>
      <w:tr w:rsidR="00A74F81" w:rsidRPr="006F0E61" w:rsidTr="006F0E61">
        <w:tc>
          <w:tcPr>
            <w:tcW w:w="2518" w:type="dxa"/>
            <w:vMerge/>
          </w:tcPr>
          <w:p w:rsidR="00A74F81" w:rsidRPr="006F0E61" w:rsidRDefault="00A74F81" w:rsidP="006F0E61">
            <w:pPr>
              <w:pStyle w:val="24"/>
              <w:shd w:val="clear" w:color="auto" w:fill="auto"/>
              <w:spacing w:before="0" w:after="480" w:line="280" w:lineRule="exact"/>
              <w:jc w:val="center"/>
              <w:rPr>
                <w:rStyle w:val="26"/>
                <w:b w:val="0"/>
                <w:bCs w:val="0"/>
                <w:sz w:val="26"/>
                <w:szCs w:val="26"/>
              </w:rPr>
            </w:pP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 xml:space="preserve">Квест-игра </w:t>
            </w:r>
            <w:r w:rsidRPr="006F0E61">
              <w:rPr>
                <w:rStyle w:val="28"/>
                <w:b w:val="0"/>
                <w:i w:val="0"/>
                <w:sz w:val="26"/>
                <w:szCs w:val="26"/>
              </w:rPr>
              <w:t>«Сладкое дерево»</w:t>
            </w:r>
          </w:p>
        </w:tc>
        <w:tc>
          <w:tcPr>
            <w:tcW w:w="2232" w:type="dxa"/>
            <w:vMerge/>
          </w:tcPr>
          <w:p w:rsidR="00A74F81" w:rsidRPr="006F0E61" w:rsidRDefault="00A74F81" w:rsidP="006F0E61">
            <w:pPr>
              <w:spacing w:after="0" w:line="240" w:lineRule="auto"/>
              <w:jc w:val="center"/>
              <w:rPr>
                <w:rFonts w:ascii="Times New Roman" w:hAnsi="Times New Roman"/>
                <w:b/>
                <w:sz w:val="26"/>
                <w:szCs w:val="26"/>
                <w:lang w:eastAsia="ru-RU"/>
              </w:rPr>
            </w:pPr>
          </w:p>
        </w:tc>
      </w:tr>
      <w:tr w:rsidR="00A74F81" w:rsidRPr="006F0E61" w:rsidTr="006F0E61">
        <w:tc>
          <w:tcPr>
            <w:tcW w:w="2518" w:type="dxa"/>
            <w:vMerge/>
          </w:tcPr>
          <w:p w:rsidR="00A74F81" w:rsidRPr="006F0E61" w:rsidRDefault="00A74F81" w:rsidP="006F0E61">
            <w:pPr>
              <w:pStyle w:val="24"/>
              <w:shd w:val="clear" w:color="auto" w:fill="auto"/>
              <w:spacing w:before="0" w:after="480" w:line="280" w:lineRule="exact"/>
              <w:jc w:val="center"/>
              <w:rPr>
                <w:rStyle w:val="26"/>
                <w:b w:val="0"/>
                <w:bCs w:val="0"/>
                <w:sz w:val="26"/>
                <w:szCs w:val="26"/>
              </w:rPr>
            </w:pP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 xml:space="preserve">КВН </w:t>
            </w:r>
            <w:r w:rsidRPr="006F0E61">
              <w:rPr>
                <w:rStyle w:val="28"/>
                <w:b w:val="0"/>
                <w:i w:val="0"/>
                <w:sz w:val="26"/>
                <w:szCs w:val="26"/>
              </w:rPr>
              <w:t>«Полезные продукты</w:t>
            </w:r>
            <w:r w:rsidRPr="006F0E61">
              <w:rPr>
                <w:rStyle w:val="26"/>
                <w:b w:val="0"/>
                <w:i/>
                <w:sz w:val="26"/>
                <w:szCs w:val="26"/>
              </w:rPr>
              <w:t>»</w:t>
            </w:r>
          </w:p>
        </w:tc>
        <w:tc>
          <w:tcPr>
            <w:tcW w:w="2232" w:type="dxa"/>
            <w:vMerge/>
          </w:tcPr>
          <w:p w:rsidR="00A74F81" w:rsidRPr="006F0E61" w:rsidRDefault="00A74F81" w:rsidP="006F0E61">
            <w:pPr>
              <w:spacing w:after="0" w:line="240" w:lineRule="auto"/>
              <w:jc w:val="center"/>
              <w:rPr>
                <w:rFonts w:ascii="Times New Roman" w:hAnsi="Times New Roman"/>
                <w:b/>
                <w:sz w:val="26"/>
                <w:szCs w:val="26"/>
                <w:lang w:eastAsia="ru-RU"/>
              </w:rPr>
            </w:pPr>
          </w:p>
        </w:tc>
      </w:tr>
      <w:tr w:rsidR="00A74F81" w:rsidRPr="006F0E61" w:rsidTr="006F0E61">
        <w:tc>
          <w:tcPr>
            <w:tcW w:w="2518" w:type="dxa"/>
            <w:vMerge w:val="restart"/>
          </w:tcPr>
          <w:p w:rsidR="00A74F81" w:rsidRPr="006F0E61" w:rsidRDefault="00A74F81" w:rsidP="006F0E61">
            <w:pPr>
              <w:pStyle w:val="24"/>
              <w:shd w:val="clear" w:color="auto" w:fill="auto"/>
              <w:spacing w:before="0" w:line="320" w:lineRule="exact"/>
              <w:jc w:val="center"/>
              <w:rPr>
                <w:b/>
                <w:bCs/>
                <w:lang w:eastAsia="ru-RU"/>
              </w:rPr>
            </w:pPr>
            <w:r w:rsidRPr="006F0E61">
              <w:rPr>
                <w:rStyle w:val="26"/>
                <w:b w:val="0"/>
                <w:bCs w:val="0"/>
                <w:sz w:val="26"/>
                <w:szCs w:val="26"/>
              </w:rPr>
              <w:t>24.07</w:t>
            </w:r>
          </w:p>
          <w:p w:rsidR="00A74F81" w:rsidRPr="006F0E61" w:rsidRDefault="00A74F81" w:rsidP="006F0E61">
            <w:pPr>
              <w:pStyle w:val="24"/>
              <w:shd w:val="clear" w:color="auto" w:fill="auto"/>
              <w:spacing w:before="0" w:line="320" w:lineRule="exact"/>
              <w:jc w:val="center"/>
              <w:rPr>
                <w:b/>
                <w:bCs/>
                <w:lang w:eastAsia="ru-RU"/>
              </w:rPr>
            </w:pPr>
            <w:r w:rsidRPr="006F0E61">
              <w:rPr>
                <w:rStyle w:val="26"/>
                <w:b w:val="0"/>
                <w:bCs w:val="0"/>
                <w:sz w:val="26"/>
                <w:szCs w:val="26"/>
              </w:rPr>
              <w:t>«Улица</w:t>
            </w:r>
          </w:p>
          <w:p w:rsidR="00A74F81" w:rsidRPr="006F0E61" w:rsidRDefault="00A74F81" w:rsidP="006F0E61">
            <w:pPr>
              <w:pStyle w:val="24"/>
              <w:shd w:val="clear" w:color="auto" w:fill="auto"/>
              <w:spacing w:before="0" w:after="480" w:line="280" w:lineRule="exact"/>
              <w:jc w:val="center"/>
              <w:rPr>
                <w:rStyle w:val="26"/>
                <w:b w:val="0"/>
                <w:bCs w:val="0"/>
                <w:sz w:val="26"/>
                <w:szCs w:val="26"/>
              </w:rPr>
            </w:pPr>
            <w:r w:rsidRPr="006F0E61">
              <w:rPr>
                <w:rStyle w:val="26"/>
                <w:b w:val="0"/>
                <w:bCs w:val="0"/>
                <w:sz w:val="26"/>
                <w:szCs w:val="26"/>
              </w:rPr>
              <w:t>профессий мира Красоты»</w:t>
            </w: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 xml:space="preserve">Информационно-познавательный час </w:t>
            </w:r>
            <w:r w:rsidRPr="006F0E61">
              <w:rPr>
                <w:rStyle w:val="28"/>
                <w:b w:val="0"/>
                <w:i w:val="0"/>
                <w:sz w:val="26"/>
                <w:szCs w:val="26"/>
              </w:rPr>
              <w:t>«Профессии стилистического искусства</w:t>
            </w:r>
            <w:r w:rsidRPr="006F0E61">
              <w:rPr>
                <w:rStyle w:val="26"/>
                <w:b w:val="0"/>
                <w:i/>
                <w:sz w:val="26"/>
                <w:szCs w:val="26"/>
              </w:rPr>
              <w:t>»</w:t>
            </w:r>
          </w:p>
        </w:tc>
        <w:tc>
          <w:tcPr>
            <w:tcW w:w="2232" w:type="dxa"/>
            <w:vMerge w:val="restart"/>
          </w:tcPr>
          <w:p w:rsidR="00A74F81" w:rsidRPr="003D6A7B" w:rsidRDefault="00A74F81" w:rsidP="006F0E61">
            <w:pPr>
              <w:pStyle w:val="24"/>
              <w:shd w:val="clear" w:color="auto" w:fill="auto"/>
              <w:spacing w:before="0" w:line="320" w:lineRule="exact"/>
              <w:jc w:val="center"/>
              <w:rPr>
                <w:lang w:eastAsia="ru-RU"/>
              </w:rPr>
            </w:pPr>
            <w:r w:rsidRPr="006F0E61">
              <w:rPr>
                <w:lang w:eastAsia="ru-RU"/>
              </w:rPr>
              <w:t>Старший</w:t>
            </w:r>
          </w:p>
          <w:p w:rsidR="00A74F81" w:rsidRPr="003D6A7B" w:rsidRDefault="00A74F81" w:rsidP="006F0E61">
            <w:pPr>
              <w:pStyle w:val="24"/>
              <w:shd w:val="clear" w:color="auto" w:fill="auto"/>
              <w:spacing w:before="0" w:line="320" w:lineRule="exact"/>
              <w:jc w:val="center"/>
              <w:rPr>
                <w:lang w:eastAsia="ru-RU"/>
              </w:rPr>
            </w:pPr>
            <w:r w:rsidRPr="006F0E61">
              <w:rPr>
                <w:lang w:eastAsia="ru-RU"/>
              </w:rPr>
              <w:t>воспитатель,</w:t>
            </w:r>
          </w:p>
          <w:p w:rsidR="00A74F81" w:rsidRPr="003D6A7B" w:rsidRDefault="00A74F81" w:rsidP="006F0E61">
            <w:pPr>
              <w:pStyle w:val="24"/>
              <w:shd w:val="clear" w:color="auto" w:fill="auto"/>
              <w:spacing w:before="0" w:line="320" w:lineRule="exact"/>
              <w:jc w:val="center"/>
              <w:rPr>
                <w:lang w:eastAsia="ru-RU"/>
              </w:rPr>
            </w:pPr>
            <w:r w:rsidRPr="006F0E61">
              <w:rPr>
                <w:lang w:eastAsia="ru-RU"/>
              </w:rPr>
              <w:t>воспитатели,</w:t>
            </w:r>
          </w:p>
          <w:p w:rsidR="00A74F81" w:rsidRPr="003D6A7B" w:rsidRDefault="00A74F81" w:rsidP="006F0E61">
            <w:pPr>
              <w:pStyle w:val="24"/>
              <w:shd w:val="clear" w:color="auto" w:fill="auto"/>
              <w:spacing w:before="0" w:line="320" w:lineRule="exact"/>
              <w:ind w:left="340"/>
              <w:jc w:val="left"/>
              <w:rPr>
                <w:lang w:eastAsia="ru-RU"/>
              </w:rPr>
            </w:pPr>
            <w:r w:rsidRPr="006F0E61">
              <w:rPr>
                <w:lang w:eastAsia="ru-RU"/>
              </w:rPr>
              <w:t>музыкальный</w:t>
            </w:r>
          </w:p>
          <w:p w:rsidR="00A74F81" w:rsidRPr="006F0E61" w:rsidRDefault="00A74F81"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работник</w:t>
            </w:r>
          </w:p>
        </w:tc>
      </w:tr>
      <w:tr w:rsidR="00A74F81" w:rsidRPr="006F0E61" w:rsidTr="006F0E61">
        <w:tc>
          <w:tcPr>
            <w:tcW w:w="2518" w:type="dxa"/>
            <w:vMerge/>
          </w:tcPr>
          <w:p w:rsidR="00A74F81" w:rsidRPr="006F0E61" w:rsidRDefault="00A74F81" w:rsidP="006F0E61">
            <w:pPr>
              <w:pStyle w:val="24"/>
              <w:shd w:val="clear" w:color="auto" w:fill="auto"/>
              <w:spacing w:before="0" w:after="480" w:line="280" w:lineRule="exact"/>
              <w:jc w:val="center"/>
              <w:rPr>
                <w:rStyle w:val="26"/>
                <w:b w:val="0"/>
                <w:bCs w:val="0"/>
                <w:sz w:val="26"/>
                <w:szCs w:val="26"/>
              </w:rPr>
            </w:pPr>
          </w:p>
        </w:tc>
        <w:tc>
          <w:tcPr>
            <w:tcW w:w="4820" w:type="dxa"/>
          </w:tcPr>
          <w:p w:rsidR="00A74F81" w:rsidRPr="003D6A7B" w:rsidRDefault="00A74F81" w:rsidP="00C02348">
            <w:pPr>
              <w:pStyle w:val="24"/>
              <w:shd w:val="clear" w:color="auto" w:fill="auto"/>
              <w:spacing w:before="0" w:line="240" w:lineRule="auto"/>
              <w:jc w:val="center"/>
              <w:rPr>
                <w:lang w:eastAsia="ru-RU"/>
              </w:rPr>
            </w:pPr>
            <w:r w:rsidRPr="006F0E61">
              <w:rPr>
                <w:lang w:eastAsia="ru-RU"/>
              </w:rPr>
              <w:t>Встреча с представителями профессий визажа, парикмахера, мастера ногтевого сервиса</w:t>
            </w:r>
          </w:p>
        </w:tc>
        <w:tc>
          <w:tcPr>
            <w:tcW w:w="2232" w:type="dxa"/>
            <w:vMerge/>
          </w:tcPr>
          <w:p w:rsidR="00A74F81" w:rsidRPr="006F0E61" w:rsidRDefault="00A74F81" w:rsidP="006F0E61">
            <w:pPr>
              <w:spacing w:after="0" w:line="240" w:lineRule="auto"/>
              <w:jc w:val="center"/>
              <w:rPr>
                <w:rFonts w:ascii="Times New Roman" w:hAnsi="Times New Roman"/>
                <w:b/>
                <w:sz w:val="26"/>
                <w:szCs w:val="26"/>
                <w:lang w:eastAsia="ru-RU"/>
              </w:rPr>
            </w:pPr>
          </w:p>
        </w:tc>
      </w:tr>
      <w:tr w:rsidR="00A74F81" w:rsidRPr="006F0E61" w:rsidTr="006F0E61">
        <w:tc>
          <w:tcPr>
            <w:tcW w:w="2518" w:type="dxa"/>
            <w:vMerge/>
          </w:tcPr>
          <w:p w:rsidR="00A74F81" w:rsidRPr="006F0E61" w:rsidRDefault="00A74F81" w:rsidP="006F0E61">
            <w:pPr>
              <w:pStyle w:val="24"/>
              <w:shd w:val="clear" w:color="auto" w:fill="auto"/>
              <w:spacing w:before="0" w:after="480" w:line="280" w:lineRule="exact"/>
              <w:jc w:val="center"/>
              <w:rPr>
                <w:rStyle w:val="26"/>
                <w:b w:val="0"/>
                <w:bCs w:val="0"/>
                <w:sz w:val="26"/>
                <w:szCs w:val="26"/>
              </w:rPr>
            </w:pPr>
          </w:p>
        </w:tc>
        <w:tc>
          <w:tcPr>
            <w:tcW w:w="4820" w:type="dxa"/>
          </w:tcPr>
          <w:p w:rsidR="00B8522A" w:rsidRPr="006F0E61" w:rsidRDefault="00A74F81" w:rsidP="00C02348">
            <w:pPr>
              <w:pStyle w:val="24"/>
              <w:shd w:val="clear" w:color="auto" w:fill="auto"/>
              <w:spacing w:before="0" w:line="240" w:lineRule="auto"/>
              <w:jc w:val="center"/>
              <w:rPr>
                <w:lang w:eastAsia="ru-RU"/>
              </w:rPr>
            </w:pPr>
            <w:r w:rsidRPr="006F0E61">
              <w:rPr>
                <w:lang w:eastAsia="ru-RU"/>
              </w:rPr>
              <w:t xml:space="preserve">Конкурсная программа: </w:t>
            </w:r>
          </w:p>
          <w:p w:rsidR="00C82B94" w:rsidRPr="006F0E61" w:rsidRDefault="00B8522A" w:rsidP="00C02348">
            <w:pPr>
              <w:pStyle w:val="24"/>
              <w:shd w:val="clear" w:color="auto" w:fill="auto"/>
              <w:spacing w:before="0" w:line="240" w:lineRule="auto"/>
              <w:jc w:val="center"/>
              <w:rPr>
                <w:bCs/>
                <w:iCs/>
                <w:color w:val="000000"/>
                <w:shd w:val="clear" w:color="auto" w:fill="FFFFFF"/>
                <w:lang w:eastAsia="ru-RU" w:bidi="ru-RU"/>
              </w:rPr>
            </w:pPr>
            <w:r w:rsidRPr="006F0E61">
              <w:rPr>
                <w:rStyle w:val="28"/>
                <w:b w:val="0"/>
                <w:i w:val="0"/>
                <w:sz w:val="26"/>
                <w:szCs w:val="26"/>
              </w:rPr>
              <w:t>«Мисс лагеря</w:t>
            </w:r>
            <w:r w:rsidR="00A74F81" w:rsidRPr="006F0E61">
              <w:rPr>
                <w:rStyle w:val="28"/>
                <w:b w:val="0"/>
                <w:i w:val="0"/>
                <w:sz w:val="26"/>
                <w:szCs w:val="26"/>
              </w:rPr>
              <w:t>»</w:t>
            </w:r>
          </w:p>
        </w:tc>
        <w:tc>
          <w:tcPr>
            <w:tcW w:w="2232" w:type="dxa"/>
            <w:vMerge/>
          </w:tcPr>
          <w:p w:rsidR="00A74F81" w:rsidRPr="006F0E61" w:rsidRDefault="00A74F81" w:rsidP="006F0E61">
            <w:pPr>
              <w:spacing w:after="0" w:line="240" w:lineRule="auto"/>
              <w:jc w:val="center"/>
              <w:rPr>
                <w:rFonts w:ascii="Times New Roman" w:hAnsi="Times New Roman"/>
                <w:b/>
                <w:sz w:val="26"/>
                <w:szCs w:val="26"/>
                <w:lang w:eastAsia="ru-RU"/>
              </w:rPr>
            </w:pPr>
          </w:p>
        </w:tc>
      </w:tr>
      <w:tr w:rsidR="00C82B94" w:rsidRPr="006F0E61" w:rsidTr="006F0E61">
        <w:tc>
          <w:tcPr>
            <w:tcW w:w="2518" w:type="dxa"/>
            <w:vMerge w:val="restart"/>
          </w:tcPr>
          <w:p w:rsidR="00C82B94" w:rsidRPr="006F0E61" w:rsidRDefault="00C82B94" w:rsidP="006F0E61">
            <w:pPr>
              <w:pStyle w:val="24"/>
              <w:shd w:val="clear" w:color="auto" w:fill="auto"/>
              <w:spacing w:before="0" w:line="320" w:lineRule="exact"/>
              <w:jc w:val="center"/>
              <w:rPr>
                <w:b/>
                <w:bCs/>
                <w:lang w:eastAsia="ru-RU"/>
              </w:rPr>
            </w:pPr>
            <w:r w:rsidRPr="006F0E61">
              <w:rPr>
                <w:rStyle w:val="26"/>
                <w:b w:val="0"/>
                <w:bCs w:val="0"/>
                <w:sz w:val="26"/>
                <w:szCs w:val="26"/>
                <w:lang w:val="en-US" w:bidi="en-US"/>
              </w:rPr>
              <w:t>25.07</w:t>
            </w:r>
          </w:p>
          <w:p w:rsidR="00C82B94" w:rsidRPr="006F0E61" w:rsidRDefault="003D6A7B" w:rsidP="006F0E61">
            <w:pPr>
              <w:pStyle w:val="24"/>
              <w:shd w:val="clear" w:color="auto" w:fill="auto"/>
              <w:spacing w:before="0" w:line="320" w:lineRule="exact"/>
              <w:rPr>
                <w:b/>
                <w:bCs/>
                <w:lang w:eastAsia="ru-RU"/>
              </w:rPr>
            </w:pPr>
            <w:r w:rsidRPr="006F0E61">
              <w:rPr>
                <w:rStyle w:val="26"/>
                <w:b w:val="0"/>
                <w:bCs w:val="0"/>
                <w:sz w:val="26"/>
                <w:szCs w:val="26"/>
              </w:rPr>
              <w:t xml:space="preserve">    </w:t>
            </w:r>
            <w:r w:rsidR="00C82B94" w:rsidRPr="006F0E61">
              <w:rPr>
                <w:rStyle w:val="26"/>
                <w:b w:val="0"/>
                <w:bCs w:val="0"/>
                <w:sz w:val="26"/>
                <w:szCs w:val="26"/>
              </w:rPr>
              <w:t>«Улица</w:t>
            </w:r>
          </w:p>
          <w:p w:rsidR="00C82B94" w:rsidRPr="006F0E61" w:rsidRDefault="00C82B94" w:rsidP="006F0E61">
            <w:pPr>
              <w:pStyle w:val="24"/>
              <w:shd w:val="clear" w:color="auto" w:fill="auto"/>
              <w:spacing w:before="0" w:after="480" w:line="280" w:lineRule="exact"/>
              <w:jc w:val="center"/>
              <w:rPr>
                <w:rStyle w:val="26"/>
                <w:b w:val="0"/>
                <w:bCs w:val="0"/>
                <w:sz w:val="26"/>
                <w:szCs w:val="26"/>
              </w:rPr>
            </w:pPr>
            <w:r w:rsidRPr="006F0E61">
              <w:rPr>
                <w:rStyle w:val="26"/>
                <w:b w:val="0"/>
                <w:bCs w:val="0"/>
                <w:sz w:val="26"/>
                <w:szCs w:val="26"/>
              </w:rPr>
              <w:t>Художников»</w:t>
            </w:r>
          </w:p>
        </w:tc>
        <w:tc>
          <w:tcPr>
            <w:tcW w:w="4820" w:type="dxa"/>
          </w:tcPr>
          <w:p w:rsidR="00C82B94" w:rsidRPr="003D6A7B" w:rsidRDefault="00C82B94" w:rsidP="00C02348">
            <w:pPr>
              <w:pStyle w:val="24"/>
              <w:shd w:val="clear" w:color="auto" w:fill="auto"/>
              <w:spacing w:before="0" w:line="240" w:lineRule="auto"/>
              <w:jc w:val="center"/>
              <w:rPr>
                <w:lang w:eastAsia="ru-RU"/>
              </w:rPr>
            </w:pPr>
            <w:r w:rsidRPr="006F0E61">
              <w:rPr>
                <w:lang w:eastAsia="ru-RU"/>
              </w:rPr>
              <w:t xml:space="preserve">Тематический час </w:t>
            </w:r>
            <w:r w:rsidRPr="006F0E61">
              <w:rPr>
                <w:rStyle w:val="28"/>
                <w:b w:val="0"/>
                <w:i w:val="0"/>
                <w:sz w:val="26"/>
                <w:szCs w:val="26"/>
              </w:rPr>
              <w:t>«Художник</w:t>
            </w:r>
            <w:r w:rsidR="00CD5523" w:rsidRPr="00CD5523">
              <w:rPr>
                <w:rStyle w:val="28"/>
                <w:b w:val="0"/>
                <w:i w:val="0"/>
                <w:sz w:val="26"/>
                <w:szCs w:val="26"/>
              </w:rPr>
              <w:t>у</w:t>
            </w:r>
            <w:r w:rsidRPr="006F0E61">
              <w:rPr>
                <w:rStyle w:val="28"/>
                <w:b w:val="0"/>
                <w:i w:val="0"/>
                <w:sz w:val="26"/>
                <w:szCs w:val="26"/>
              </w:rPr>
              <w:t xml:space="preserve"> и не только</w:t>
            </w:r>
            <w:r w:rsidRPr="006F0E61">
              <w:rPr>
                <w:rStyle w:val="26"/>
                <w:b w:val="0"/>
                <w:i/>
                <w:sz w:val="26"/>
                <w:szCs w:val="26"/>
              </w:rPr>
              <w:t>....»</w:t>
            </w:r>
          </w:p>
        </w:tc>
        <w:tc>
          <w:tcPr>
            <w:tcW w:w="2232" w:type="dxa"/>
            <w:vMerge w:val="restart"/>
          </w:tcPr>
          <w:p w:rsidR="00C82B94" w:rsidRPr="006F0E61" w:rsidRDefault="00CD5523" w:rsidP="006F0E61">
            <w:pPr>
              <w:spacing w:after="0" w:line="240" w:lineRule="auto"/>
              <w:jc w:val="center"/>
              <w:rPr>
                <w:rFonts w:ascii="Times New Roman" w:hAnsi="Times New Roman"/>
                <w:b/>
                <w:sz w:val="26"/>
                <w:szCs w:val="26"/>
                <w:lang w:eastAsia="ru-RU"/>
              </w:rPr>
            </w:pPr>
            <w:r>
              <w:rPr>
                <w:rFonts w:ascii="Times New Roman" w:hAnsi="Times New Roman"/>
                <w:sz w:val="26"/>
                <w:szCs w:val="26"/>
                <w:lang w:eastAsia="ru-RU"/>
              </w:rPr>
              <w:t xml:space="preserve">Воспитатели, </w:t>
            </w:r>
            <w:r w:rsidRPr="006F0E61">
              <w:rPr>
                <w:rFonts w:ascii="Times New Roman" w:hAnsi="Times New Roman"/>
                <w:sz w:val="26"/>
                <w:szCs w:val="26"/>
                <w:lang w:eastAsia="ru-RU"/>
              </w:rPr>
              <w:t xml:space="preserve">музыкальный </w:t>
            </w:r>
            <w:r w:rsidR="00CB733A" w:rsidRPr="006F0E61">
              <w:rPr>
                <w:rFonts w:ascii="Times New Roman" w:hAnsi="Times New Roman"/>
                <w:sz w:val="26"/>
                <w:szCs w:val="26"/>
                <w:lang w:eastAsia="ru-RU"/>
              </w:rPr>
              <w:t>руководитель</w:t>
            </w:r>
          </w:p>
        </w:tc>
      </w:tr>
      <w:tr w:rsidR="00C82B94" w:rsidRPr="006F0E61" w:rsidTr="006F0E61">
        <w:tc>
          <w:tcPr>
            <w:tcW w:w="2518" w:type="dxa"/>
            <w:vMerge/>
          </w:tcPr>
          <w:p w:rsidR="00C82B94" w:rsidRPr="006F0E61" w:rsidRDefault="00C82B94" w:rsidP="006F0E61">
            <w:pPr>
              <w:pStyle w:val="24"/>
              <w:shd w:val="clear" w:color="auto" w:fill="auto"/>
              <w:spacing w:before="0" w:after="480" w:line="280" w:lineRule="exact"/>
              <w:jc w:val="center"/>
              <w:rPr>
                <w:rStyle w:val="26"/>
                <w:b w:val="0"/>
                <w:bCs w:val="0"/>
                <w:sz w:val="26"/>
                <w:szCs w:val="26"/>
              </w:rPr>
            </w:pPr>
          </w:p>
        </w:tc>
        <w:tc>
          <w:tcPr>
            <w:tcW w:w="4820" w:type="dxa"/>
          </w:tcPr>
          <w:p w:rsidR="00C82B94" w:rsidRPr="003D6A7B" w:rsidRDefault="00C82B94" w:rsidP="00C02348">
            <w:pPr>
              <w:pStyle w:val="24"/>
              <w:shd w:val="clear" w:color="auto" w:fill="auto"/>
              <w:spacing w:before="0" w:line="240" w:lineRule="auto"/>
              <w:jc w:val="center"/>
              <w:rPr>
                <w:lang w:eastAsia="ru-RU"/>
              </w:rPr>
            </w:pPr>
            <w:r w:rsidRPr="006F0E61">
              <w:rPr>
                <w:lang w:eastAsia="ru-RU"/>
              </w:rPr>
              <w:t xml:space="preserve">Арт-терапия </w:t>
            </w:r>
            <w:r w:rsidRPr="006F0E61">
              <w:rPr>
                <w:rStyle w:val="28"/>
                <w:b w:val="0"/>
                <w:i w:val="0"/>
                <w:sz w:val="26"/>
                <w:szCs w:val="26"/>
              </w:rPr>
              <w:t>«Волшебная кисточка»</w:t>
            </w:r>
          </w:p>
        </w:tc>
        <w:tc>
          <w:tcPr>
            <w:tcW w:w="2232" w:type="dxa"/>
            <w:vMerge/>
          </w:tcPr>
          <w:p w:rsidR="00C82B94" w:rsidRPr="006F0E61" w:rsidRDefault="00C82B94" w:rsidP="006F0E61">
            <w:pPr>
              <w:spacing w:after="0" w:line="240" w:lineRule="auto"/>
              <w:jc w:val="center"/>
              <w:rPr>
                <w:rFonts w:ascii="Times New Roman" w:hAnsi="Times New Roman"/>
                <w:b/>
                <w:sz w:val="26"/>
                <w:szCs w:val="26"/>
                <w:lang w:eastAsia="ru-RU"/>
              </w:rPr>
            </w:pPr>
          </w:p>
        </w:tc>
      </w:tr>
      <w:tr w:rsidR="00C82B94" w:rsidRPr="006F0E61" w:rsidTr="006F0E61">
        <w:tc>
          <w:tcPr>
            <w:tcW w:w="2518" w:type="dxa"/>
            <w:vMerge/>
          </w:tcPr>
          <w:p w:rsidR="00C82B94" w:rsidRPr="006F0E61" w:rsidRDefault="00C82B94" w:rsidP="006F0E61">
            <w:pPr>
              <w:pStyle w:val="24"/>
              <w:shd w:val="clear" w:color="auto" w:fill="auto"/>
              <w:spacing w:before="0" w:after="480" w:line="280" w:lineRule="exact"/>
              <w:jc w:val="center"/>
              <w:rPr>
                <w:rStyle w:val="26"/>
                <w:b w:val="0"/>
                <w:bCs w:val="0"/>
                <w:sz w:val="26"/>
                <w:szCs w:val="26"/>
              </w:rPr>
            </w:pPr>
          </w:p>
        </w:tc>
        <w:tc>
          <w:tcPr>
            <w:tcW w:w="4820" w:type="dxa"/>
          </w:tcPr>
          <w:p w:rsidR="00C82B94" w:rsidRPr="003D6A7B" w:rsidRDefault="00C82B94" w:rsidP="00C02348">
            <w:pPr>
              <w:pStyle w:val="24"/>
              <w:shd w:val="clear" w:color="auto" w:fill="auto"/>
              <w:spacing w:before="0" w:line="240" w:lineRule="auto"/>
              <w:jc w:val="center"/>
              <w:rPr>
                <w:lang w:eastAsia="ru-RU"/>
              </w:rPr>
            </w:pPr>
            <w:r w:rsidRPr="006F0E61">
              <w:rPr>
                <w:lang w:eastAsia="ru-RU"/>
              </w:rPr>
              <w:t xml:space="preserve">Выставка рисунков </w:t>
            </w:r>
            <w:r w:rsidR="00B8522A" w:rsidRPr="006F0E61">
              <w:rPr>
                <w:rStyle w:val="28"/>
                <w:b w:val="0"/>
                <w:i w:val="0"/>
                <w:sz w:val="26"/>
                <w:szCs w:val="26"/>
              </w:rPr>
              <w:t xml:space="preserve">«Я нарисую, </w:t>
            </w:r>
            <w:r w:rsidRPr="006F0E61">
              <w:rPr>
                <w:rStyle w:val="28"/>
                <w:b w:val="0"/>
                <w:i w:val="0"/>
                <w:sz w:val="26"/>
                <w:szCs w:val="26"/>
              </w:rPr>
              <w:t xml:space="preserve"> что хочу</w:t>
            </w:r>
            <w:r w:rsidRPr="006F0E61">
              <w:rPr>
                <w:rStyle w:val="26"/>
                <w:b w:val="0"/>
                <w:i/>
                <w:sz w:val="26"/>
                <w:szCs w:val="26"/>
              </w:rPr>
              <w:t>»</w:t>
            </w:r>
          </w:p>
        </w:tc>
        <w:tc>
          <w:tcPr>
            <w:tcW w:w="2232" w:type="dxa"/>
            <w:vMerge/>
          </w:tcPr>
          <w:p w:rsidR="00C82B94" w:rsidRPr="006F0E61" w:rsidRDefault="00C82B94" w:rsidP="006F0E61">
            <w:pPr>
              <w:spacing w:after="0" w:line="240" w:lineRule="auto"/>
              <w:jc w:val="center"/>
              <w:rPr>
                <w:rFonts w:ascii="Times New Roman" w:hAnsi="Times New Roman"/>
                <w:b/>
                <w:sz w:val="26"/>
                <w:szCs w:val="26"/>
                <w:lang w:eastAsia="ru-RU"/>
              </w:rPr>
            </w:pPr>
          </w:p>
        </w:tc>
      </w:tr>
      <w:tr w:rsidR="00C82B94" w:rsidRPr="006F0E61" w:rsidTr="006F0E61">
        <w:tc>
          <w:tcPr>
            <w:tcW w:w="2518" w:type="dxa"/>
            <w:vMerge/>
          </w:tcPr>
          <w:p w:rsidR="00C82B94" w:rsidRPr="006F0E61" w:rsidRDefault="00C82B94" w:rsidP="006F0E61">
            <w:pPr>
              <w:pStyle w:val="24"/>
              <w:shd w:val="clear" w:color="auto" w:fill="auto"/>
              <w:spacing w:before="0" w:after="480" w:line="280" w:lineRule="exact"/>
              <w:jc w:val="center"/>
              <w:rPr>
                <w:rStyle w:val="26"/>
                <w:b w:val="0"/>
                <w:bCs w:val="0"/>
                <w:sz w:val="26"/>
                <w:szCs w:val="26"/>
              </w:rPr>
            </w:pPr>
          </w:p>
        </w:tc>
        <w:tc>
          <w:tcPr>
            <w:tcW w:w="4820" w:type="dxa"/>
          </w:tcPr>
          <w:p w:rsidR="00C82B94" w:rsidRPr="003D6A7B" w:rsidRDefault="00C82B94" w:rsidP="00C02348">
            <w:pPr>
              <w:pStyle w:val="24"/>
              <w:shd w:val="clear" w:color="auto" w:fill="auto"/>
              <w:tabs>
                <w:tab w:val="left" w:pos="4286"/>
              </w:tabs>
              <w:spacing w:before="0" w:line="240" w:lineRule="auto"/>
              <w:ind w:right="34"/>
              <w:jc w:val="right"/>
              <w:rPr>
                <w:lang w:eastAsia="ru-RU"/>
              </w:rPr>
            </w:pPr>
            <w:r w:rsidRPr="006F0E61">
              <w:rPr>
                <w:lang w:eastAsia="ru-RU"/>
              </w:rPr>
              <w:t xml:space="preserve">Защита проектов </w:t>
            </w:r>
            <w:r w:rsidR="00B8522A" w:rsidRPr="006F0E61">
              <w:rPr>
                <w:rStyle w:val="28"/>
                <w:b w:val="0"/>
                <w:sz w:val="26"/>
                <w:szCs w:val="26"/>
              </w:rPr>
              <w:t xml:space="preserve">«Если </w:t>
            </w:r>
            <w:r w:rsidRPr="006F0E61">
              <w:rPr>
                <w:rStyle w:val="28"/>
                <w:b w:val="0"/>
                <w:sz w:val="26"/>
                <w:szCs w:val="26"/>
              </w:rPr>
              <w:t>бы я был</w:t>
            </w:r>
            <w:r w:rsidRPr="006F0E61">
              <w:rPr>
                <w:rStyle w:val="26"/>
                <w:b w:val="0"/>
                <w:sz w:val="26"/>
                <w:szCs w:val="26"/>
              </w:rPr>
              <w:t>....»</w:t>
            </w:r>
          </w:p>
          <w:p w:rsidR="00C82B94" w:rsidRPr="003D6A7B" w:rsidRDefault="00C82B94" w:rsidP="00C02348">
            <w:pPr>
              <w:pStyle w:val="24"/>
              <w:shd w:val="clear" w:color="auto" w:fill="auto"/>
              <w:spacing w:before="0" w:line="240" w:lineRule="auto"/>
              <w:jc w:val="center"/>
              <w:rPr>
                <w:lang w:eastAsia="ru-RU"/>
              </w:rPr>
            </w:pPr>
            <w:r w:rsidRPr="006F0E61">
              <w:rPr>
                <w:lang w:eastAsia="ru-RU"/>
              </w:rPr>
              <w:t>(по профессиям художник, дизайнер и др.)</w:t>
            </w:r>
          </w:p>
        </w:tc>
        <w:tc>
          <w:tcPr>
            <w:tcW w:w="2232" w:type="dxa"/>
            <w:vMerge/>
          </w:tcPr>
          <w:p w:rsidR="00C82B94" w:rsidRPr="006F0E61" w:rsidRDefault="00C82B94"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val="restart"/>
          </w:tcPr>
          <w:p w:rsidR="003D6A7B" w:rsidRPr="006F0E61" w:rsidRDefault="00CB733A" w:rsidP="006F0E61">
            <w:pPr>
              <w:pStyle w:val="24"/>
              <w:shd w:val="clear" w:color="auto" w:fill="auto"/>
              <w:spacing w:before="0" w:line="280" w:lineRule="exact"/>
              <w:jc w:val="center"/>
              <w:rPr>
                <w:rStyle w:val="26"/>
                <w:b w:val="0"/>
                <w:bCs w:val="0"/>
                <w:sz w:val="26"/>
                <w:szCs w:val="26"/>
              </w:rPr>
            </w:pPr>
            <w:r w:rsidRPr="006F0E61">
              <w:rPr>
                <w:rStyle w:val="26"/>
                <w:b w:val="0"/>
                <w:bCs w:val="0"/>
                <w:sz w:val="26"/>
                <w:szCs w:val="26"/>
              </w:rPr>
              <w:t xml:space="preserve">26.07 </w:t>
            </w:r>
          </w:p>
          <w:p w:rsidR="00CB733A" w:rsidRPr="006F0E61" w:rsidRDefault="00CB733A" w:rsidP="006F0E61">
            <w:pPr>
              <w:pStyle w:val="24"/>
              <w:shd w:val="clear" w:color="auto" w:fill="auto"/>
              <w:spacing w:before="0" w:line="280" w:lineRule="exact"/>
              <w:jc w:val="center"/>
              <w:rPr>
                <w:rStyle w:val="26"/>
                <w:b w:val="0"/>
                <w:bCs w:val="0"/>
                <w:sz w:val="26"/>
                <w:szCs w:val="26"/>
              </w:rPr>
            </w:pPr>
            <w:r w:rsidRPr="006F0E61">
              <w:rPr>
                <w:rStyle w:val="26"/>
                <w:b w:val="0"/>
                <w:bCs w:val="0"/>
                <w:sz w:val="26"/>
                <w:szCs w:val="26"/>
              </w:rPr>
              <w:t>«Улица хореографии и музыкантов»</w:t>
            </w: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Танцевальный флешмоб на песню Стаса Море </w:t>
            </w:r>
            <w:r w:rsidRPr="006F0E61">
              <w:rPr>
                <w:rStyle w:val="28"/>
                <w:b w:val="0"/>
                <w:i w:val="0"/>
                <w:sz w:val="26"/>
                <w:szCs w:val="26"/>
              </w:rPr>
              <w:t>«Счастье есть</w:t>
            </w:r>
            <w:r w:rsidRPr="006F0E61">
              <w:rPr>
                <w:rStyle w:val="26"/>
                <w:b w:val="0"/>
                <w:i/>
                <w:sz w:val="26"/>
                <w:szCs w:val="26"/>
              </w:rPr>
              <w:t>»</w:t>
            </w:r>
          </w:p>
        </w:tc>
        <w:tc>
          <w:tcPr>
            <w:tcW w:w="2232" w:type="dxa"/>
            <w:vMerge w:val="restart"/>
          </w:tcPr>
          <w:p w:rsidR="00CB733A" w:rsidRPr="006F0E61" w:rsidRDefault="00CD5523" w:rsidP="006F0E61">
            <w:pPr>
              <w:spacing w:after="0" w:line="240" w:lineRule="auto"/>
              <w:jc w:val="center"/>
              <w:rPr>
                <w:rFonts w:ascii="Times New Roman" w:hAnsi="Times New Roman"/>
                <w:b/>
                <w:sz w:val="26"/>
                <w:szCs w:val="26"/>
                <w:lang w:eastAsia="ru-RU"/>
              </w:rPr>
            </w:pPr>
            <w:r>
              <w:rPr>
                <w:rFonts w:ascii="Times New Roman" w:hAnsi="Times New Roman"/>
                <w:sz w:val="26"/>
                <w:szCs w:val="26"/>
                <w:lang w:eastAsia="ru-RU"/>
              </w:rPr>
              <w:t>Воспитатели,</w:t>
            </w:r>
            <w:r w:rsidR="00CB733A" w:rsidRPr="006F0E61">
              <w:rPr>
                <w:rFonts w:ascii="Times New Roman" w:hAnsi="Times New Roman"/>
                <w:sz w:val="26"/>
                <w:szCs w:val="26"/>
                <w:lang w:eastAsia="ru-RU"/>
              </w:rPr>
              <w:t xml:space="preserve"> </w:t>
            </w:r>
            <w:r w:rsidRPr="006F0E61">
              <w:rPr>
                <w:rFonts w:ascii="Times New Roman" w:hAnsi="Times New Roman"/>
                <w:sz w:val="26"/>
                <w:szCs w:val="26"/>
                <w:lang w:eastAsia="ru-RU"/>
              </w:rPr>
              <w:t xml:space="preserve">музыкальный </w:t>
            </w:r>
            <w:r w:rsidR="00CB733A" w:rsidRPr="006F0E61">
              <w:rPr>
                <w:rFonts w:ascii="Times New Roman" w:hAnsi="Times New Roman"/>
                <w:sz w:val="26"/>
                <w:szCs w:val="26"/>
                <w:lang w:eastAsia="ru-RU"/>
              </w:rPr>
              <w:t>руководитель</w:t>
            </w: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after="60" w:line="240" w:lineRule="auto"/>
              <w:jc w:val="center"/>
              <w:rPr>
                <w:lang w:eastAsia="ru-RU"/>
              </w:rPr>
            </w:pPr>
            <w:r w:rsidRPr="006F0E61">
              <w:rPr>
                <w:lang w:eastAsia="ru-RU"/>
              </w:rPr>
              <w:t>Тематический час</w:t>
            </w:r>
          </w:p>
          <w:p w:rsidR="00CB733A" w:rsidRPr="003D6A7B" w:rsidRDefault="00CB733A" w:rsidP="00C02348">
            <w:pPr>
              <w:pStyle w:val="24"/>
              <w:shd w:val="clear" w:color="auto" w:fill="auto"/>
              <w:spacing w:before="60" w:line="240" w:lineRule="auto"/>
              <w:ind w:left="220"/>
              <w:jc w:val="left"/>
              <w:rPr>
                <w:lang w:eastAsia="ru-RU"/>
              </w:rPr>
            </w:pPr>
            <w:r w:rsidRPr="006F0E61">
              <w:rPr>
                <w:rStyle w:val="28"/>
                <w:b w:val="0"/>
                <w:i w:val="0"/>
                <w:sz w:val="26"/>
                <w:szCs w:val="26"/>
              </w:rPr>
              <w:t>«Энергия</w:t>
            </w:r>
            <w:r w:rsidRPr="006F0E61">
              <w:rPr>
                <w:rStyle w:val="26"/>
                <w:b w:val="0"/>
                <w:sz w:val="26"/>
                <w:szCs w:val="26"/>
              </w:rPr>
              <w:t xml:space="preserve"> - </w:t>
            </w:r>
            <w:r w:rsidRPr="006F0E61">
              <w:rPr>
                <w:rStyle w:val="28"/>
                <w:b w:val="0"/>
                <w:i w:val="0"/>
                <w:sz w:val="26"/>
                <w:szCs w:val="26"/>
              </w:rPr>
              <w:t>Жизнь - Музыка- Танец</w:t>
            </w:r>
            <w:r w:rsidRPr="006F0E61">
              <w:rPr>
                <w:rStyle w:val="26"/>
                <w:b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Конкурсно-игровая программа </w:t>
            </w:r>
            <w:r w:rsidR="00B8522A" w:rsidRPr="006F0E61">
              <w:rPr>
                <w:rStyle w:val="28"/>
                <w:b w:val="0"/>
                <w:i w:val="0"/>
                <w:sz w:val="26"/>
                <w:szCs w:val="26"/>
              </w:rPr>
              <w:t>«Евровидение</w:t>
            </w:r>
            <w:r w:rsidRPr="006F0E61">
              <w:rPr>
                <w:rStyle w:val="28"/>
                <w:b w:val="0"/>
                <w:i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B8522A" w:rsidRPr="003D6A7B" w:rsidRDefault="00CB733A" w:rsidP="004E6B45">
            <w:pPr>
              <w:pStyle w:val="24"/>
              <w:shd w:val="clear" w:color="auto" w:fill="auto"/>
              <w:spacing w:before="0" w:line="240" w:lineRule="auto"/>
              <w:jc w:val="center"/>
              <w:rPr>
                <w:lang w:eastAsia="ru-RU"/>
              </w:rPr>
            </w:pPr>
            <w:r w:rsidRPr="006F0E61">
              <w:rPr>
                <w:lang w:eastAsia="ru-RU"/>
              </w:rPr>
              <w:t>Конкурс флешмобов</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val="restart"/>
          </w:tcPr>
          <w:p w:rsidR="00CB733A" w:rsidRPr="006F0E61" w:rsidRDefault="00CB733A" w:rsidP="006F0E61">
            <w:pPr>
              <w:pStyle w:val="24"/>
              <w:shd w:val="clear" w:color="auto" w:fill="auto"/>
              <w:spacing w:before="0" w:after="60" w:line="280" w:lineRule="exact"/>
              <w:jc w:val="center"/>
              <w:rPr>
                <w:b/>
                <w:bCs/>
                <w:lang w:eastAsia="ru-RU"/>
              </w:rPr>
            </w:pPr>
            <w:r w:rsidRPr="006F0E61">
              <w:rPr>
                <w:rStyle w:val="26"/>
                <w:b w:val="0"/>
                <w:bCs w:val="0"/>
                <w:sz w:val="26"/>
                <w:szCs w:val="26"/>
              </w:rPr>
              <w:t>27.07</w:t>
            </w:r>
          </w:p>
          <w:p w:rsidR="003D6A7B" w:rsidRPr="006F0E61" w:rsidRDefault="00CB733A" w:rsidP="006F0E61">
            <w:pPr>
              <w:pStyle w:val="24"/>
              <w:shd w:val="clear" w:color="auto" w:fill="auto"/>
              <w:spacing w:before="0" w:line="280" w:lineRule="exact"/>
              <w:jc w:val="center"/>
              <w:rPr>
                <w:rStyle w:val="26"/>
                <w:b w:val="0"/>
                <w:bCs w:val="0"/>
                <w:sz w:val="26"/>
                <w:szCs w:val="26"/>
              </w:rPr>
            </w:pPr>
            <w:r w:rsidRPr="006F0E61">
              <w:rPr>
                <w:rStyle w:val="26"/>
                <w:b w:val="0"/>
                <w:bCs w:val="0"/>
                <w:sz w:val="26"/>
                <w:szCs w:val="26"/>
              </w:rPr>
              <w:t>«Улица</w:t>
            </w:r>
          </w:p>
          <w:p w:rsidR="00CB733A" w:rsidRPr="006F0E61" w:rsidRDefault="00CB733A" w:rsidP="006F0E61">
            <w:pPr>
              <w:pStyle w:val="24"/>
              <w:shd w:val="clear" w:color="auto" w:fill="auto"/>
              <w:spacing w:before="0" w:line="280" w:lineRule="exact"/>
              <w:jc w:val="center"/>
              <w:rPr>
                <w:rStyle w:val="26"/>
                <w:b w:val="0"/>
                <w:bCs w:val="0"/>
                <w:sz w:val="26"/>
                <w:szCs w:val="26"/>
              </w:rPr>
            </w:pPr>
            <w:r w:rsidRPr="006F0E61">
              <w:rPr>
                <w:rStyle w:val="26"/>
                <w:b w:val="0"/>
                <w:bCs w:val="0"/>
                <w:sz w:val="26"/>
                <w:szCs w:val="26"/>
              </w:rPr>
              <w:t xml:space="preserve"> Спорта</w:t>
            </w:r>
            <w:r w:rsidR="003D6A7B" w:rsidRPr="006F0E61">
              <w:rPr>
                <w:rStyle w:val="26"/>
                <w:b w:val="0"/>
                <w:bCs w:val="0"/>
                <w:sz w:val="26"/>
                <w:szCs w:val="26"/>
              </w:rPr>
              <w:t>»</w:t>
            </w: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Тематический час </w:t>
            </w:r>
            <w:r w:rsidR="0061189E" w:rsidRPr="006F0E61">
              <w:rPr>
                <w:rStyle w:val="28"/>
                <w:b w:val="0"/>
                <w:i w:val="0"/>
                <w:sz w:val="26"/>
                <w:szCs w:val="26"/>
              </w:rPr>
              <w:t xml:space="preserve">«Спортсмены, </w:t>
            </w:r>
            <w:r w:rsidRPr="006F0E61">
              <w:rPr>
                <w:rStyle w:val="28"/>
                <w:b w:val="0"/>
                <w:i w:val="0"/>
                <w:sz w:val="26"/>
                <w:szCs w:val="26"/>
              </w:rPr>
              <w:t xml:space="preserve"> прославившие Белгородскую область</w:t>
            </w:r>
            <w:r w:rsidRPr="006F0E61">
              <w:rPr>
                <w:rStyle w:val="26"/>
                <w:b w:val="0"/>
                <w:i/>
                <w:sz w:val="26"/>
                <w:szCs w:val="26"/>
              </w:rPr>
              <w:t>»</w:t>
            </w:r>
          </w:p>
        </w:tc>
        <w:tc>
          <w:tcPr>
            <w:tcW w:w="2232" w:type="dxa"/>
            <w:vMerge w:val="restart"/>
          </w:tcPr>
          <w:p w:rsidR="00CB733A" w:rsidRPr="006F0E61" w:rsidRDefault="00CB733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r w:rsidR="00CD5523">
              <w:rPr>
                <w:rFonts w:ascii="Times New Roman" w:hAnsi="Times New Roman"/>
                <w:sz w:val="26"/>
                <w:szCs w:val="26"/>
                <w:lang w:eastAsia="ru-RU"/>
              </w:rPr>
              <w:t>,</w:t>
            </w:r>
            <w:r w:rsidRPr="006F0E61">
              <w:rPr>
                <w:rFonts w:ascii="Times New Roman" w:hAnsi="Times New Roman"/>
                <w:sz w:val="26"/>
                <w:szCs w:val="26"/>
                <w:lang w:eastAsia="ru-RU"/>
              </w:rPr>
              <w:t xml:space="preserve"> </w:t>
            </w:r>
            <w:r w:rsidR="00CD5523" w:rsidRPr="006F0E61">
              <w:rPr>
                <w:rFonts w:ascii="Times New Roman" w:hAnsi="Times New Roman"/>
                <w:sz w:val="26"/>
                <w:szCs w:val="26"/>
                <w:lang w:eastAsia="ru-RU"/>
              </w:rPr>
              <w:t xml:space="preserve">инструктор </w:t>
            </w:r>
            <w:r w:rsidRPr="006F0E61">
              <w:rPr>
                <w:rFonts w:ascii="Times New Roman" w:hAnsi="Times New Roman"/>
                <w:sz w:val="26"/>
                <w:szCs w:val="26"/>
                <w:lang w:eastAsia="ru-RU"/>
              </w:rPr>
              <w:t>по физкультуре</w:t>
            </w:r>
            <w:r w:rsidR="00CD5523">
              <w:rPr>
                <w:rFonts w:ascii="Times New Roman" w:hAnsi="Times New Roman"/>
                <w:sz w:val="26"/>
                <w:szCs w:val="26"/>
                <w:lang w:eastAsia="ru-RU"/>
              </w:rPr>
              <w:t>,</w:t>
            </w:r>
            <w:r w:rsidRPr="006F0E61">
              <w:rPr>
                <w:rFonts w:ascii="Times New Roman" w:hAnsi="Times New Roman"/>
                <w:sz w:val="26"/>
                <w:szCs w:val="26"/>
                <w:lang w:eastAsia="ru-RU"/>
              </w:rPr>
              <w:t xml:space="preserve"> </w:t>
            </w:r>
            <w:r w:rsidR="00CD5523" w:rsidRPr="006F0E61">
              <w:rPr>
                <w:rFonts w:ascii="Times New Roman" w:hAnsi="Times New Roman"/>
                <w:sz w:val="26"/>
                <w:szCs w:val="26"/>
                <w:lang w:eastAsia="ru-RU"/>
              </w:rPr>
              <w:t xml:space="preserve">музыкальный </w:t>
            </w:r>
            <w:r w:rsidRPr="006F0E61">
              <w:rPr>
                <w:rFonts w:ascii="Times New Roman" w:hAnsi="Times New Roman"/>
                <w:sz w:val="26"/>
                <w:szCs w:val="26"/>
                <w:lang w:eastAsia="ru-RU"/>
              </w:rPr>
              <w:t>руководитель</w:t>
            </w: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6F0E61" w:rsidRDefault="00B8522A" w:rsidP="00C02348">
            <w:pPr>
              <w:pStyle w:val="24"/>
              <w:shd w:val="clear" w:color="auto" w:fill="auto"/>
              <w:spacing w:before="0" w:line="240" w:lineRule="auto"/>
              <w:jc w:val="center"/>
              <w:rPr>
                <w:b/>
                <w:i/>
                <w:lang w:eastAsia="ru-RU"/>
              </w:rPr>
            </w:pPr>
            <w:r w:rsidRPr="006F0E61">
              <w:rPr>
                <w:rStyle w:val="28"/>
                <w:b w:val="0"/>
                <w:i w:val="0"/>
                <w:sz w:val="26"/>
                <w:szCs w:val="26"/>
              </w:rPr>
              <w:t>«Олимпиада</w:t>
            </w:r>
            <w:r w:rsidR="00CB733A" w:rsidRPr="006F0E61">
              <w:rPr>
                <w:rStyle w:val="28"/>
                <w:b w:val="0"/>
                <w:i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6F0E61" w:rsidRDefault="00CB733A" w:rsidP="00C02348">
            <w:pPr>
              <w:pStyle w:val="24"/>
              <w:shd w:val="clear" w:color="auto" w:fill="auto"/>
              <w:spacing w:before="0" w:line="240" w:lineRule="auto"/>
              <w:jc w:val="center"/>
              <w:rPr>
                <w:b/>
                <w:i/>
                <w:lang w:eastAsia="ru-RU"/>
              </w:rPr>
            </w:pPr>
            <w:r w:rsidRPr="006F0E61">
              <w:rPr>
                <w:rStyle w:val="28"/>
                <w:b w:val="0"/>
                <w:i w:val="0"/>
                <w:sz w:val="26"/>
                <w:szCs w:val="26"/>
              </w:rPr>
              <w:t>Аэробная и анаэробная нагрузка. Аэробика (девочки)</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4E6B45" w:rsidRDefault="00CB733A" w:rsidP="00C02348">
            <w:pPr>
              <w:pStyle w:val="24"/>
              <w:shd w:val="clear" w:color="auto" w:fill="auto"/>
              <w:spacing w:before="0" w:line="240" w:lineRule="auto"/>
              <w:jc w:val="center"/>
              <w:rPr>
                <w:lang w:eastAsia="ru-RU"/>
              </w:rPr>
            </w:pPr>
            <w:r w:rsidRPr="006F0E61">
              <w:rPr>
                <w:lang w:eastAsia="ru-RU"/>
              </w:rPr>
              <w:t>Конкурсная программа:</w:t>
            </w:r>
            <w:r w:rsidR="00B8522A" w:rsidRPr="006F0E61">
              <w:rPr>
                <w:lang w:eastAsia="ru-RU"/>
              </w:rPr>
              <w:t xml:space="preserve"> </w:t>
            </w:r>
            <w:r w:rsidRPr="006F0E61">
              <w:rPr>
                <w:lang w:eastAsia="ru-RU"/>
              </w:rPr>
              <w:t xml:space="preserve"> </w:t>
            </w:r>
          </w:p>
          <w:p w:rsidR="00CB733A" w:rsidRPr="006F0E61" w:rsidRDefault="00CD5523" w:rsidP="00C02348">
            <w:pPr>
              <w:pStyle w:val="24"/>
              <w:shd w:val="clear" w:color="auto" w:fill="auto"/>
              <w:spacing w:before="0" w:line="240" w:lineRule="auto"/>
              <w:jc w:val="center"/>
              <w:rPr>
                <w:lang w:eastAsia="ru-RU"/>
              </w:rPr>
            </w:pPr>
            <w:r>
              <w:rPr>
                <w:rStyle w:val="28"/>
                <w:b w:val="0"/>
                <w:i w:val="0"/>
                <w:sz w:val="26"/>
                <w:szCs w:val="26"/>
              </w:rPr>
              <w:t>«Мистер лагеря</w:t>
            </w:r>
            <w:r w:rsidR="00CB733A" w:rsidRPr="006F0E61">
              <w:rPr>
                <w:rStyle w:val="28"/>
                <w:b w:val="0"/>
                <w:i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val="restart"/>
          </w:tcPr>
          <w:p w:rsidR="00CB733A" w:rsidRPr="006F0E61" w:rsidRDefault="00CB733A" w:rsidP="006F0E61">
            <w:pPr>
              <w:pStyle w:val="24"/>
              <w:shd w:val="clear" w:color="auto" w:fill="auto"/>
              <w:spacing w:before="0" w:line="320" w:lineRule="exact"/>
              <w:jc w:val="center"/>
              <w:rPr>
                <w:b/>
                <w:bCs/>
                <w:lang w:eastAsia="ru-RU"/>
              </w:rPr>
            </w:pPr>
            <w:r w:rsidRPr="006F0E61">
              <w:rPr>
                <w:rStyle w:val="26"/>
                <w:b w:val="0"/>
                <w:bCs w:val="0"/>
                <w:sz w:val="26"/>
                <w:szCs w:val="26"/>
              </w:rPr>
              <w:t>28.07</w:t>
            </w:r>
          </w:p>
          <w:p w:rsidR="00CB733A" w:rsidRPr="006F0E61" w:rsidRDefault="00CB733A" w:rsidP="006F0E61">
            <w:pPr>
              <w:pStyle w:val="24"/>
              <w:shd w:val="clear" w:color="auto" w:fill="auto"/>
              <w:spacing w:before="0" w:line="320" w:lineRule="exact"/>
              <w:jc w:val="center"/>
              <w:rPr>
                <w:b/>
                <w:bCs/>
                <w:lang w:eastAsia="ru-RU"/>
              </w:rPr>
            </w:pPr>
            <w:r w:rsidRPr="006F0E61">
              <w:rPr>
                <w:rStyle w:val="26"/>
                <w:b w:val="0"/>
                <w:bCs w:val="0"/>
                <w:sz w:val="26"/>
                <w:szCs w:val="26"/>
              </w:rPr>
              <w:t>«Улица</w:t>
            </w:r>
          </w:p>
          <w:p w:rsidR="00CB733A" w:rsidRPr="006F0E61" w:rsidRDefault="00CB733A" w:rsidP="006F0E61">
            <w:pPr>
              <w:pStyle w:val="24"/>
              <w:shd w:val="clear" w:color="auto" w:fill="auto"/>
              <w:spacing w:before="0" w:after="480" w:line="280" w:lineRule="exact"/>
              <w:jc w:val="center"/>
              <w:rPr>
                <w:rStyle w:val="26"/>
                <w:b w:val="0"/>
                <w:bCs w:val="0"/>
                <w:sz w:val="26"/>
                <w:szCs w:val="26"/>
              </w:rPr>
            </w:pPr>
            <w:r w:rsidRPr="006F0E61">
              <w:rPr>
                <w:rStyle w:val="26"/>
                <w:b w:val="0"/>
                <w:bCs w:val="0"/>
                <w:sz w:val="26"/>
                <w:szCs w:val="26"/>
              </w:rPr>
              <w:t>Интернов»</w:t>
            </w: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Тематический час </w:t>
            </w:r>
            <w:r w:rsidRPr="006F0E61">
              <w:rPr>
                <w:rStyle w:val="28"/>
                <w:b w:val="0"/>
                <w:i w:val="0"/>
                <w:sz w:val="26"/>
                <w:szCs w:val="26"/>
              </w:rPr>
              <w:t>«В чьих руках наше здоровье</w:t>
            </w:r>
            <w:r w:rsidRPr="006F0E61">
              <w:rPr>
                <w:rStyle w:val="26"/>
                <w:b w:val="0"/>
                <w:i/>
                <w:sz w:val="26"/>
                <w:szCs w:val="26"/>
              </w:rPr>
              <w:t>»</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CB733A"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Игра - путешествие: </w:t>
            </w:r>
            <w:r w:rsidRPr="006F0E61">
              <w:rPr>
                <w:rStyle w:val="28"/>
                <w:b w:val="0"/>
                <w:i w:val="0"/>
                <w:sz w:val="26"/>
                <w:szCs w:val="26"/>
              </w:rPr>
              <w:t>«На поезде здоровья</w:t>
            </w:r>
            <w:r w:rsidRPr="006F0E61">
              <w:rPr>
                <w:rStyle w:val="26"/>
                <w:b w:val="0"/>
                <w:i/>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Шоу - игра </w:t>
            </w:r>
            <w:r w:rsidRPr="006F0E61">
              <w:rPr>
                <w:rStyle w:val="28"/>
                <w:b w:val="0"/>
                <w:i w:val="0"/>
                <w:sz w:val="26"/>
                <w:szCs w:val="26"/>
              </w:rPr>
              <w:t>«Интуиция»</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val="restart"/>
          </w:tcPr>
          <w:p w:rsidR="00CB733A" w:rsidRPr="006F0E61" w:rsidRDefault="00CB733A" w:rsidP="006F0E61">
            <w:pPr>
              <w:pStyle w:val="24"/>
              <w:shd w:val="clear" w:color="auto" w:fill="auto"/>
              <w:spacing w:before="0" w:line="320" w:lineRule="exact"/>
              <w:jc w:val="center"/>
              <w:rPr>
                <w:b/>
                <w:bCs/>
                <w:lang w:eastAsia="ru-RU"/>
              </w:rPr>
            </w:pPr>
            <w:r w:rsidRPr="006F0E61">
              <w:rPr>
                <w:rStyle w:val="26"/>
                <w:b w:val="0"/>
                <w:bCs w:val="0"/>
                <w:sz w:val="26"/>
                <w:szCs w:val="26"/>
              </w:rPr>
              <w:t>29.07</w:t>
            </w:r>
          </w:p>
          <w:p w:rsidR="00CB733A" w:rsidRPr="006F0E61" w:rsidRDefault="00CB733A" w:rsidP="006F0E61">
            <w:pPr>
              <w:pStyle w:val="24"/>
              <w:shd w:val="clear" w:color="auto" w:fill="auto"/>
              <w:spacing w:before="0" w:line="320" w:lineRule="exact"/>
              <w:jc w:val="center"/>
              <w:rPr>
                <w:b/>
                <w:bCs/>
                <w:lang w:eastAsia="ru-RU"/>
              </w:rPr>
            </w:pPr>
            <w:r w:rsidRPr="006F0E61">
              <w:rPr>
                <w:rStyle w:val="26"/>
                <w:b w:val="0"/>
                <w:bCs w:val="0"/>
                <w:sz w:val="26"/>
                <w:szCs w:val="26"/>
              </w:rPr>
              <w:t>«Улица</w:t>
            </w:r>
          </w:p>
          <w:p w:rsidR="00CB733A" w:rsidRPr="006F0E61" w:rsidRDefault="00CB733A" w:rsidP="006F0E61">
            <w:pPr>
              <w:pStyle w:val="24"/>
              <w:shd w:val="clear" w:color="auto" w:fill="auto"/>
              <w:spacing w:before="0" w:after="480" w:line="280" w:lineRule="exact"/>
              <w:jc w:val="center"/>
              <w:rPr>
                <w:rStyle w:val="26"/>
                <w:b w:val="0"/>
                <w:bCs w:val="0"/>
                <w:sz w:val="26"/>
                <w:szCs w:val="26"/>
              </w:rPr>
            </w:pPr>
            <w:r w:rsidRPr="006F0E61">
              <w:rPr>
                <w:rStyle w:val="26"/>
                <w:b w:val="0"/>
                <w:bCs w:val="0"/>
                <w:sz w:val="26"/>
                <w:szCs w:val="26"/>
              </w:rPr>
              <w:t>Рекламы»</w:t>
            </w:r>
          </w:p>
        </w:tc>
        <w:tc>
          <w:tcPr>
            <w:tcW w:w="4820" w:type="dxa"/>
          </w:tcPr>
          <w:p w:rsidR="00CB733A" w:rsidRPr="006F0E61" w:rsidRDefault="00CB733A" w:rsidP="00C02348">
            <w:pPr>
              <w:pStyle w:val="24"/>
              <w:shd w:val="clear" w:color="auto" w:fill="auto"/>
              <w:spacing w:before="0" w:line="240" w:lineRule="auto"/>
              <w:jc w:val="center"/>
              <w:rPr>
                <w:b/>
                <w:i/>
                <w:lang w:eastAsia="ru-RU"/>
              </w:rPr>
            </w:pPr>
            <w:r w:rsidRPr="006F0E61">
              <w:rPr>
                <w:rStyle w:val="28"/>
                <w:b w:val="0"/>
                <w:i w:val="0"/>
                <w:sz w:val="26"/>
                <w:szCs w:val="26"/>
              </w:rPr>
              <w:t>«</w:t>
            </w:r>
            <w:r w:rsidRPr="006F0E61">
              <w:rPr>
                <w:rStyle w:val="28"/>
                <w:b w:val="0"/>
                <w:i w:val="0"/>
                <w:sz w:val="26"/>
                <w:szCs w:val="26"/>
                <w:lang w:val="en-US" w:bidi="en-US"/>
              </w:rPr>
              <w:t>Imagine</w:t>
            </w:r>
            <w:r w:rsidRPr="006F0E61">
              <w:rPr>
                <w:b/>
                <w:i/>
                <w:lang w:eastAsia="ru-RU"/>
              </w:rPr>
              <w:t xml:space="preserve">...» </w:t>
            </w:r>
            <w:r w:rsidRPr="006F0E61">
              <w:rPr>
                <w:lang w:eastAsia="ru-RU"/>
              </w:rPr>
              <w:t>(Реклама)</w:t>
            </w:r>
          </w:p>
        </w:tc>
        <w:tc>
          <w:tcPr>
            <w:tcW w:w="2232" w:type="dxa"/>
            <w:vMerge w:val="restart"/>
          </w:tcPr>
          <w:p w:rsidR="00CF37BD" w:rsidRPr="003D6A7B" w:rsidRDefault="00CF37BD" w:rsidP="00CD5523">
            <w:pPr>
              <w:pStyle w:val="24"/>
              <w:shd w:val="clear" w:color="auto" w:fill="auto"/>
              <w:spacing w:before="0" w:line="240" w:lineRule="auto"/>
              <w:jc w:val="center"/>
              <w:rPr>
                <w:lang w:eastAsia="ru-RU"/>
              </w:rPr>
            </w:pPr>
            <w:r w:rsidRPr="006F0E61">
              <w:rPr>
                <w:lang w:eastAsia="ru-RU"/>
              </w:rPr>
              <w:t>Старший</w:t>
            </w:r>
          </w:p>
          <w:p w:rsidR="00CF37BD" w:rsidRPr="006F0E61" w:rsidRDefault="00CD5523" w:rsidP="00CD5523">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воспитатель</w:t>
            </w:r>
            <w:r>
              <w:rPr>
                <w:rFonts w:ascii="Times New Roman" w:hAnsi="Times New Roman"/>
                <w:sz w:val="26"/>
                <w:szCs w:val="26"/>
                <w:lang w:eastAsia="ru-RU"/>
              </w:rPr>
              <w:t>,</w:t>
            </w:r>
          </w:p>
          <w:p w:rsidR="00CF37BD" w:rsidRPr="006F0E61" w:rsidRDefault="00CD5523" w:rsidP="00CD5523">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воспитатели</w:t>
            </w:r>
            <w:r>
              <w:rPr>
                <w:rFonts w:ascii="Times New Roman" w:hAnsi="Times New Roman"/>
                <w:sz w:val="26"/>
                <w:szCs w:val="26"/>
                <w:lang w:eastAsia="ru-RU"/>
              </w:rPr>
              <w:t>,</w:t>
            </w:r>
          </w:p>
          <w:p w:rsidR="00CF37BD" w:rsidRPr="006F0E61" w:rsidRDefault="00CD5523" w:rsidP="00CD5523">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 xml:space="preserve">инструктор </w:t>
            </w:r>
            <w:r w:rsidR="00CF37BD" w:rsidRPr="006F0E61">
              <w:rPr>
                <w:rFonts w:ascii="Times New Roman" w:hAnsi="Times New Roman"/>
                <w:sz w:val="26"/>
                <w:szCs w:val="26"/>
                <w:lang w:eastAsia="ru-RU"/>
              </w:rPr>
              <w:t>по физкультуре</w:t>
            </w:r>
            <w:r>
              <w:rPr>
                <w:rFonts w:ascii="Times New Roman" w:hAnsi="Times New Roman"/>
                <w:sz w:val="26"/>
                <w:szCs w:val="26"/>
                <w:lang w:eastAsia="ru-RU"/>
              </w:rPr>
              <w:t>,</w:t>
            </w:r>
            <w:r w:rsidR="00CF37BD" w:rsidRPr="006F0E61">
              <w:rPr>
                <w:rFonts w:ascii="Times New Roman" w:hAnsi="Times New Roman"/>
                <w:sz w:val="26"/>
                <w:szCs w:val="26"/>
                <w:lang w:eastAsia="ru-RU"/>
              </w:rPr>
              <w:t xml:space="preserve"> </w:t>
            </w:r>
            <w:r w:rsidRPr="006F0E61">
              <w:rPr>
                <w:rFonts w:ascii="Times New Roman" w:hAnsi="Times New Roman"/>
                <w:sz w:val="26"/>
                <w:szCs w:val="26"/>
                <w:lang w:eastAsia="ru-RU"/>
              </w:rPr>
              <w:t xml:space="preserve">музыкальный </w:t>
            </w:r>
            <w:r w:rsidR="00CF37BD" w:rsidRPr="006F0E61">
              <w:rPr>
                <w:rFonts w:ascii="Times New Roman" w:hAnsi="Times New Roman"/>
                <w:sz w:val="26"/>
                <w:szCs w:val="26"/>
                <w:lang w:eastAsia="ru-RU"/>
              </w:rPr>
              <w:t>руководитель</w:t>
            </w: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line="240" w:lineRule="auto"/>
              <w:ind w:left="220"/>
              <w:jc w:val="left"/>
              <w:rPr>
                <w:lang w:eastAsia="ru-RU"/>
              </w:rPr>
            </w:pPr>
            <w:r w:rsidRPr="006F0E61">
              <w:rPr>
                <w:lang w:eastAsia="ru-RU"/>
              </w:rPr>
              <w:t>Конкурс рисунков «Яркая реклама».</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3D6A7B" w:rsidRDefault="00CB733A" w:rsidP="00C02348">
            <w:pPr>
              <w:pStyle w:val="24"/>
              <w:shd w:val="clear" w:color="auto" w:fill="auto"/>
              <w:spacing w:before="0" w:line="240" w:lineRule="auto"/>
              <w:jc w:val="center"/>
              <w:rPr>
                <w:lang w:eastAsia="ru-RU"/>
              </w:rPr>
            </w:pPr>
            <w:r w:rsidRPr="006F0E61">
              <w:rPr>
                <w:lang w:eastAsia="ru-RU"/>
              </w:rPr>
              <w:t xml:space="preserve">Экономическая игра: </w:t>
            </w:r>
            <w:r w:rsidR="00CC406F" w:rsidRPr="006F0E61">
              <w:rPr>
                <w:rStyle w:val="28"/>
                <w:b w:val="0"/>
                <w:i w:val="0"/>
                <w:sz w:val="26"/>
                <w:szCs w:val="26"/>
              </w:rPr>
              <w:t>«Город мастеров</w:t>
            </w:r>
            <w:r w:rsidRPr="006F0E61">
              <w:rPr>
                <w:rStyle w:val="28"/>
                <w:b w:val="0"/>
                <w:i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CB733A" w:rsidRPr="006F0E61" w:rsidTr="006F0E61">
        <w:trPr>
          <w:trHeight w:val="629"/>
        </w:trPr>
        <w:tc>
          <w:tcPr>
            <w:tcW w:w="2518" w:type="dxa"/>
            <w:vMerge/>
          </w:tcPr>
          <w:p w:rsidR="00CB733A" w:rsidRPr="006F0E61" w:rsidRDefault="00CB733A" w:rsidP="006F0E61">
            <w:pPr>
              <w:pStyle w:val="24"/>
              <w:shd w:val="clear" w:color="auto" w:fill="auto"/>
              <w:spacing w:before="0" w:after="480" w:line="280" w:lineRule="exact"/>
              <w:jc w:val="center"/>
              <w:rPr>
                <w:rStyle w:val="26"/>
                <w:b w:val="0"/>
                <w:bCs w:val="0"/>
                <w:sz w:val="26"/>
                <w:szCs w:val="26"/>
              </w:rPr>
            </w:pPr>
          </w:p>
        </w:tc>
        <w:tc>
          <w:tcPr>
            <w:tcW w:w="4820" w:type="dxa"/>
          </w:tcPr>
          <w:p w:rsidR="00CB733A" w:rsidRPr="006F0E61" w:rsidRDefault="00CB733A" w:rsidP="00C02348">
            <w:pPr>
              <w:pStyle w:val="24"/>
              <w:shd w:val="clear" w:color="auto" w:fill="auto"/>
              <w:spacing w:before="0" w:line="240" w:lineRule="auto"/>
              <w:jc w:val="center"/>
              <w:rPr>
                <w:rStyle w:val="26"/>
                <w:b w:val="0"/>
                <w:sz w:val="26"/>
                <w:szCs w:val="26"/>
              </w:rPr>
            </w:pPr>
            <w:r w:rsidRPr="006F0E61">
              <w:rPr>
                <w:lang w:eastAsia="ru-RU"/>
              </w:rPr>
              <w:t xml:space="preserve">Творческое задание </w:t>
            </w:r>
            <w:r w:rsidRPr="006F0E61">
              <w:rPr>
                <w:rStyle w:val="28"/>
                <w:b w:val="0"/>
                <w:i w:val="0"/>
                <w:sz w:val="26"/>
                <w:szCs w:val="26"/>
              </w:rPr>
              <w:t>«Поверь рекламе</w:t>
            </w:r>
            <w:r w:rsidRPr="006F0E61">
              <w:rPr>
                <w:rStyle w:val="26"/>
                <w:b w:val="0"/>
                <w:sz w:val="26"/>
                <w:szCs w:val="26"/>
              </w:rPr>
              <w:t>»</w:t>
            </w:r>
          </w:p>
          <w:p w:rsidR="00CB733A" w:rsidRPr="003D6A7B" w:rsidRDefault="00CB733A" w:rsidP="00C02348">
            <w:pPr>
              <w:pStyle w:val="24"/>
              <w:shd w:val="clear" w:color="auto" w:fill="auto"/>
              <w:spacing w:before="0" w:line="240" w:lineRule="auto"/>
              <w:jc w:val="center"/>
              <w:rPr>
                <w:lang w:eastAsia="ru-RU"/>
              </w:rPr>
            </w:pPr>
            <w:r w:rsidRPr="003D6A7B">
              <w:rPr>
                <w:lang w:eastAsia="ru-RU"/>
              </w:rPr>
              <w:t>Беседа «</w:t>
            </w:r>
            <w:r w:rsidRPr="006F0E61">
              <w:rPr>
                <w:rStyle w:val="28"/>
                <w:b w:val="0"/>
                <w:i w:val="0"/>
                <w:sz w:val="26"/>
                <w:szCs w:val="26"/>
              </w:rPr>
              <w:t xml:space="preserve">Почему я выбрал </w:t>
            </w:r>
            <w:r w:rsidR="00CD5523">
              <w:rPr>
                <w:rStyle w:val="28"/>
                <w:b w:val="0"/>
                <w:i w:val="0"/>
                <w:sz w:val="26"/>
                <w:szCs w:val="26"/>
              </w:rPr>
              <w:t>эту профессию</w:t>
            </w:r>
            <w:r w:rsidRPr="006F0E61">
              <w:rPr>
                <w:rStyle w:val="28"/>
                <w:b w:val="0"/>
                <w:i w:val="0"/>
                <w:sz w:val="26"/>
                <w:szCs w:val="26"/>
              </w:rPr>
              <w:t>»</w:t>
            </w:r>
          </w:p>
        </w:tc>
        <w:tc>
          <w:tcPr>
            <w:tcW w:w="2232" w:type="dxa"/>
            <w:vMerge/>
          </w:tcPr>
          <w:p w:rsidR="00CB733A" w:rsidRPr="006F0E61" w:rsidRDefault="00CB733A" w:rsidP="006F0E61">
            <w:pPr>
              <w:spacing w:after="0" w:line="240" w:lineRule="auto"/>
              <w:jc w:val="center"/>
              <w:rPr>
                <w:rFonts w:ascii="Times New Roman" w:hAnsi="Times New Roman"/>
                <w:b/>
                <w:sz w:val="26"/>
                <w:szCs w:val="26"/>
                <w:lang w:eastAsia="ru-RU"/>
              </w:rPr>
            </w:pPr>
          </w:p>
        </w:tc>
      </w:tr>
      <w:tr w:rsidR="00341190" w:rsidRPr="006F0E61" w:rsidTr="000134C4">
        <w:trPr>
          <w:trHeight w:val="840"/>
        </w:trPr>
        <w:tc>
          <w:tcPr>
            <w:tcW w:w="2518" w:type="dxa"/>
            <w:vMerge w:val="restart"/>
          </w:tcPr>
          <w:p w:rsidR="00341190" w:rsidRPr="006F0E61" w:rsidRDefault="00341190" w:rsidP="006F0E61">
            <w:pPr>
              <w:pStyle w:val="24"/>
              <w:shd w:val="clear" w:color="auto" w:fill="auto"/>
              <w:spacing w:before="0" w:line="240" w:lineRule="auto"/>
              <w:jc w:val="center"/>
              <w:rPr>
                <w:rStyle w:val="26"/>
                <w:b w:val="0"/>
                <w:bCs w:val="0"/>
                <w:sz w:val="26"/>
                <w:szCs w:val="26"/>
              </w:rPr>
            </w:pPr>
            <w:r w:rsidRPr="006F0E61">
              <w:rPr>
                <w:rStyle w:val="26"/>
                <w:b w:val="0"/>
                <w:bCs w:val="0"/>
                <w:sz w:val="26"/>
                <w:szCs w:val="26"/>
              </w:rPr>
              <w:t xml:space="preserve"> 30.07</w:t>
            </w:r>
          </w:p>
          <w:p w:rsidR="00341190" w:rsidRPr="006F0E61" w:rsidRDefault="00341190" w:rsidP="006F0E61">
            <w:pPr>
              <w:pStyle w:val="24"/>
              <w:shd w:val="clear" w:color="auto" w:fill="auto"/>
              <w:spacing w:before="0" w:line="240" w:lineRule="auto"/>
              <w:jc w:val="center"/>
              <w:rPr>
                <w:b/>
                <w:bCs/>
                <w:lang w:eastAsia="ru-RU"/>
              </w:rPr>
            </w:pPr>
            <w:r w:rsidRPr="006F0E61">
              <w:rPr>
                <w:rStyle w:val="26"/>
                <w:b w:val="0"/>
                <w:bCs w:val="0"/>
                <w:sz w:val="26"/>
                <w:szCs w:val="26"/>
              </w:rPr>
              <w:t>«Улица</w:t>
            </w:r>
          </w:p>
          <w:p w:rsidR="00341190" w:rsidRPr="006F0E61" w:rsidRDefault="00341190" w:rsidP="006F0E61">
            <w:pPr>
              <w:pStyle w:val="24"/>
              <w:shd w:val="clear" w:color="auto" w:fill="auto"/>
              <w:spacing w:before="0" w:line="240" w:lineRule="auto"/>
              <w:jc w:val="center"/>
              <w:rPr>
                <w:rStyle w:val="26"/>
                <w:b w:val="0"/>
                <w:bCs w:val="0"/>
                <w:sz w:val="26"/>
                <w:szCs w:val="26"/>
              </w:rPr>
            </w:pPr>
            <w:r w:rsidRPr="006F0E61">
              <w:rPr>
                <w:rStyle w:val="26"/>
                <w:b w:val="0"/>
                <w:bCs w:val="0"/>
                <w:sz w:val="26"/>
                <w:szCs w:val="26"/>
              </w:rPr>
              <w:t>педагога»</w:t>
            </w:r>
          </w:p>
        </w:tc>
        <w:tc>
          <w:tcPr>
            <w:tcW w:w="4820" w:type="dxa"/>
          </w:tcPr>
          <w:p w:rsidR="00341190" w:rsidRPr="006F0E61" w:rsidRDefault="00341190" w:rsidP="000134C4">
            <w:pPr>
              <w:pStyle w:val="24"/>
              <w:spacing w:before="0" w:line="240" w:lineRule="auto"/>
              <w:jc w:val="center"/>
              <w:rPr>
                <w:lang w:eastAsia="ru-RU"/>
              </w:rPr>
            </w:pPr>
            <w:r w:rsidRPr="006F0E61">
              <w:rPr>
                <w:rStyle w:val="28"/>
                <w:b w:val="0"/>
                <w:i w:val="0"/>
                <w:sz w:val="26"/>
                <w:szCs w:val="26"/>
              </w:rPr>
              <w:t>«Веселая эстафета</w:t>
            </w:r>
            <w:r w:rsidRPr="006F0E61">
              <w:rPr>
                <w:rStyle w:val="26"/>
                <w:b w:val="0"/>
                <w:i/>
                <w:sz w:val="26"/>
                <w:szCs w:val="26"/>
              </w:rPr>
              <w:t xml:space="preserve">» </w:t>
            </w:r>
            <w:r w:rsidRPr="006F0E61">
              <w:rPr>
                <w:lang w:eastAsia="ru-RU"/>
              </w:rPr>
              <w:t>Соревнования между детьми и вожатыми</w:t>
            </w:r>
          </w:p>
        </w:tc>
        <w:tc>
          <w:tcPr>
            <w:tcW w:w="2232" w:type="dxa"/>
            <w:vMerge w:val="restart"/>
          </w:tcPr>
          <w:p w:rsidR="00341190" w:rsidRPr="003D6A7B" w:rsidRDefault="00341190" w:rsidP="000134C4">
            <w:pPr>
              <w:pStyle w:val="24"/>
              <w:shd w:val="clear" w:color="auto" w:fill="auto"/>
              <w:spacing w:before="0" w:line="240" w:lineRule="auto"/>
              <w:jc w:val="center"/>
              <w:rPr>
                <w:lang w:eastAsia="ru-RU"/>
              </w:rPr>
            </w:pPr>
            <w:r w:rsidRPr="006F0E61">
              <w:rPr>
                <w:lang w:eastAsia="ru-RU"/>
              </w:rPr>
              <w:t>Старший</w:t>
            </w:r>
          </w:p>
          <w:p w:rsidR="00341190" w:rsidRPr="006F0E61" w:rsidRDefault="000134C4" w:rsidP="000134C4">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Воспитатель</w:t>
            </w:r>
            <w:r>
              <w:rPr>
                <w:rFonts w:ascii="Times New Roman" w:hAnsi="Times New Roman"/>
                <w:sz w:val="26"/>
                <w:szCs w:val="26"/>
                <w:lang w:eastAsia="ru-RU"/>
              </w:rPr>
              <w:t>,</w:t>
            </w:r>
          </w:p>
          <w:p w:rsidR="00341190" w:rsidRPr="006F0E61" w:rsidRDefault="000134C4" w:rsidP="000134C4">
            <w:pPr>
              <w:spacing w:after="0" w:line="240" w:lineRule="auto"/>
              <w:jc w:val="center"/>
              <w:rPr>
                <w:rFonts w:ascii="Times New Roman" w:hAnsi="Times New Roman"/>
                <w:sz w:val="26"/>
                <w:szCs w:val="26"/>
                <w:lang w:eastAsia="ru-RU"/>
              </w:rPr>
            </w:pPr>
            <w:r w:rsidRPr="006F0E61">
              <w:rPr>
                <w:rFonts w:ascii="Times New Roman" w:hAnsi="Times New Roman"/>
                <w:sz w:val="26"/>
                <w:szCs w:val="26"/>
                <w:lang w:eastAsia="ru-RU"/>
              </w:rPr>
              <w:t>воспитатели</w:t>
            </w:r>
          </w:p>
          <w:p w:rsidR="00341190" w:rsidRPr="006F0E61" w:rsidRDefault="00341190"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pStyle w:val="24"/>
              <w:shd w:val="clear" w:color="auto" w:fill="auto"/>
              <w:spacing w:before="0" w:after="480" w:line="280" w:lineRule="exact"/>
              <w:jc w:val="center"/>
              <w:rPr>
                <w:rStyle w:val="26"/>
                <w:b w:val="0"/>
                <w:bCs w:val="0"/>
                <w:sz w:val="26"/>
                <w:szCs w:val="26"/>
              </w:rPr>
            </w:pPr>
          </w:p>
        </w:tc>
        <w:tc>
          <w:tcPr>
            <w:tcW w:w="4820" w:type="dxa"/>
          </w:tcPr>
          <w:p w:rsidR="0061189E" w:rsidRPr="003D6A7B" w:rsidRDefault="0061189E" w:rsidP="00C02348">
            <w:pPr>
              <w:pStyle w:val="24"/>
              <w:shd w:val="clear" w:color="auto" w:fill="auto"/>
              <w:spacing w:before="0" w:line="240" w:lineRule="auto"/>
              <w:jc w:val="center"/>
              <w:rPr>
                <w:lang w:eastAsia="ru-RU"/>
              </w:rPr>
            </w:pPr>
            <w:r w:rsidRPr="006F0E61">
              <w:rPr>
                <w:lang w:eastAsia="ru-RU"/>
              </w:rPr>
              <w:t xml:space="preserve">Галерея портретов </w:t>
            </w:r>
            <w:r w:rsidRPr="006F0E61">
              <w:rPr>
                <w:rStyle w:val="28"/>
                <w:b w:val="0"/>
                <w:i w:val="0"/>
                <w:sz w:val="26"/>
                <w:szCs w:val="26"/>
              </w:rPr>
              <w:t>«Мой любимый вожатый»</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pStyle w:val="24"/>
              <w:shd w:val="clear" w:color="auto" w:fill="auto"/>
              <w:spacing w:before="0" w:after="480" w:line="280" w:lineRule="exact"/>
              <w:jc w:val="center"/>
              <w:rPr>
                <w:rStyle w:val="26"/>
                <w:b w:val="0"/>
                <w:bCs w:val="0"/>
                <w:sz w:val="26"/>
                <w:szCs w:val="26"/>
              </w:rPr>
            </w:pPr>
          </w:p>
        </w:tc>
        <w:tc>
          <w:tcPr>
            <w:tcW w:w="4820" w:type="dxa"/>
          </w:tcPr>
          <w:p w:rsidR="0061189E" w:rsidRPr="003D6A7B" w:rsidRDefault="000134C4" w:rsidP="00C02348">
            <w:pPr>
              <w:pStyle w:val="24"/>
              <w:shd w:val="clear" w:color="auto" w:fill="auto"/>
              <w:spacing w:before="0" w:line="240" w:lineRule="auto"/>
              <w:jc w:val="center"/>
              <w:rPr>
                <w:lang w:eastAsia="ru-RU"/>
              </w:rPr>
            </w:pPr>
            <w:r>
              <w:rPr>
                <w:lang w:eastAsia="ru-RU"/>
              </w:rPr>
              <w:t>Конкурс-</w:t>
            </w:r>
            <w:r w:rsidR="0061189E" w:rsidRPr="006F0E61">
              <w:rPr>
                <w:lang w:eastAsia="ru-RU"/>
              </w:rPr>
              <w:t>эссе</w:t>
            </w:r>
            <w:r w:rsidR="0061189E" w:rsidRPr="006F0E61">
              <w:rPr>
                <w:i/>
                <w:lang w:eastAsia="ru-RU"/>
              </w:rPr>
              <w:t xml:space="preserve"> </w:t>
            </w:r>
            <w:r w:rsidR="0061189E" w:rsidRPr="006F0E61">
              <w:rPr>
                <w:rStyle w:val="28"/>
                <w:i w:val="0"/>
                <w:sz w:val="26"/>
                <w:szCs w:val="26"/>
              </w:rPr>
              <w:t>«</w:t>
            </w:r>
            <w:r w:rsidR="0061189E" w:rsidRPr="006F0E61">
              <w:rPr>
                <w:rStyle w:val="28"/>
                <w:b w:val="0"/>
                <w:i w:val="0"/>
                <w:sz w:val="26"/>
                <w:szCs w:val="26"/>
              </w:rPr>
              <w:t>Если б я был педагог</w:t>
            </w:r>
            <w:r w:rsidR="0061189E" w:rsidRPr="006F0E61">
              <w:rPr>
                <w:rStyle w:val="26"/>
                <w:i/>
                <w:sz w:val="26"/>
                <w:szCs w:val="26"/>
              </w:rPr>
              <w:t>»</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pStyle w:val="24"/>
              <w:shd w:val="clear" w:color="auto" w:fill="auto"/>
              <w:spacing w:before="0" w:after="480" w:line="280" w:lineRule="exact"/>
              <w:jc w:val="center"/>
              <w:rPr>
                <w:rStyle w:val="26"/>
                <w:b w:val="0"/>
                <w:bCs w:val="0"/>
                <w:sz w:val="26"/>
                <w:szCs w:val="26"/>
              </w:rPr>
            </w:pPr>
          </w:p>
        </w:tc>
        <w:tc>
          <w:tcPr>
            <w:tcW w:w="4820" w:type="dxa"/>
          </w:tcPr>
          <w:p w:rsidR="00341190" w:rsidRPr="006F0E61" w:rsidRDefault="0061189E" w:rsidP="00C02348">
            <w:pPr>
              <w:pStyle w:val="24"/>
              <w:shd w:val="clear" w:color="auto" w:fill="auto"/>
              <w:spacing w:before="0" w:line="240" w:lineRule="auto"/>
              <w:jc w:val="center"/>
              <w:rPr>
                <w:rStyle w:val="28"/>
                <w:b w:val="0"/>
                <w:i w:val="0"/>
                <w:sz w:val="26"/>
                <w:szCs w:val="26"/>
              </w:rPr>
            </w:pPr>
            <w:r w:rsidRPr="006F0E61">
              <w:rPr>
                <w:rStyle w:val="28"/>
                <w:b w:val="0"/>
                <w:i w:val="0"/>
                <w:sz w:val="26"/>
                <w:szCs w:val="26"/>
              </w:rPr>
              <w:t xml:space="preserve">«Лучше, чем Месси» </w:t>
            </w:r>
          </w:p>
          <w:p w:rsidR="0061189E" w:rsidRPr="006F0E61" w:rsidRDefault="0061189E" w:rsidP="00C02348">
            <w:pPr>
              <w:pStyle w:val="24"/>
              <w:shd w:val="clear" w:color="auto" w:fill="auto"/>
              <w:spacing w:before="0" w:line="240" w:lineRule="auto"/>
              <w:jc w:val="center"/>
              <w:rPr>
                <w:b/>
                <w:i/>
                <w:lang w:eastAsia="ru-RU"/>
              </w:rPr>
            </w:pPr>
            <w:r w:rsidRPr="006F0E61">
              <w:rPr>
                <w:lang w:eastAsia="ru-RU"/>
              </w:rPr>
              <w:t>(конкурс вожатского мастерства)</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280B5F" w:rsidRPr="006F0E61" w:rsidTr="006F0E61">
        <w:tc>
          <w:tcPr>
            <w:tcW w:w="2518" w:type="dxa"/>
            <w:vMerge w:val="restart"/>
          </w:tcPr>
          <w:p w:rsidR="00280B5F" w:rsidRPr="006F0E61" w:rsidRDefault="00280B5F" w:rsidP="006F0E61">
            <w:pPr>
              <w:pStyle w:val="24"/>
              <w:shd w:val="clear" w:color="auto" w:fill="auto"/>
              <w:spacing w:before="0" w:line="320" w:lineRule="exact"/>
              <w:jc w:val="center"/>
              <w:rPr>
                <w:b/>
                <w:bCs/>
                <w:lang w:eastAsia="ru-RU"/>
              </w:rPr>
            </w:pPr>
            <w:r w:rsidRPr="006F0E61">
              <w:rPr>
                <w:rStyle w:val="26"/>
                <w:b w:val="0"/>
                <w:bCs w:val="0"/>
                <w:sz w:val="26"/>
                <w:szCs w:val="26"/>
              </w:rPr>
              <w:t>31.07</w:t>
            </w:r>
          </w:p>
          <w:p w:rsidR="00280B5F" w:rsidRPr="006F0E61" w:rsidRDefault="00280B5F" w:rsidP="006F0E61">
            <w:pPr>
              <w:pStyle w:val="24"/>
              <w:shd w:val="clear" w:color="auto" w:fill="auto"/>
              <w:spacing w:before="0" w:line="320" w:lineRule="exact"/>
              <w:jc w:val="center"/>
              <w:rPr>
                <w:b/>
                <w:bCs/>
                <w:lang w:eastAsia="ru-RU"/>
              </w:rPr>
            </w:pPr>
            <w:r w:rsidRPr="006F0E61">
              <w:rPr>
                <w:rStyle w:val="26"/>
                <w:b w:val="0"/>
                <w:bCs w:val="0"/>
                <w:sz w:val="26"/>
                <w:szCs w:val="26"/>
              </w:rPr>
              <w:t>«Улица</w:t>
            </w:r>
          </w:p>
          <w:p w:rsidR="00280B5F" w:rsidRPr="006F0E61" w:rsidRDefault="00280B5F" w:rsidP="006F0E61">
            <w:pPr>
              <w:pStyle w:val="24"/>
              <w:shd w:val="clear" w:color="auto" w:fill="auto"/>
              <w:spacing w:before="0" w:line="320" w:lineRule="exact"/>
              <w:jc w:val="center"/>
              <w:rPr>
                <w:b/>
                <w:bCs/>
                <w:lang w:eastAsia="ru-RU"/>
              </w:rPr>
            </w:pPr>
            <w:r w:rsidRPr="006F0E61">
              <w:rPr>
                <w:rStyle w:val="26"/>
                <w:b w:val="0"/>
                <w:bCs w:val="0"/>
                <w:sz w:val="26"/>
                <w:szCs w:val="26"/>
              </w:rPr>
              <w:t>Безопасности и Обороны»</w:t>
            </w:r>
          </w:p>
        </w:tc>
        <w:tc>
          <w:tcPr>
            <w:tcW w:w="4820" w:type="dxa"/>
          </w:tcPr>
          <w:p w:rsidR="0061189E" w:rsidRPr="006F0E61" w:rsidRDefault="00280B5F" w:rsidP="00C02348">
            <w:pPr>
              <w:pStyle w:val="24"/>
              <w:shd w:val="clear" w:color="auto" w:fill="auto"/>
              <w:spacing w:before="0" w:line="240" w:lineRule="auto"/>
              <w:jc w:val="center"/>
              <w:rPr>
                <w:lang w:eastAsia="ru-RU"/>
              </w:rPr>
            </w:pPr>
            <w:r w:rsidRPr="006F0E61">
              <w:rPr>
                <w:lang w:eastAsia="ru-RU"/>
              </w:rPr>
              <w:t>Тематический час</w:t>
            </w:r>
          </w:p>
          <w:p w:rsidR="00280B5F" w:rsidRPr="006F0E61" w:rsidRDefault="0061189E" w:rsidP="00C02348">
            <w:pPr>
              <w:pStyle w:val="24"/>
              <w:shd w:val="clear" w:color="auto" w:fill="auto"/>
              <w:spacing w:before="0" w:line="240" w:lineRule="auto"/>
              <w:jc w:val="center"/>
              <w:rPr>
                <w:b/>
                <w:i/>
                <w:lang w:eastAsia="ru-RU"/>
              </w:rPr>
            </w:pPr>
            <w:r w:rsidRPr="006F0E61">
              <w:rPr>
                <w:rStyle w:val="28"/>
                <w:b w:val="0"/>
                <w:i w:val="0"/>
                <w:sz w:val="26"/>
                <w:szCs w:val="26"/>
              </w:rPr>
              <w:t>«Наши защитники»</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280B5F"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280B5F" w:rsidRPr="006F0E61" w:rsidTr="006F0E61">
        <w:tc>
          <w:tcPr>
            <w:tcW w:w="2518" w:type="dxa"/>
            <w:vMerge/>
          </w:tcPr>
          <w:p w:rsidR="00280B5F" w:rsidRPr="006F0E61" w:rsidRDefault="00280B5F" w:rsidP="006F0E61">
            <w:pPr>
              <w:spacing w:after="0" w:line="240" w:lineRule="auto"/>
              <w:rPr>
                <w:rFonts w:ascii="Times New Roman" w:hAnsi="Times New Roman"/>
                <w:b/>
                <w:bCs/>
                <w:sz w:val="26"/>
                <w:szCs w:val="26"/>
                <w:lang w:eastAsia="ru-RU"/>
              </w:rPr>
            </w:pPr>
          </w:p>
        </w:tc>
        <w:tc>
          <w:tcPr>
            <w:tcW w:w="4820" w:type="dxa"/>
          </w:tcPr>
          <w:p w:rsidR="00280B5F" w:rsidRPr="003D6A7B" w:rsidRDefault="00280B5F" w:rsidP="00C02348">
            <w:pPr>
              <w:pStyle w:val="24"/>
              <w:shd w:val="clear" w:color="auto" w:fill="auto"/>
              <w:spacing w:before="0" w:line="240" w:lineRule="auto"/>
              <w:jc w:val="center"/>
              <w:rPr>
                <w:lang w:eastAsia="ru-RU"/>
              </w:rPr>
            </w:pPr>
            <w:r w:rsidRPr="006F0E61">
              <w:rPr>
                <w:lang w:eastAsia="ru-RU"/>
              </w:rPr>
              <w:t>Игра - путешествие:</w:t>
            </w:r>
          </w:p>
          <w:p w:rsidR="00280B5F" w:rsidRPr="003D6A7B" w:rsidRDefault="00280B5F" w:rsidP="00C02348">
            <w:pPr>
              <w:pStyle w:val="24"/>
              <w:shd w:val="clear" w:color="auto" w:fill="auto"/>
              <w:spacing w:before="0" w:line="240" w:lineRule="auto"/>
              <w:jc w:val="center"/>
              <w:rPr>
                <w:lang w:eastAsia="ru-RU"/>
              </w:rPr>
            </w:pPr>
            <w:r w:rsidRPr="006F0E61">
              <w:rPr>
                <w:rStyle w:val="28"/>
                <w:b w:val="0"/>
                <w:i w:val="0"/>
                <w:sz w:val="26"/>
                <w:szCs w:val="26"/>
              </w:rPr>
              <w:t>«Дорога в страну профессий охраны порядка, безопасности и обороны</w:t>
            </w:r>
            <w:r w:rsidRPr="006F0E61">
              <w:rPr>
                <w:rStyle w:val="26"/>
                <w:b w:val="0"/>
                <w:sz w:val="26"/>
                <w:szCs w:val="26"/>
              </w:rPr>
              <w:t>»</w:t>
            </w:r>
          </w:p>
        </w:tc>
        <w:tc>
          <w:tcPr>
            <w:tcW w:w="2232" w:type="dxa"/>
            <w:vMerge/>
          </w:tcPr>
          <w:p w:rsidR="00280B5F" w:rsidRPr="006F0E61" w:rsidRDefault="00280B5F" w:rsidP="006F0E61">
            <w:pPr>
              <w:spacing w:after="0" w:line="240" w:lineRule="auto"/>
              <w:jc w:val="center"/>
              <w:rPr>
                <w:rFonts w:ascii="Times New Roman" w:hAnsi="Times New Roman"/>
                <w:b/>
                <w:sz w:val="26"/>
                <w:szCs w:val="26"/>
                <w:lang w:eastAsia="ru-RU"/>
              </w:rPr>
            </w:pPr>
          </w:p>
        </w:tc>
      </w:tr>
      <w:tr w:rsidR="00280B5F" w:rsidRPr="006F0E61" w:rsidTr="006F0E61">
        <w:tc>
          <w:tcPr>
            <w:tcW w:w="2518" w:type="dxa"/>
            <w:vMerge/>
          </w:tcPr>
          <w:p w:rsidR="00280B5F" w:rsidRPr="006F0E61" w:rsidRDefault="00280B5F" w:rsidP="006F0E61">
            <w:pPr>
              <w:spacing w:after="0" w:line="240" w:lineRule="auto"/>
              <w:rPr>
                <w:rFonts w:ascii="Times New Roman" w:hAnsi="Times New Roman"/>
                <w:b/>
                <w:bCs/>
                <w:sz w:val="26"/>
                <w:szCs w:val="26"/>
                <w:lang w:eastAsia="ru-RU"/>
              </w:rPr>
            </w:pPr>
          </w:p>
        </w:tc>
        <w:tc>
          <w:tcPr>
            <w:tcW w:w="4820" w:type="dxa"/>
          </w:tcPr>
          <w:p w:rsidR="00280B5F" w:rsidRDefault="00280B5F" w:rsidP="00C02348">
            <w:pPr>
              <w:pStyle w:val="24"/>
              <w:shd w:val="clear" w:color="auto" w:fill="auto"/>
              <w:spacing w:before="0" w:line="240" w:lineRule="auto"/>
              <w:jc w:val="center"/>
              <w:rPr>
                <w:lang w:eastAsia="ru-RU"/>
              </w:rPr>
            </w:pPr>
            <w:r w:rsidRPr="006F0E61">
              <w:rPr>
                <w:lang w:eastAsia="ru-RU"/>
              </w:rPr>
              <w:t>Комический футбол</w:t>
            </w:r>
          </w:p>
          <w:p w:rsidR="00271ABC" w:rsidRPr="003D6A7B" w:rsidRDefault="00271ABC" w:rsidP="00C02348">
            <w:pPr>
              <w:pStyle w:val="24"/>
              <w:shd w:val="clear" w:color="auto" w:fill="auto"/>
              <w:spacing w:before="0" w:line="240" w:lineRule="auto"/>
              <w:jc w:val="center"/>
              <w:rPr>
                <w:lang w:eastAsia="ru-RU"/>
              </w:rPr>
            </w:pPr>
          </w:p>
        </w:tc>
        <w:tc>
          <w:tcPr>
            <w:tcW w:w="2232" w:type="dxa"/>
            <w:vMerge/>
          </w:tcPr>
          <w:p w:rsidR="00280B5F" w:rsidRPr="006F0E61" w:rsidRDefault="00280B5F" w:rsidP="006F0E61">
            <w:pPr>
              <w:spacing w:after="0" w:line="240" w:lineRule="auto"/>
              <w:jc w:val="center"/>
              <w:rPr>
                <w:rFonts w:ascii="Times New Roman" w:hAnsi="Times New Roman"/>
                <w:b/>
                <w:sz w:val="26"/>
                <w:szCs w:val="26"/>
                <w:lang w:eastAsia="ru-RU"/>
              </w:rPr>
            </w:pPr>
          </w:p>
        </w:tc>
      </w:tr>
      <w:tr w:rsidR="00280B5F" w:rsidRPr="006F0E61" w:rsidTr="006F0E61">
        <w:tc>
          <w:tcPr>
            <w:tcW w:w="2518" w:type="dxa"/>
            <w:vMerge/>
          </w:tcPr>
          <w:p w:rsidR="00280B5F" w:rsidRPr="006F0E61" w:rsidRDefault="00280B5F" w:rsidP="006F0E61">
            <w:pPr>
              <w:spacing w:after="0" w:line="240" w:lineRule="auto"/>
              <w:rPr>
                <w:rFonts w:ascii="Times New Roman" w:hAnsi="Times New Roman"/>
                <w:b/>
                <w:bCs/>
                <w:sz w:val="26"/>
                <w:szCs w:val="26"/>
                <w:lang w:eastAsia="ru-RU"/>
              </w:rPr>
            </w:pPr>
          </w:p>
        </w:tc>
        <w:tc>
          <w:tcPr>
            <w:tcW w:w="4820" w:type="dxa"/>
          </w:tcPr>
          <w:p w:rsidR="00280B5F" w:rsidRPr="003D6A7B" w:rsidRDefault="00280B5F" w:rsidP="00C02348">
            <w:pPr>
              <w:pStyle w:val="24"/>
              <w:shd w:val="clear" w:color="auto" w:fill="auto"/>
              <w:spacing w:before="0" w:line="240" w:lineRule="auto"/>
              <w:ind w:left="280"/>
              <w:jc w:val="left"/>
              <w:rPr>
                <w:lang w:eastAsia="ru-RU"/>
              </w:rPr>
            </w:pPr>
            <w:r w:rsidRPr="006F0E61">
              <w:rPr>
                <w:lang w:eastAsia="ru-RU"/>
              </w:rPr>
              <w:t xml:space="preserve">Гинесс - шоу </w:t>
            </w:r>
            <w:r w:rsidRPr="006F0E61">
              <w:rPr>
                <w:rStyle w:val="28"/>
                <w:sz w:val="26"/>
                <w:szCs w:val="26"/>
              </w:rPr>
              <w:t>«</w:t>
            </w:r>
            <w:r w:rsidR="0061189E" w:rsidRPr="006F0E61">
              <w:rPr>
                <w:rStyle w:val="28"/>
                <w:b w:val="0"/>
                <w:i w:val="0"/>
                <w:sz w:val="26"/>
                <w:szCs w:val="26"/>
              </w:rPr>
              <w:t>Мы –</w:t>
            </w:r>
            <w:r w:rsidRPr="006F0E61">
              <w:rPr>
                <w:rStyle w:val="28"/>
                <w:b w:val="0"/>
                <w:i w:val="0"/>
                <w:sz w:val="26"/>
                <w:szCs w:val="26"/>
              </w:rPr>
              <w:t xml:space="preserve"> дети России</w:t>
            </w:r>
            <w:r w:rsidRPr="006F0E61">
              <w:rPr>
                <w:rStyle w:val="26"/>
                <w:b w:val="0"/>
                <w:i/>
                <w:sz w:val="26"/>
                <w:szCs w:val="26"/>
              </w:rPr>
              <w:t>»</w:t>
            </w:r>
          </w:p>
        </w:tc>
        <w:tc>
          <w:tcPr>
            <w:tcW w:w="2232" w:type="dxa"/>
            <w:vMerge/>
          </w:tcPr>
          <w:p w:rsidR="00280B5F" w:rsidRPr="006F0E61" w:rsidRDefault="00280B5F" w:rsidP="006F0E61">
            <w:pPr>
              <w:spacing w:after="0" w:line="240" w:lineRule="auto"/>
              <w:jc w:val="center"/>
              <w:rPr>
                <w:rFonts w:ascii="Times New Roman" w:hAnsi="Times New Roman"/>
                <w:b/>
                <w:sz w:val="26"/>
                <w:szCs w:val="26"/>
                <w:lang w:eastAsia="ru-RU"/>
              </w:rPr>
            </w:pPr>
          </w:p>
        </w:tc>
      </w:tr>
      <w:tr w:rsidR="00921A2C" w:rsidRPr="006F0E61" w:rsidTr="006F0E61">
        <w:tc>
          <w:tcPr>
            <w:tcW w:w="2518" w:type="dxa"/>
            <w:vMerge w:val="restart"/>
          </w:tcPr>
          <w:p w:rsidR="00921A2C" w:rsidRPr="006F0E61" w:rsidRDefault="00921A2C" w:rsidP="000134C4">
            <w:pPr>
              <w:pStyle w:val="24"/>
              <w:shd w:val="clear" w:color="auto" w:fill="auto"/>
              <w:spacing w:before="0" w:line="240" w:lineRule="auto"/>
              <w:jc w:val="center"/>
              <w:rPr>
                <w:b/>
                <w:bCs/>
                <w:lang w:eastAsia="ru-RU"/>
              </w:rPr>
            </w:pPr>
            <w:r w:rsidRPr="006F0E61">
              <w:rPr>
                <w:rStyle w:val="26"/>
                <w:b w:val="0"/>
                <w:bCs w:val="0"/>
                <w:sz w:val="26"/>
                <w:szCs w:val="26"/>
              </w:rPr>
              <w:t>01.08</w:t>
            </w:r>
          </w:p>
          <w:p w:rsidR="00921A2C" w:rsidRPr="006F0E61" w:rsidRDefault="00921A2C" w:rsidP="000134C4">
            <w:pPr>
              <w:pStyle w:val="24"/>
              <w:shd w:val="clear" w:color="auto" w:fill="auto"/>
              <w:spacing w:before="0" w:line="240" w:lineRule="auto"/>
              <w:jc w:val="center"/>
              <w:rPr>
                <w:b/>
                <w:bCs/>
                <w:lang w:eastAsia="ru-RU"/>
              </w:rPr>
            </w:pPr>
            <w:r w:rsidRPr="006F0E61">
              <w:rPr>
                <w:rStyle w:val="26"/>
                <w:b w:val="0"/>
                <w:bCs w:val="0"/>
                <w:sz w:val="26"/>
                <w:szCs w:val="26"/>
              </w:rPr>
              <w:t>«Улица</w:t>
            </w:r>
          </w:p>
          <w:p w:rsidR="00921A2C" w:rsidRPr="006F0E61" w:rsidRDefault="00921A2C" w:rsidP="000134C4">
            <w:pPr>
              <w:pStyle w:val="24"/>
              <w:shd w:val="clear" w:color="auto" w:fill="auto"/>
              <w:spacing w:before="0" w:line="240" w:lineRule="auto"/>
              <w:jc w:val="center"/>
              <w:rPr>
                <w:b/>
                <w:bCs/>
                <w:lang w:eastAsia="ru-RU"/>
              </w:rPr>
            </w:pPr>
            <w:r w:rsidRPr="006F0E61">
              <w:rPr>
                <w:rStyle w:val="26"/>
                <w:b w:val="0"/>
                <w:bCs w:val="0"/>
                <w:sz w:val="26"/>
                <w:szCs w:val="26"/>
              </w:rPr>
              <w:t>Клининга»</w:t>
            </w:r>
          </w:p>
        </w:tc>
        <w:tc>
          <w:tcPr>
            <w:tcW w:w="4820" w:type="dxa"/>
          </w:tcPr>
          <w:p w:rsidR="00921A2C" w:rsidRPr="003D6A7B" w:rsidRDefault="00921A2C" w:rsidP="00C02348">
            <w:pPr>
              <w:pStyle w:val="24"/>
              <w:shd w:val="clear" w:color="auto" w:fill="auto"/>
              <w:spacing w:before="0" w:line="240" w:lineRule="auto"/>
              <w:jc w:val="center"/>
              <w:rPr>
                <w:lang w:eastAsia="ru-RU"/>
              </w:rPr>
            </w:pPr>
            <w:r w:rsidRPr="006F0E61">
              <w:rPr>
                <w:lang w:eastAsia="ru-RU"/>
              </w:rPr>
              <w:t>Встреча с представителями клининговой компании</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921A2C"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921A2C" w:rsidRPr="006F0E61" w:rsidTr="006F0E61">
        <w:tc>
          <w:tcPr>
            <w:tcW w:w="2518" w:type="dxa"/>
            <w:vMerge/>
          </w:tcPr>
          <w:p w:rsidR="00921A2C" w:rsidRPr="006F0E61" w:rsidRDefault="00921A2C" w:rsidP="006F0E61">
            <w:pPr>
              <w:spacing w:after="0" w:line="240" w:lineRule="auto"/>
              <w:rPr>
                <w:rFonts w:ascii="Times New Roman" w:hAnsi="Times New Roman"/>
                <w:b/>
                <w:bCs/>
                <w:sz w:val="26"/>
                <w:szCs w:val="26"/>
                <w:lang w:eastAsia="ru-RU"/>
              </w:rPr>
            </w:pPr>
          </w:p>
        </w:tc>
        <w:tc>
          <w:tcPr>
            <w:tcW w:w="4820" w:type="dxa"/>
          </w:tcPr>
          <w:p w:rsidR="00921A2C" w:rsidRPr="003D6A7B" w:rsidRDefault="00921A2C" w:rsidP="00C02348">
            <w:pPr>
              <w:pStyle w:val="24"/>
              <w:shd w:val="clear" w:color="auto" w:fill="auto"/>
              <w:spacing w:before="0" w:line="240" w:lineRule="auto"/>
              <w:jc w:val="center"/>
              <w:rPr>
                <w:lang w:eastAsia="ru-RU"/>
              </w:rPr>
            </w:pPr>
            <w:r w:rsidRPr="006F0E61">
              <w:rPr>
                <w:lang w:eastAsia="ru-RU"/>
              </w:rPr>
              <w:t xml:space="preserve">Операция </w:t>
            </w:r>
            <w:r w:rsidRPr="006F0E61">
              <w:rPr>
                <w:rStyle w:val="28"/>
                <w:b w:val="0"/>
                <w:i w:val="0"/>
                <w:sz w:val="26"/>
                <w:szCs w:val="26"/>
              </w:rPr>
              <w:t>«Чистый дом»</w:t>
            </w:r>
          </w:p>
        </w:tc>
        <w:tc>
          <w:tcPr>
            <w:tcW w:w="2232" w:type="dxa"/>
            <w:vMerge/>
          </w:tcPr>
          <w:p w:rsidR="00921A2C" w:rsidRPr="006F0E61" w:rsidRDefault="00921A2C" w:rsidP="006F0E61">
            <w:pPr>
              <w:spacing w:after="0" w:line="240" w:lineRule="auto"/>
              <w:jc w:val="center"/>
              <w:rPr>
                <w:rFonts w:ascii="Times New Roman" w:hAnsi="Times New Roman"/>
                <w:b/>
                <w:sz w:val="26"/>
                <w:szCs w:val="26"/>
                <w:lang w:eastAsia="ru-RU"/>
              </w:rPr>
            </w:pPr>
          </w:p>
        </w:tc>
      </w:tr>
      <w:tr w:rsidR="00921A2C" w:rsidRPr="006F0E61" w:rsidTr="006F0E61">
        <w:tc>
          <w:tcPr>
            <w:tcW w:w="2518" w:type="dxa"/>
            <w:vMerge/>
          </w:tcPr>
          <w:p w:rsidR="00921A2C" w:rsidRPr="006F0E61" w:rsidRDefault="00921A2C" w:rsidP="006F0E61">
            <w:pPr>
              <w:spacing w:after="0" w:line="240" w:lineRule="auto"/>
              <w:rPr>
                <w:rFonts w:ascii="Times New Roman" w:hAnsi="Times New Roman"/>
                <w:b/>
                <w:bCs/>
                <w:sz w:val="26"/>
                <w:szCs w:val="26"/>
                <w:lang w:eastAsia="ru-RU"/>
              </w:rPr>
            </w:pPr>
          </w:p>
        </w:tc>
        <w:tc>
          <w:tcPr>
            <w:tcW w:w="4820" w:type="dxa"/>
          </w:tcPr>
          <w:p w:rsidR="00921A2C" w:rsidRPr="003D6A7B" w:rsidRDefault="00921A2C" w:rsidP="00C02348">
            <w:pPr>
              <w:pStyle w:val="24"/>
              <w:shd w:val="clear" w:color="auto" w:fill="auto"/>
              <w:spacing w:before="0" w:line="240" w:lineRule="auto"/>
              <w:jc w:val="center"/>
              <w:rPr>
                <w:lang w:eastAsia="ru-RU"/>
              </w:rPr>
            </w:pPr>
            <w:r w:rsidRPr="006F0E61">
              <w:rPr>
                <w:lang w:eastAsia="ru-RU"/>
              </w:rPr>
              <w:t xml:space="preserve">Игра </w:t>
            </w:r>
            <w:r w:rsidRPr="006F0E61">
              <w:rPr>
                <w:rStyle w:val="28"/>
                <w:b w:val="0"/>
                <w:i w:val="0"/>
                <w:sz w:val="26"/>
                <w:szCs w:val="26"/>
              </w:rPr>
              <w:t>«Знамя»</w:t>
            </w:r>
          </w:p>
        </w:tc>
        <w:tc>
          <w:tcPr>
            <w:tcW w:w="2232" w:type="dxa"/>
            <w:vMerge/>
          </w:tcPr>
          <w:p w:rsidR="00921A2C" w:rsidRPr="006F0E61" w:rsidRDefault="00921A2C" w:rsidP="006F0E61">
            <w:pPr>
              <w:spacing w:after="0" w:line="240" w:lineRule="auto"/>
              <w:jc w:val="center"/>
              <w:rPr>
                <w:rFonts w:ascii="Times New Roman" w:hAnsi="Times New Roman"/>
                <w:b/>
                <w:sz w:val="26"/>
                <w:szCs w:val="26"/>
                <w:lang w:eastAsia="ru-RU"/>
              </w:rPr>
            </w:pPr>
          </w:p>
        </w:tc>
      </w:tr>
      <w:tr w:rsidR="00921A2C" w:rsidRPr="006F0E61" w:rsidTr="006F0E61">
        <w:tc>
          <w:tcPr>
            <w:tcW w:w="2518" w:type="dxa"/>
            <w:vMerge/>
          </w:tcPr>
          <w:p w:rsidR="00921A2C" w:rsidRPr="006F0E61" w:rsidRDefault="00921A2C" w:rsidP="006F0E61">
            <w:pPr>
              <w:spacing w:after="0" w:line="240" w:lineRule="auto"/>
              <w:rPr>
                <w:rFonts w:ascii="Times New Roman" w:hAnsi="Times New Roman"/>
                <w:b/>
                <w:bCs/>
                <w:sz w:val="26"/>
                <w:szCs w:val="26"/>
                <w:lang w:eastAsia="ru-RU"/>
              </w:rPr>
            </w:pPr>
          </w:p>
        </w:tc>
        <w:tc>
          <w:tcPr>
            <w:tcW w:w="4820" w:type="dxa"/>
          </w:tcPr>
          <w:p w:rsidR="00921A2C" w:rsidRPr="003D6A7B" w:rsidRDefault="00921A2C" w:rsidP="00C02348">
            <w:pPr>
              <w:pStyle w:val="24"/>
              <w:shd w:val="clear" w:color="auto" w:fill="auto"/>
              <w:spacing w:before="0" w:line="240" w:lineRule="auto"/>
              <w:jc w:val="center"/>
              <w:rPr>
                <w:lang w:eastAsia="ru-RU"/>
              </w:rPr>
            </w:pPr>
            <w:r w:rsidRPr="006F0E61">
              <w:rPr>
                <w:lang w:eastAsia="ru-RU"/>
              </w:rPr>
              <w:t xml:space="preserve">Реалити-шоу </w:t>
            </w:r>
            <w:r w:rsidRPr="006F0E61">
              <w:rPr>
                <w:rStyle w:val="28"/>
                <w:b w:val="0"/>
                <w:i w:val="0"/>
                <w:sz w:val="26"/>
                <w:szCs w:val="26"/>
              </w:rPr>
              <w:t>«Ревизор»</w:t>
            </w:r>
          </w:p>
        </w:tc>
        <w:tc>
          <w:tcPr>
            <w:tcW w:w="2232" w:type="dxa"/>
            <w:vMerge/>
          </w:tcPr>
          <w:p w:rsidR="00921A2C" w:rsidRPr="006F0E61" w:rsidRDefault="00921A2C"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val="restart"/>
          </w:tcPr>
          <w:p w:rsidR="0061189E" w:rsidRPr="006F0E61" w:rsidRDefault="0061189E" w:rsidP="006F0E61">
            <w:pPr>
              <w:pStyle w:val="24"/>
              <w:shd w:val="clear" w:color="auto" w:fill="auto"/>
              <w:spacing w:before="0" w:line="317" w:lineRule="exact"/>
              <w:jc w:val="center"/>
              <w:rPr>
                <w:b/>
                <w:bCs/>
                <w:lang w:eastAsia="ru-RU"/>
              </w:rPr>
            </w:pPr>
            <w:r w:rsidRPr="006F0E61">
              <w:rPr>
                <w:rStyle w:val="26"/>
                <w:b w:val="0"/>
                <w:bCs w:val="0"/>
                <w:sz w:val="26"/>
                <w:szCs w:val="26"/>
              </w:rPr>
              <w:t>02.08</w:t>
            </w:r>
          </w:p>
          <w:p w:rsidR="0061189E" w:rsidRPr="006F0E61" w:rsidRDefault="0061189E" w:rsidP="006F0E61">
            <w:pPr>
              <w:pStyle w:val="24"/>
              <w:shd w:val="clear" w:color="auto" w:fill="auto"/>
              <w:spacing w:before="0" w:line="317" w:lineRule="exact"/>
              <w:jc w:val="center"/>
              <w:rPr>
                <w:b/>
                <w:bCs/>
                <w:lang w:eastAsia="ru-RU"/>
              </w:rPr>
            </w:pPr>
            <w:r w:rsidRPr="006F0E61">
              <w:rPr>
                <w:rStyle w:val="26"/>
                <w:b w:val="0"/>
                <w:bCs w:val="0"/>
                <w:sz w:val="26"/>
                <w:szCs w:val="26"/>
              </w:rPr>
              <w:t>«Улица</w:t>
            </w:r>
          </w:p>
          <w:p w:rsidR="0061189E" w:rsidRPr="006F0E61" w:rsidRDefault="0061189E" w:rsidP="006F0E61">
            <w:pPr>
              <w:pStyle w:val="24"/>
              <w:shd w:val="clear" w:color="auto" w:fill="auto"/>
              <w:spacing w:before="0" w:line="317" w:lineRule="exact"/>
              <w:jc w:val="center"/>
              <w:rPr>
                <w:b/>
                <w:bCs/>
                <w:lang w:eastAsia="ru-RU"/>
              </w:rPr>
            </w:pPr>
            <w:r w:rsidRPr="006F0E61">
              <w:rPr>
                <w:rStyle w:val="26"/>
                <w:b w:val="0"/>
                <w:bCs w:val="0"/>
                <w:sz w:val="26"/>
                <w:szCs w:val="26"/>
              </w:rPr>
              <w:t>семейных</w:t>
            </w:r>
          </w:p>
          <w:p w:rsidR="0061189E" w:rsidRPr="006F0E61" w:rsidRDefault="0061189E" w:rsidP="006F0E61">
            <w:pPr>
              <w:pStyle w:val="24"/>
              <w:shd w:val="clear" w:color="auto" w:fill="auto"/>
              <w:spacing w:before="0" w:after="2040" w:line="317" w:lineRule="exact"/>
              <w:jc w:val="center"/>
              <w:rPr>
                <w:b/>
                <w:bCs/>
                <w:lang w:eastAsia="ru-RU"/>
              </w:rPr>
            </w:pPr>
            <w:r w:rsidRPr="006F0E61">
              <w:rPr>
                <w:rStyle w:val="26"/>
                <w:b w:val="0"/>
                <w:bCs w:val="0"/>
                <w:sz w:val="26"/>
                <w:szCs w:val="26"/>
              </w:rPr>
              <w:t>профессий»</w:t>
            </w:r>
          </w:p>
          <w:p w:rsidR="0061189E" w:rsidRPr="006F0E61" w:rsidRDefault="0061189E" w:rsidP="006F0E61">
            <w:pPr>
              <w:pStyle w:val="24"/>
              <w:shd w:val="clear" w:color="auto" w:fill="auto"/>
              <w:spacing w:before="2040" w:line="280" w:lineRule="exact"/>
              <w:jc w:val="center"/>
              <w:rPr>
                <w:b/>
                <w:bCs/>
                <w:lang w:eastAsia="ru-RU"/>
              </w:rPr>
            </w:pPr>
          </w:p>
        </w:tc>
        <w:tc>
          <w:tcPr>
            <w:tcW w:w="4820" w:type="dxa"/>
          </w:tcPr>
          <w:p w:rsidR="0061189E" w:rsidRPr="003D6A7B" w:rsidRDefault="0061189E" w:rsidP="00C02348">
            <w:pPr>
              <w:pStyle w:val="24"/>
              <w:shd w:val="clear" w:color="auto" w:fill="auto"/>
              <w:spacing w:before="0" w:line="240" w:lineRule="auto"/>
              <w:jc w:val="center"/>
              <w:rPr>
                <w:lang w:eastAsia="ru-RU"/>
              </w:rPr>
            </w:pPr>
            <w:r w:rsidRPr="006F0E61">
              <w:rPr>
                <w:lang w:eastAsia="ru-RU"/>
              </w:rPr>
              <w:t xml:space="preserve">Конкурс рисунков </w:t>
            </w:r>
            <w:r w:rsidRPr="006F0E61">
              <w:rPr>
                <w:rStyle w:val="28"/>
                <w:sz w:val="26"/>
                <w:szCs w:val="26"/>
              </w:rPr>
              <w:t>«</w:t>
            </w:r>
            <w:r w:rsidRPr="006F0E61">
              <w:rPr>
                <w:rStyle w:val="28"/>
                <w:b w:val="0"/>
                <w:i w:val="0"/>
                <w:sz w:val="26"/>
                <w:szCs w:val="26"/>
              </w:rPr>
              <w:t>Дерево семейных профессий</w:t>
            </w:r>
            <w:r w:rsidRPr="006F0E61">
              <w:rPr>
                <w:rStyle w:val="26"/>
                <w:b w:val="0"/>
                <w:i/>
                <w:sz w:val="26"/>
                <w:szCs w:val="26"/>
              </w:rPr>
              <w:t>»</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61189E"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61189E" w:rsidRPr="006F0E61" w:rsidTr="006F0E61">
        <w:tc>
          <w:tcPr>
            <w:tcW w:w="2518" w:type="dxa"/>
            <w:vMerge/>
          </w:tcPr>
          <w:p w:rsidR="0061189E" w:rsidRPr="006F0E61" w:rsidRDefault="0061189E" w:rsidP="006F0E61">
            <w:pPr>
              <w:spacing w:after="0" w:line="240" w:lineRule="auto"/>
              <w:rPr>
                <w:rFonts w:ascii="Times New Roman" w:hAnsi="Times New Roman"/>
                <w:b/>
                <w:bCs/>
                <w:sz w:val="26"/>
                <w:szCs w:val="26"/>
                <w:lang w:eastAsia="ru-RU"/>
              </w:rPr>
            </w:pPr>
          </w:p>
        </w:tc>
        <w:tc>
          <w:tcPr>
            <w:tcW w:w="4820" w:type="dxa"/>
          </w:tcPr>
          <w:p w:rsidR="0061189E" w:rsidRPr="003D6A7B" w:rsidRDefault="0061189E" w:rsidP="006F0E61">
            <w:pPr>
              <w:pStyle w:val="24"/>
              <w:shd w:val="clear" w:color="auto" w:fill="auto"/>
              <w:spacing w:before="0" w:line="328" w:lineRule="exact"/>
              <w:jc w:val="center"/>
              <w:rPr>
                <w:lang w:eastAsia="ru-RU"/>
              </w:rPr>
            </w:pPr>
            <w:r w:rsidRPr="006F0E61">
              <w:rPr>
                <w:lang w:eastAsia="ru-RU"/>
              </w:rPr>
              <w:t xml:space="preserve">Творческое дело: коллективный выпуск газеты </w:t>
            </w:r>
            <w:r w:rsidRPr="006F0E61">
              <w:rPr>
                <w:rStyle w:val="28"/>
                <w:b w:val="0"/>
                <w:i w:val="0"/>
                <w:sz w:val="26"/>
                <w:szCs w:val="26"/>
              </w:rPr>
              <w:t>«Кем я хочу быть»</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spacing w:after="0" w:line="240" w:lineRule="auto"/>
              <w:rPr>
                <w:rFonts w:ascii="Times New Roman" w:hAnsi="Times New Roman"/>
                <w:b/>
                <w:bCs/>
                <w:sz w:val="26"/>
                <w:szCs w:val="26"/>
                <w:lang w:eastAsia="ru-RU"/>
              </w:rPr>
            </w:pPr>
          </w:p>
        </w:tc>
        <w:tc>
          <w:tcPr>
            <w:tcW w:w="4820" w:type="dxa"/>
          </w:tcPr>
          <w:p w:rsidR="0061189E" w:rsidRPr="003D6A7B" w:rsidRDefault="0061189E" w:rsidP="006F0E61">
            <w:pPr>
              <w:pStyle w:val="24"/>
              <w:shd w:val="clear" w:color="auto" w:fill="auto"/>
              <w:spacing w:before="0" w:line="324" w:lineRule="exact"/>
              <w:jc w:val="center"/>
              <w:rPr>
                <w:lang w:eastAsia="ru-RU"/>
              </w:rPr>
            </w:pPr>
            <w:r w:rsidRPr="006F0E61">
              <w:rPr>
                <w:lang w:eastAsia="ru-RU"/>
              </w:rPr>
              <w:t xml:space="preserve">Консультация для родителей </w:t>
            </w:r>
            <w:r w:rsidRPr="006F0E61">
              <w:rPr>
                <w:rStyle w:val="28"/>
                <w:b w:val="0"/>
                <w:i w:val="0"/>
                <w:sz w:val="26"/>
                <w:szCs w:val="26"/>
              </w:rPr>
              <w:t>«Выбор профессии - ключ в счастливое будущее вашего ребёнка»</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spacing w:after="0" w:line="240" w:lineRule="auto"/>
              <w:rPr>
                <w:rFonts w:ascii="Times New Roman" w:hAnsi="Times New Roman"/>
                <w:b/>
                <w:bCs/>
                <w:sz w:val="26"/>
                <w:szCs w:val="26"/>
                <w:lang w:eastAsia="ru-RU"/>
              </w:rPr>
            </w:pPr>
          </w:p>
        </w:tc>
        <w:tc>
          <w:tcPr>
            <w:tcW w:w="4820" w:type="dxa"/>
          </w:tcPr>
          <w:p w:rsidR="0061189E" w:rsidRPr="003D6A7B" w:rsidRDefault="0061189E" w:rsidP="006F0E61">
            <w:pPr>
              <w:pStyle w:val="24"/>
              <w:shd w:val="clear" w:color="auto" w:fill="auto"/>
              <w:spacing w:before="0" w:line="331" w:lineRule="exact"/>
              <w:jc w:val="center"/>
              <w:rPr>
                <w:lang w:eastAsia="ru-RU"/>
              </w:rPr>
            </w:pPr>
            <w:r w:rsidRPr="006F0E61">
              <w:rPr>
                <w:lang w:eastAsia="ru-RU"/>
              </w:rPr>
              <w:t xml:space="preserve">Спортивные состязания </w:t>
            </w:r>
            <w:r w:rsidRPr="006F0E61">
              <w:rPr>
                <w:rStyle w:val="28"/>
                <w:b w:val="0"/>
                <w:i w:val="0"/>
                <w:sz w:val="26"/>
                <w:szCs w:val="26"/>
              </w:rPr>
              <w:t>«Папа, мама, Я</w:t>
            </w:r>
            <w:r w:rsidRPr="006F0E61">
              <w:rPr>
                <w:rStyle w:val="26"/>
                <w:b w:val="0"/>
                <w:i/>
                <w:sz w:val="26"/>
                <w:szCs w:val="26"/>
              </w:rPr>
              <w:t xml:space="preserve"> </w:t>
            </w:r>
            <w:r w:rsidRPr="006F0E61">
              <w:rPr>
                <w:b/>
                <w:i/>
                <w:lang w:eastAsia="ru-RU"/>
              </w:rPr>
              <w:t xml:space="preserve">– </w:t>
            </w:r>
            <w:r w:rsidRPr="006F0E61">
              <w:rPr>
                <w:rStyle w:val="28"/>
                <w:b w:val="0"/>
                <w:i w:val="0"/>
                <w:sz w:val="26"/>
                <w:szCs w:val="26"/>
              </w:rPr>
              <w:t>спортивная семья</w:t>
            </w:r>
            <w:r w:rsidRPr="006F0E61">
              <w:rPr>
                <w:rStyle w:val="26"/>
                <w:b w:val="0"/>
                <w:i/>
                <w:sz w:val="26"/>
                <w:szCs w:val="26"/>
              </w:rPr>
              <w:t>»</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61189E" w:rsidRPr="006F0E61" w:rsidTr="006F0E61">
        <w:tc>
          <w:tcPr>
            <w:tcW w:w="2518" w:type="dxa"/>
            <w:vMerge/>
          </w:tcPr>
          <w:p w:rsidR="0061189E" w:rsidRPr="006F0E61" w:rsidRDefault="0061189E" w:rsidP="006F0E61">
            <w:pPr>
              <w:spacing w:after="0" w:line="240" w:lineRule="auto"/>
              <w:rPr>
                <w:rFonts w:ascii="Times New Roman" w:hAnsi="Times New Roman"/>
                <w:b/>
                <w:bCs/>
                <w:sz w:val="26"/>
                <w:szCs w:val="26"/>
                <w:lang w:eastAsia="ru-RU"/>
              </w:rPr>
            </w:pPr>
          </w:p>
        </w:tc>
        <w:tc>
          <w:tcPr>
            <w:tcW w:w="4820" w:type="dxa"/>
          </w:tcPr>
          <w:p w:rsidR="0061189E" w:rsidRPr="003D6A7B" w:rsidRDefault="0061189E" w:rsidP="006F0E61">
            <w:pPr>
              <w:pStyle w:val="24"/>
              <w:shd w:val="clear" w:color="auto" w:fill="auto"/>
              <w:spacing w:before="0" w:line="324" w:lineRule="exact"/>
              <w:jc w:val="center"/>
              <w:rPr>
                <w:lang w:eastAsia="ru-RU"/>
              </w:rPr>
            </w:pPr>
            <w:r w:rsidRPr="006F0E61">
              <w:rPr>
                <w:lang w:eastAsia="ru-RU"/>
              </w:rPr>
              <w:t xml:space="preserve">Рассказ родителей о своей профессии Игровая развлекательная программа </w:t>
            </w:r>
            <w:r w:rsidRPr="006F0E61">
              <w:rPr>
                <w:rStyle w:val="28"/>
                <w:b w:val="0"/>
                <w:i w:val="0"/>
                <w:sz w:val="26"/>
                <w:szCs w:val="26"/>
              </w:rPr>
              <w:t>«Все профессии нужны, все профессии важны»</w:t>
            </w:r>
          </w:p>
        </w:tc>
        <w:tc>
          <w:tcPr>
            <w:tcW w:w="2232" w:type="dxa"/>
            <w:vMerge/>
          </w:tcPr>
          <w:p w:rsidR="0061189E" w:rsidRPr="006F0E61" w:rsidRDefault="0061189E" w:rsidP="006F0E61">
            <w:pPr>
              <w:spacing w:after="0" w:line="240" w:lineRule="auto"/>
              <w:jc w:val="center"/>
              <w:rPr>
                <w:rFonts w:ascii="Times New Roman" w:hAnsi="Times New Roman"/>
                <w:b/>
                <w:sz w:val="26"/>
                <w:szCs w:val="26"/>
                <w:lang w:eastAsia="ru-RU"/>
              </w:rPr>
            </w:pPr>
          </w:p>
        </w:tc>
      </w:tr>
      <w:tr w:rsidR="003D1BD9" w:rsidRPr="006F0E61" w:rsidTr="006F0E61">
        <w:tc>
          <w:tcPr>
            <w:tcW w:w="2518" w:type="dxa"/>
            <w:vMerge w:val="restart"/>
          </w:tcPr>
          <w:p w:rsidR="003D1BD9" w:rsidRPr="006F0E61" w:rsidRDefault="003D1BD9" w:rsidP="006F0E61">
            <w:pPr>
              <w:pStyle w:val="24"/>
              <w:shd w:val="clear" w:color="auto" w:fill="auto"/>
              <w:spacing w:before="0" w:after="420" w:line="280" w:lineRule="exact"/>
              <w:jc w:val="center"/>
              <w:rPr>
                <w:b/>
                <w:bCs/>
                <w:lang w:eastAsia="ru-RU"/>
              </w:rPr>
            </w:pPr>
            <w:r w:rsidRPr="006F0E61">
              <w:rPr>
                <w:rStyle w:val="26"/>
                <w:b w:val="0"/>
                <w:bCs w:val="0"/>
                <w:sz w:val="26"/>
                <w:szCs w:val="26"/>
              </w:rPr>
              <w:t>03.08</w:t>
            </w:r>
          </w:p>
          <w:p w:rsidR="003D1BD9" w:rsidRPr="006F0E61" w:rsidRDefault="003D6A7B" w:rsidP="006F0E61">
            <w:pPr>
              <w:pStyle w:val="24"/>
              <w:shd w:val="clear" w:color="auto" w:fill="auto"/>
              <w:spacing w:before="420" w:line="317" w:lineRule="exact"/>
              <w:jc w:val="center"/>
              <w:rPr>
                <w:b/>
                <w:bCs/>
                <w:lang w:eastAsia="ru-RU"/>
              </w:rPr>
            </w:pPr>
            <w:r w:rsidRPr="006F0E61">
              <w:rPr>
                <w:rStyle w:val="26"/>
                <w:b w:val="0"/>
                <w:bCs w:val="0"/>
                <w:sz w:val="26"/>
                <w:szCs w:val="26"/>
              </w:rPr>
              <w:t xml:space="preserve">«Улица </w:t>
            </w:r>
            <w:r w:rsidR="003D1BD9" w:rsidRPr="006F0E61">
              <w:rPr>
                <w:rStyle w:val="26"/>
                <w:b w:val="0"/>
                <w:bCs w:val="0"/>
                <w:sz w:val="26"/>
                <w:szCs w:val="26"/>
              </w:rPr>
              <w:t>Менеджера»</w:t>
            </w:r>
          </w:p>
        </w:tc>
        <w:tc>
          <w:tcPr>
            <w:tcW w:w="4820" w:type="dxa"/>
          </w:tcPr>
          <w:p w:rsidR="00E252E1" w:rsidRPr="006F0E61" w:rsidRDefault="003D1BD9" w:rsidP="006F0E61">
            <w:pPr>
              <w:pStyle w:val="24"/>
              <w:shd w:val="clear" w:color="auto" w:fill="auto"/>
              <w:spacing w:before="0" w:line="331" w:lineRule="exact"/>
              <w:jc w:val="center"/>
              <w:rPr>
                <w:lang w:eastAsia="ru-RU"/>
              </w:rPr>
            </w:pPr>
            <w:r w:rsidRPr="006F0E61">
              <w:rPr>
                <w:lang w:eastAsia="ru-RU"/>
              </w:rPr>
              <w:t xml:space="preserve">Тематический час </w:t>
            </w:r>
          </w:p>
          <w:p w:rsidR="003D1BD9" w:rsidRPr="003D6A7B" w:rsidRDefault="003D1BD9" w:rsidP="006F0E61">
            <w:pPr>
              <w:pStyle w:val="24"/>
              <w:shd w:val="clear" w:color="auto" w:fill="auto"/>
              <w:spacing w:before="0" w:line="331" w:lineRule="exact"/>
              <w:jc w:val="center"/>
              <w:rPr>
                <w:lang w:eastAsia="ru-RU"/>
              </w:rPr>
            </w:pPr>
            <w:r w:rsidRPr="006F0E61">
              <w:rPr>
                <w:rStyle w:val="28"/>
                <w:b w:val="0"/>
                <w:i w:val="0"/>
                <w:sz w:val="26"/>
                <w:szCs w:val="26"/>
              </w:rPr>
              <w:t>«Менеджер, ты кто?»</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3D1BD9"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3D1BD9" w:rsidRPr="006F0E61" w:rsidTr="006F0E61">
        <w:tc>
          <w:tcPr>
            <w:tcW w:w="2518" w:type="dxa"/>
            <w:vMerge/>
          </w:tcPr>
          <w:p w:rsidR="003D1BD9" w:rsidRPr="006F0E61" w:rsidRDefault="003D1BD9" w:rsidP="006F0E61">
            <w:pPr>
              <w:spacing w:after="0" w:line="240" w:lineRule="auto"/>
              <w:rPr>
                <w:rFonts w:ascii="Times New Roman" w:hAnsi="Times New Roman"/>
                <w:b/>
                <w:bCs/>
                <w:sz w:val="26"/>
                <w:szCs w:val="26"/>
                <w:lang w:eastAsia="ru-RU"/>
              </w:rPr>
            </w:pPr>
          </w:p>
        </w:tc>
        <w:tc>
          <w:tcPr>
            <w:tcW w:w="4820" w:type="dxa"/>
          </w:tcPr>
          <w:p w:rsidR="003D1BD9" w:rsidRDefault="003D1BD9" w:rsidP="006F0E61">
            <w:pPr>
              <w:pStyle w:val="24"/>
              <w:shd w:val="clear" w:color="auto" w:fill="auto"/>
              <w:spacing w:before="0" w:line="280" w:lineRule="exact"/>
              <w:jc w:val="center"/>
              <w:rPr>
                <w:rStyle w:val="28"/>
                <w:b w:val="0"/>
                <w:i w:val="0"/>
                <w:sz w:val="26"/>
                <w:szCs w:val="26"/>
              </w:rPr>
            </w:pPr>
            <w:r w:rsidRPr="006F0E61">
              <w:rPr>
                <w:rStyle w:val="28"/>
                <w:b w:val="0"/>
                <w:i w:val="0"/>
                <w:sz w:val="26"/>
                <w:szCs w:val="26"/>
              </w:rPr>
              <w:t>Игра «Форд боярд»</w:t>
            </w:r>
          </w:p>
          <w:p w:rsidR="00271ABC" w:rsidRPr="006F0E61" w:rsidRDefault="00271ABC" w:rsidP="006F0E61">
            <w:pPr>
              <w:pStyle w:val="24"/>
              <w:shd w:val="clear" w:color="auto" w:fill="auto"/>
              <w:spacing w:before="0" w:line="280" w:lineRule="exact"/>
              <w:jc w:val="center"/>
              <w:rPr>
                <w:b/>
                <w:i/>
                <w:lang w:eastAsia="ru-RU"/>
              </w:rPr>
            </w:pPr>
          </w:p>
        </w:tc>
        <w:tc>
          <w:tcPr>
            <w:tcW w:w="2232" w:type="dxa"/>
            <w:vMerge/>
          </w:tcPr>
          <w:p w:rsidR="003D1BD9" w:rsidRPr="006F0E61" w:rsidRDefault="003D1BD9" w:rsidP="006F0E61">
            <w:pPr>
              <w:spacing w:after="0" w:line="240" w:lineRule="auto"/>
              <w:jc w:val="center"/>
              <w:rPr>
                <w:rFonts w:ascii="Times New Roman" w:hAnsi="Times New Roman"/>
                <w:b/>
                <w:sz w:val="26"/>
                <w:szCs w:val="26"/>
                <w:lang w:eastAsia="ru-RU"/>
              </w:rPr>
            </w:pPr>
          </w:p>
        </w:tc>
      </w:tr>
      <w:tr w:rsidR="003D1BD9" w:rsidRPr="006F0E61" w:rsidTr="006F0E61">
        <w:tc>
          <w:tcPr>
            <w:tcW w:w="2518" w:type="dxa"/>
            <w:vMerge/>
          </w:tcPr>
          <w:p w:rsidR="003D1BD9" w:rsidRPr="006F0E61" w:rsidRDefault="003D1BD9" w:rsidP="006F0E61">
            <w:pPr>
              <w:spacing w:after="0" w:line="240" w:lineRule="auto"/>
              <w:rPr>
                <w:rFonts w:ascii="Times New Roman" w:hAnsi="Times New Roman"/>
                <w:b/>
                <w:bCs/>
                <w:sz w:val="26"/>
                <w:szCs w:val="26"/>
                <w:lang w:eastAsia="ru-RU"/>
              </w:rPr>
            </w:pPr>
          </w:p>
        </w:tc>
        <w:tc>
          <w:tcPr>
            <w:tcW w:w="4820" w:type="dxa"/>
          </w:tcPr>
          <w:p w:rsidR="003D1BD9" w:rsidRPr="003D6A7B" w:rsidRDefault="003D1BD9" w:rsidP="006F0E61">
            <w:pPr>
              <w:pStyle w:val="24"/>
              <w:shd w:val="clear" w:color="auto" w:fill="auto"/>
              <w:spacing w:before="0" w:line="328" w:lineRule="exact"/>
              <w:jc w:val="center"/>
              <w:rPr>
                <w:lang w:eastAsia="ru-RU"/>
              </w:rPr>
            </w:pPr>
            <w:r w:rsidRPr="006F0E61">
              <w:rPr>
                <w:lang w:eastAsia="ru-RU"/>
              </w:rPr>
              <w:t xml:space="preserve">Конкурсная программа - слайд-шоу </w:t>
            </w:r>
            <w:r w:rsidRPr="006F0E61">
              <w:rPr>
                <w:rStyle w:val="28"/>
                <w:b w:val="0"/>
                <w:i w:val="0"/>
                <w:sz w:val="26"/>
                <w:szCs w:val="26"/>
              </w:rPr>
              <w:t>«Счастье в друзьях»</w:t>
            </w:r>
          </w:p>
        </w:tc>
        <w:tc>
          <w:tcPr>
            <w:tcW w:w="2232" w:type="dxa"/>
            <w:vMerge/>
          </w:tcPr>
          <w:p w:rsidR="003D1BD9" w:rsidRPr="006F0E61" w:rsidRDefault="003D1BD9" w:rsidP="006F0E61">
            <w:pPr>
              <w:spacing w:after="0" w:line="240" w:lineRule="auto"/>
              <w:jc w:val="center"/>
              <w:rPr>
                <w:rFonts w:ascii="Times New Roman" w:hAnsi="Times New Roman"/>
                <w:b/>
                <w:sz w:val="26"/>
                <w:szCs w:val="26"/>
                <w:lang w:eastAsia="ru-RU"/>
              </w:rPr>
            </w:pPr>
          </w:p>
        </w:tc>
      </w:tr>
      <w:tr w:rsidR="00727175" w:rsidRPr="006F0E61" w:rsidTr="006F0E61">
        <w:tc>
          <w:tcPr>
            <w:tcW w:w="2518" w:type="dxa"/>
            <w:vMerge w:val="restart"/>
          </w:tcPr>
          <w:p w:rsidR="00727175" w:rsidRPr="006F0E61" w:rsidRDefault="00727175" w:rsidP="006F0E61">
            <w:pPr>
              <w:pStyle w:val="24"/>
              <w:shd w:val="clear" w:color="auto" w:fill="auto"/>
              <w:spacing w:before="0" w:after="420" w:line="240" w:lineRule="auto"/>
              <w:jc w:val="center"/>
              <w:rPr>
                <w:b/>
                <w:bCs/>
                <w:lang w:eastAsia="ru-RU"/>
              </w:rPr>
            </w:pPr>
            <w:r w:rsidRPr="006F0E61">
              <w:rPr>
                <w:rStyle w:val="26"/>
                <w:b w:val="0"/>
                <w:bCs w:val="0"/>
                <w:sz w:val="26"/>
                <w:szCs w:val="26"/>
              </w:rPr>
              <w:t>04.08</w:t>
            </w:r>
          </w:p>
          <w:p w:rsidR="00727175" w:rsidRPr="006F0E61" w:rsidRDefault="00727175" w:rsidP="006F0E61">
            <w:pPr>
              <w:pStyle w:val="24"/>
              <w:shd w:val="clear" w:color="auto" w:fill="auto"/>
              <w:spacing w:before="420" w:line="240" w:lineRule="auto"/>
              <w:ind w:firstLine="160"/>
              <w:jc w:val="center"/>
              <w:rPr>
                <w:b/>
                <w:bCs/>
                <w:lang w:eastAsia="ru-RU"/>
              </w:rPr>
            </w:pPr>
            <w:r w:rsidRPr="006F0E61">
              <w:rPr>
                <w:rStyle w:val="26"/>
                <w:b w:val="0"/>
                <w:bCs w:val="0"/>
                <w:sz w:val="26"/>
                <w:szCs w:val="26"/>
              </w:rPr>
              <w:t>«Между прошлым и будущим»</w:t>
            </w:r>
          </w:p>
        </w:tc>
        <w:tc>
          <w:tcPr>
            <w:tcW w:w="4820" w:type="dxa"/>
          </w:tcPr>
          <w:p w:rsidR="00727175" w:rsidRPr="003D6A7B" w:rsidRDefault="00727175" w:rsidP="006F0E61">
            <w:pPr>
              <w:pStyle w:val="24"/>
              <w:shd w:val="clear" w:color="auto" w:fill="auto"/>
              <w:spacing w:before="0" w:line="331" w:lineRule="exact"/>
              <w:jc w:val="center"/>
              <w:rPr>
                <w:lang w:eastAsia="ru-RU"/>
              </w:rPr>
            </w:pPr>
            <w:r w:rsidRPr="006F0E61">
              <w:rPr>
                <w:lang w:eastAsia="ru-RU"/>
              </w:rPr>
              <w:t xml:space="preserve">Тематический час </w:t>
            </w:r>
            <w:r w:rsidRPr="006F0E61">
              <w:rPr>
                <w:rStyle w:val="28"/>
                <w:b w:val="0"/>
                <w:i w:val="0"/>
                <w:sz w:val="26"/>
                <w:szCs w:val="26"/>
              </w:rPr>
              <w:t>«Профессии прошлого века</w:t>
            </w:r>
            <w:r w:rsidRPr="006F0E61">
              <w:rPr>
                <w:b/>
                <w:i/>
                <w:lang w:eastAsia="ru-RU"/>
              </w:rPr>
              <w:t>»</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727175"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727175" w:rsidRPr="006F0E61" w:rsidTr="006F0E61">
        <w:tc>
          <w:tcPr>
            <w:tcW w:w="2518" w:type="dxa"/>
            <w:vMerge/>
          </w:tcPr>
          <w:p w:rsidR="00727175" w:rsidRPr="006F0E61" w:rsidRDefault="00727175" w:rsidP="006F0E61">
            <w:pPr>
              <w:spacing w:after="0" w:line="240" w:lineRule="auto"/>
              <w:rPr>
                <w:rFonts w:ascii="Times New Roman" w:hAnsi="Times New Roman"/>
                <w:b/>
                <w:bCs/>
                <w:sz w:val="26"/>
                <w:szCs w:val="26"/>
                <w:lang w:eastAsia="ru-RU"/>
              </w:rPr>
            </w:pPr>
          </w:p>
        </w:tc>
        <w:tc>
          <w:tcPr>
            <w:tcW w:w="4820" w:type="dxa"/>
          </w:tcPr>
          <w:p w:rsidR="00727175" w:rsidRPr="003D6A7B" w:rsidRDefault="00727175" w:rsidP="006F0E61">
            <w:pPr>
              <w:pStyle w:val="24"/>
              <w:shd w:val="clear" w:color="auto" w:fill="auto"/>
              <w:spacing w:before="0" w:line="328" w:lineRule="exact"/>
              <w:jc w:val="center"/>
              <w:rPr>
                <w:lang w:eastAsia="ru-RU"/>
              </w:rPr>
            </w:pPr>
            <w:r w:rsidRPr="006F0E61">
              <w:rPr>
                <w:lang w:eastAsia="ru-RU"/>
              </w:rPr>
              <w:t xml:space="preserve">Психологический тренинг: </w:t>
            </w:r>
            <w:r w:rsidRPr="006F0E61">
              <w:rPr>
                <w:rStyle w:val="28"/>
                <w:b w:val="0"/>
                <w:i w:val="0"/>
                <w:sz w:val="26"/>
                <w:szCs w:val="26"/>
              </w:rPr>
              <w:t>«Мои интересы и склонности</w:t>
            </w:r>
            <w:r w:rsidRPr="006F0E61">
              <w:rPr>
                <w:b/>
                <w:i/>
                <w:lang w:eastAsia="ru-RU"/>
              </w:rPr>
              <w:t>»</w:t>
            </w:r>
          </w:p>
        </w:tc>
        <w:tc>
          <w:tcPr>
            <w:tcW w:w="2232" w:type="dxa"/>
            <w:vMerge/>
          </w:tcPr>
          <w:p w:rsidR="00727175" w:rsidRPr="006F0E61" w:rsidRDefault="00727175" w:rsidP="006F0E61">
            <w:pPr>
              <w:spacing w:after="0" w:line="240" w:lineRule="auto"/>
              <w:jc w:val="center"/>
              <w:rPr>
                <w:rFonts w:ascii="Times New Roman" w:hAnsi="Times New Roman"/>
                <w:b/>
                <w:sz w:val="26"/>
                <w:szCs w:val="26"/>
                <w:lang w:eastAsia="ru-RU"/>
              </w:rPr>
            </w:pPr>
          </w:p>
        </w:tc>
      </w:tr>
      <w:tr w:rsidR="00727175" w:rsidRPr="006F0E61" w:rsidTr="006F0E61">
        <w:tc>
          <w:tcPr>
            <w:tcW w:w="2518" w:type="dxa"/>
            <w:vMerge/>
          </w:tcPr>
          <w:p w:rsidR="00727175" w:rsidRPr="006F0E61" w:rsidRDefault="00727175" w:rsidP="006F0E61">
            <w:pPr>
              <w:spacing w:after="0" w:line="240" w:lineRule="auto"/>
              <w:rPr>
                <w:rFonts w:ascii="Times New Roman" w:hAnsi="Times New Roman"/>
                <w:b/>
                <w:bCs/>
                <w:sz w:val="26"/>
                <w:szCs w:val="26"/>
                <w:lang w:eastAsia="ru-RU"/>
              </w:rPr>
            </w:pPr>
          </w:p>
        </w:tc>
        <w:tc>
          <w:tcPr>
            <w:tcW w:w="4820" w:type="dxa"/>
          </w:tcPr>
          <w:p w:rsidR="00727175" w:rsidRPr="003D6A7B" w:rsidRDefault="00727175" w:rsidP="006F0E61">
            <w:pPr>
              <w:pStyle w:val="24"/>
              <w:shd w:val="clear" w:color="auto" w:fill="auto"/>
              <w:spacing w:before="0" w:line="320" w:lineRule="exact"/>
              <w:jc w:val="center"/>
              <w:rPr>
                <w:lang w:eastAsia="ru-RU"/>
              </w:rPr>
            </w:pPr>
            <w:r w:rsidRPr="006F0E61">
              <w:rPr>
                <w:lang w:eastAsia="ru-RU"/>
              </w:rPr>
              <w:t xml:space="preserve">Конкурсно-игровая программа: </w:t>
            </w:r>
            <w:r w:rsidRPr="006F0E61">
              <w:rPr>
                <w:rStyle w:val="28"/>
                <w:b w:val="0"/>
                <w:i w:val="0"/>
                <w:sz w:val="26"/>
                <w:szCs w:val="26"/>
              </w:rPr>
              <w:t>«Между прошлым и будущим»</w:t>
            </w:r>
          </w:p>
          <w:p w:rsidR="00727175" w:rsidRPr="003D6A7B" w:rsidRDefault="00727175" w:rsidP="006F0E61">
            <w:pPr>
              <w:pStyle w:val="24"/>
              <w:shd w:val="clear" w:color="auto" w:fill="auto"/>
              <w:spacing w:before="0" w:line="320" w:lineRule="exact"/>
              <w:jc w:val="center"/>
              <w:rPr>
                <w:lang w:eastAsia="ru-RU"/>
              </w:rPr>
            </w:pPr>
            <w:r w:rsidRPr="006F0E61">
              <w:rPr>
                <w:rStyle w:val="27"/>
                <w:i w:val="0"/>
                <w:sz w:val="26"/>
                <w:szCs w:val="26"/>
              </w:rPr>
              <w:t>(об исчезнувших профессиях и профессиях будущего)</w:t>
            </w:r>
          </w:p>
        </w:tc>
        <w:tc>
          <w:tcPr>
            <w:tcW w:w="2232" w:type="dxa"/>
            <w:vMerge/>
          </w:tcPr>
          <w:p w:rsidR="00727175" w:rsidRPr="006F0E61" w:rsidRDefault="00727175" w:rsidP="006F0E61">
            <w:pPr>
              <w:spacing w:after="0" w:line="240" w:lineRule="auto"/>
              <w:jc w:val="center"/>
              <w:rPr>
                <w:rFonts w:ascii="Times New Roman" w:hAnsi="Times New Roman"/>
                <w:b/>
                <w:sz w:val="26"/>
                <w:szCs w:val="26"/>
                <w:lang w:eastAsia="ru-RU"/>
              </w:rPr>
            </w:pPr>
          </w:p>
        </w:tc>
      </w:tr>
      <w:tr w:rsidR="00727175" w:rsidRPr="006F0E61" w:rsidTr="006F0E61">
        <w:tc>
          <w:tcPr>
            <w:tcW w:w="2518" w:type="dxa"/>
            <w:vMerge w:val="restart"/>
          </w:tcPr>
          <w:p w:rsidR="00727175" w:rsidRPr="006F0E61" w:rsidRDefault="00727175" w:rsidP="006F0E61">
            <w:pPr>
              <w:pStyle w:val="24"/>
              <w:shd w:val="clear" w:color="auto" w:fill="auto"/>
              <w:spacing w:before="0" w:line="240" w:lineRule="auto"/>
              <w:jc w:val="center"/>
              <w:rPr>
                <w:b/>
                <w:bCs/>
                <w:lang w:eastAsia="ru-RU"/>
              </w:rPr>
            </w:pPr>
            <w:r w:rsidRPr="006F0E61">
              <w:rPr>
                <w:rStyle w:val="26"/>
                <w:b w:val="0"/>
                <w:bCs w:val="0"/>
                <w:sz w:val="26"/>
                <w:szCs w:val="26"/>
              </w:rPr>
              <w:t>05.08</w:t>
            </w:r>
          </w:p>
          <w:p w:rsidR="00727175" w:rsidRPr="006F0E61" w:rsidRDefault="00727175" w:rsidP="006F0E61">
            <w:pPr>
              <w:pStyle w:val="24"/>
              <w:shd w:val="clear" w:color="auto" w:fill="auto"/>
              <w:spacing w:before="720" w:line="240" w:lineRule="auto"/>
              <w:rPr>
                <w:b/>
                <w:bCs/>
                <w:lang w:eastAsia="ru-RU"/>
              </w:rPr>
            </w:pPr>
            <w:r w:rsidRPr="006F0E61">
              <w:rPr>
                <w:rStyle w:val="26"/>
                <w:b w:val="0"/>
                <w:bCs w:val="0"/>
                <w:sz w:val="26"/>
                <w:szCs w:val="26"/>
              </w:rPr>
              <w:t>«День Воинской Славы»</w:t>
            </w:r>
          </w:p>
        </w:tc>
        <w:tc>
          <w:tcPr>
            <w:tcW w:w="4820" w:type="dxa"/>
          </w:tcPr>
          <w:p w:rsidR="00E252E1" w:rsidRPr="006F0E61" w:rsidRDefault="00727175" w:rsidP="006F0E61">
            <w:pPr>
              <w:pStyle w:val="24"/>
              <w:shd w:val="clear" w:color="auto" w:fill="auto"/>
              <w:spacing w:before="0" w:line="328" w:lineRule="exact"/>
              <w:jc w:val="center"/>
              <w:rPr>
                <w:lang w:eastAsia="ru-RU"/>
              </w:rPr>
            </w:pPr>
            <w:r w:rsidRPr="006F0E61">
              <w:rPr>
                <w:lang w:eastAsia="ru-RU"/>
              </w:rPr>
              <w:t>Тематический час:</w:t>
            </w:r>
          </w:p>
          <w:p w:rsidR="00727175" w:rsidRPr="006F0E61" w:rsidRDefault="00727175" w:rsidP="006F0E61">
            <w:pPr>
              <w:pStyle w:val="24"/>
              <w:shd w:val="clear" w:color="auto" w:fill="auto"/>
              <w:spacing w:before="0" w:line="328" w:lineRule="exact"/>
              <w:jc w:val="center"/>
              <w:rPr>
                <w:b/>
                <w:i/>
                <w:lang w:eastAsia="ru-RU"/>
              </w:rPr>
            </w:pPr>
            <w:r w:rsidRPr="006F0E61">
              <w:rPr>
                <w:lang w:eastAsia="ru-RU"/>
              </w:rPr>
              <w:t xml:space="preserve"> </w:t>
            </w:r>
            <w:r w:rsidRPr="006F0E61">
              <w:rPr>
                <w:rStyle w:val="28"/>
                <w:b w:val="0"/>
                <w:i w:val="0"/>
                <w:sz w:val="26"/>
                <w:szCs w:val="26"/>
              </w:rPr>
              <w:t>«День воинской славы»</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727175"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727175" w:rsidRPr="006F0E61" w:rsidTr="006F0E61">
        <w:tc>
          <w:tcPr>
            <w:tcW w:w="2518" w:type="dxa"/>
            <w:vMerge/>
          </w:tcPr>
          <w:p w:rsidR="00727175" w:rsidRPr="006F0E61" w:rsidRDefault="00727175" w:rsidP="006F0E61">
            <w:pPr>
              <w:spacing w:after="0" w:line="240" w:lineRule="auto"/>
              <w:rPr>
                <w:rFonts w:ascii="Times New Roman" w:hAnsi="Times New Roman"/>
                <w:b/>
                <w:bCs/>
                <w:sz w:val="26"/>
                <w:szCs w:val="26"/>
                <w:lang w:eastAsia="ru-RU"/>
              </w:rPr>
            </w:pPr>
          </w:p>
        </w:tc>
        <w:tc>
          <w:tcPr>
            <w:tcW w:w="4820" w:type="dxa"/>
          </w:tcPr>
          <w:p w:rsidR="00727175" w:rsidRPr="003D6A7B" w:rsidRDefault="00727175" w:rsidP="006F0E61">
            <w:pPr>
              <w:pStyle w:val="24"/>
              <w:shd w:val="clear" w:color="auto" w:fill="auto"/>
              <w:spacing w:before="0" w:line="331" w:lineRule="exact"/>
              <w:jc w:val="center"/>
              <w:rPr>
                <w:lang w:eastAsia="ru-RU"/>
              </w:rPr>
            </w:pPr>
            <w:r w:rsidRPr="006F0E61">
              <w:rPr>
                <w:lang w:eastAsia="ru-RU"/>
              </w:rPr>
              <w:t xml:space="preserve">Конкурс рисунков </w:t>
            </w:r>
            <w:r w:rsidRPr="006F0E61">
              <w:rPr>
                <w:rStyle w:val="28"/>
                <w:b w:val="0"/>
                <w:i w:val="0"/>
                <w:sz w:val="26"/>
                <w:szCs w:val="26"/>
              </w:rPr>
              <w:t>«Белгород</w:t>
            </w:r>
            <w:r w:rsidRPr="006F0E61">
              <w:rPr>
                <w:rStyle w:val="26"/>
                <w:b w:val="0"/>
                <w:i/>
                <w:sz w:val="26"/>
                <w:szCs w:val="26"/>
              </w:rPr>
              <w:t xml:space="preserve">- </w:t>
            </w:r>
            <w:r w:rsidRPr="006F0E61">
              <w:rPr>
                <w:rStyle w:val="28"/>
                <w:b w:val="0"/>
                <w:i w:val="0"/>
                <w:sz w:val="26"/>
                <w:szCs w:val="26"/>
              </w:rPr>
              <w:t>город первого Салюта</w:t>
            </w:r>
            <w:r w:rsidRPr="006F0E61">
              <w:rPr>
                <w:rStyle w:val="26"/>
                <w:b w:val="0"/>
                <w:i/>
                <w:sz w:val="26"/>
                <w:szCs w:val="26"/>
              </w:rPr>
              <w:t>»</w:t>
            </w:r>
          </w:p>
        </w:tc>
        <w:tc>
          <w:tcPr>
            <w:tcW w:w="2232" w:type="dxa"/>
            <w:vMerge/>
          </w:tcPr>
          <w:p w:rsidR="00727175" w:rsidRPr="006F0E61" w:rsidRDefault="00727175" w:rsidP="006F0E61">
            <w:pPr>
              <w:spacing w:after="0" w:line="240" w:lineRule="auto"/>
              <w:jc w:val="center"/>
              <w:rPr>
                <w:rFonts w:ascii="Times New Roman" w:hAnsi="Times New Roman"/>
                <w:b/>
                <w:sz w:val="26"/>
                <w:szCs w:val="26"/>
                <w:lang w:eastAsia="ru-RU"/>
              </w:rPr>
            </w:pPr>
          </w:p>
        </w:tc>
      </w:tr>
      <w:tr w:rsidR="00727175" w:rsidRPr="006F0E61" w:rsidTr="006F0E61">
        <w:trPr>
          <w:trHeight w:val="70"/>
        </w:trPr>
        <w:tc>
          <w:tcPr>
            <w:tcW w:w="2518" w:type="dxa"/>
            <w:vMerge/>
          </w:tcPr>
          <w:p w:rsidR="00727175" w:rsidRPr="006F0E61" w:rsidRDefault="00727175" w:rsidP="006F0E61">
            <w:pPr>
              <w:spacing w:after="0" w:line="240" w:lineRule="auto"/>
              <w:rPr>
                <w:rFonts w:ascii="Times New Roman" w:hAnsi="Times New Roman"/>
                <w:b/>
                <w:bCs/>
                <w:sz w:val="26"/>
                <w:szCs w:val="26"/>
                <w:lang w:eastAsia="ru-RU"/>
              </w:rPr>
            </w:pPr>
          </w:p>
        </w:tc>
        <w:tc>
          <w:tcPr>
            <w:tcW w:w="4820" w:type="dxa"/>
          </w:tcPr>
          <w:p w:rsidR="00E252E1" w:rsidRPr="006F0E61" w:rsidRDefault="00727175" w:rsidP="006F0E61">
            <w:pPr>
              <w:pStyle w:val="24"/>
              <w:shd w:val="clear" w:color="auto" w:fill="auto"/>
              <w:spacing w:before="0" w:line="328" w:lineRule="exact"/>
              <w:jc w:val="center"/>
              <w:rPr>
                <w:lang w:eastAsia="ru-RU"/>
              </w:rPr>
            </w:pPr>
            <w:r w:rsidRPr="006F0E61">
              <w:rPr>
                <w:lang w:eastAsia="ru-RU"/>
              </w:rPr>
              <w:t>Психологический тренинг:</w:t>
            </w:r>
          </w:p>
          <w:p w:rsidR="00727175" w:rsidRPr="003D6A7B" w:rsidRDefault="00727175" w:rsidP="006F0E61">
            <w:pPr>
              <w:pStyle w:val="24"/>
              <w:shd w:val="clear" w:color="auto" w:fill="auto"/>
              <w:spacing w:before="0" w:line="328" w:lineRule="exact"/>
              <w:jc w:val="center"/>
              <w:rPr>
                <w:lang w:eastAsia="ru-RU"/>
              </w:rPr>
            </w:pPr>
            <w:r w:rsidRPr="006F0E61">
              <w:rPr>
                <w:lang w:eastAsia="ru-RU"/>
              </w:rPr>
              <w:t xml:space="preserve"> </w:t>
            </w:r>
            <w:r w:rsidRPr="006F0E61">
              <w:rPr>
                <w:rStyle w:val="28"/>
                <w:b w:val="0"/>
                <w:i w:val="0"/>
                <w:sz w:val="26"/>
                <w:szCs w:val="26"/>
              </w:rPr>
              <w:t>«Мои интересы и склонности</w:t>
            </w:r>
            <w:r w:rsidRPr="006F0E61">
              <w:rPr>
                <w:rStyle w:val="26"/>
                <w:b w:val="0"/>
                <w:i/>
                <w:sz w:val="26"/>
                <w:szCs w:val="26"/>
              </w:rPr>
              <w:t>»</w:t>
            </w:r>
          </w:p>
        </w:tc>
        <w:tc>
          <w:tcPr>
            <w:tcW w:w="2232" w:type="dxa"/>
            <w:vMerge/>
          </w:tcPr>
          <w:p w:rsidR="00727175" w:rsidRPr="006F0E61" w:rsidRDefault="00727175" w:rsidP="006F0E61">
            <w:pPr>
              <w:spacing w:after="0" w:line="240" w:lineRule="auto"/>
              <w:jc w:val="center"/>
              <w:rPr>
                <w:rFonts w:ascii="Times New Roman" w:hAnsi="Times New Roman"/>
                <w:b/>
                <w:sz w:val="26"/>
                <w:szCs w:val="26"/>
                <w:lang w:eastAsia="ru-RU"/>
              </w:rPr>
            </w:pPr>
          </w:p>
        </w:tc>
      </w:tr>
      <w:tr w:rsidR="00727175" w:rsidRPr="006F0E61" w:rsidTr="006F0E61">
        <w:tc>
          <w:tcPr>
            <w:tcW w:w="2518" w:type="dxa"/>
            <w:vMerge/>
          </w:tcPr>
          <w:p w:rsidR="00727175" w:rsidRPr="006F0E61" w:rsidRDefault="00727175" w:rsidP="006F0E61">
            <w:pPr>
              <w:spacing w:after="0" w:line="240" w:lineRule="auto"/>
              <w:rPr>
                <w:rFonts w:ascii="Times New Roman" w:hAnsi="Times New Roman"/>
                <w:b/>
                <w:bCs/>
                <w:sz w:val="26"/>
                <w:szCs w:val="26"/>
                <w:lang w:eastAsia="ru-RU"/>
              </w:rPr>
            </w:pPr>
          </w:p>
        </w:tc>
        <w:tc>
          <w:tcPr>
            <w:tcW w:w="4820" w:type="dxa"/>
          </w:tcPr>
          <w:p w:rsidR="00E252E1" w:rsidRPr="006F0E61" w:rsidRDefault="00727175" w:rsidP="006F0E61">
            <w:pPr>
              <w:pStyle w:val="24"/>
              <w:shd w:val="clear" w:color="auto" w:fill="auto"/>
              <w:spacing w:before="0" w:line="335" w:lineRule="exact"/>
              <w:jc w:val="center"/>
              <w:rPr>
                <w:lang w:eastAsia="ru-RU"/>
              </w:rPr>
            </w:pPr>
            <w:r w:rsidRPr="006F0E61">
              <w:rPr>
                <w:lang w:eastAsia="ru-RU"/>
              </w:rPr>
              <w:t>Фестиваль патриотической песни:</w:t>
            </w:r>
          </w:p>
          <w:p w:rsidR="00727175" w:rsidRPr="003D6A7B" w:rsidRDefault="00727175" w:rsidP="006F0E61">
            <w:pPr>
              <w:pStyle w:val="24"/>
              <w:shd w:val="clear" w:color="auto" w:fill="auto"/>
              <w:spacing w:before="0" w:line="335" w:lineRule="exact"/>
              <w:jc w:val="center"/>
              <w:rPr>
                <w:lang w:eastAsia="ru-RU"/>
              </w:rPr>
            </w:pPr>
            <w:r w:rsidRPr="006F0E61">
              <w:rPr>
                <w:lang w:eastAsia="ru-RU"/>
              </w:rPr>
              <w:t xml:space="preserve"> </w:t>
            </w:r>
            <w:r w:rsidR="00E252E1" w:rsidRPr="006F0E61">
              <w:rPr>
                <w:lang w:eastAsia="ru-RU"/>
              </w:rPr>
              <w:t>«</w:t>
            </w:r>
            <w:r w:rsidR="00E252E1" w:rsidRPr="006F0E61">
              <w:rPr>
                <w:rStyle w:val="28"/>
                <w:b w:val="0"/>
                <w:i w:val="0"/>
                <w:sz w:val="26"/>
                <w:szCs w:val="26"/>
              </w:rPr>
              <w:t>Эти</w:t>
            </w:r>
            <w:r w:rsidRPr="006F0E61">
              <w:rPr>
                <w:rStyle w:val="28"/>
                <w:b w:val="0"/>
                <w:i w:val="0"/>
                <w:sz w:val="26"/>
                <w:szCs w:val="26"/>
              </w:rPr>
              <w:t xml:space="preserve"> песни тоже воевали»</w:t>
            </w:r>
          </w:p>
        </w:tc>
        <w:tc>
          <w:tcPr>
            <w:tcW w:w="2232" w:type="dxa"/>
            <w:vMerge/>
          </w:tcPr>
          <w:p w:rsidR="00727175" w:rsidRPr="006F0E61" w:rsidRDefault="00727175" w:rsidP="006F0E61">
            <w:pPr>
              <w:spacing w:after="0" w:line="240" w:lineRule="auto"/>
              <w:jc w:val="center"/>
              <w:rPr>
                <w:rFonts w:ascii="Times New Roman" w:hAnsi="Times New Roman"/>
                <w:b/>
                <w:sz w:val="26"/>
                <w:szCs w:val="26"/>
                <w:lang w:eastAsia="ru-RU"/>
              </w:rPr>
            </w:pPr>
          </w:p>
        </w:tc>
      </w:tr>
      <w:tr w:rsidR="00E252E1" w:rsidRPr="006F0E61" w:rsidTr="006F0E61">
        <w:tc>
          <w:tcPr>
            <w:tcW w:w="2518" w:type="dxa"/>
            <w:vMerge w:val="restart"/>
          </w:tcPr>
          <w:p w:rsidR="00E252E1" w:rsidRPr="006F0E61" w:rsidRDefault="00E252E1" w:rsidP="006F0E61">
            <w:pPr>
              <w:pStyle w:val="24"/>
              <w:shd w:val="clear" w:color="auto" w:fill="auto"/>
              <w:spacing w:before="0" w:after="420" w:line="280" w:lineRule="exact"/>
              <w:jc w:val="center"/>
              <w:rPr>
                <w:b/>
                <w:bCs/>
                <w:lang w:eastAsia="ru-RU"/>
              </w:rPr>
            </w:pPr>
            <w:r w:rsidRPr="006F0E61">
              <w:rPr>
                <w:rStyle w:val="26"/>
                <w:b w:val="0"/>
                <w:bCs w:val="0"/>
                <w:sz w:val="26"/>
                <w:szCs w:val="26"/>
              </w:rPr>
              <w:t>06.08</w:t>
            </w:r>
          </w:p>
          <w:p w:rsidR="00E252E1" w:rsidRPr="006F0E61" w:rsidRDefault="00E252E1" w:rsidP="006F0E61">
            <w:pPr>
              <w:pStyle w:val="24"/>
              <w:shd w:val="clear" w:color="auto" w:fill="auto"/>
              <w:spacing w:before="420" w:after="60" w:line="280" w:lineRule="exact"/>
              <w:jc w:val="center"/>
              <w:rPr>
                <w:b/>
                <w:bCs/>
                <w:lang w:eastAsia="ru-RU"/>
              </w:rPr>
            </w:pPr>
            <w:r w:rsidRPr="006F0E61">
              <w:rPr>
                <w:rStyle w:val="26"/>
                <w:b w:val="0"/>
                <w:bCs w:val="0"/>
                <w:sz w:val="26"/>
                <w:szCs w:val="26"/>
              </w:rPr>
              <w:t>«Минута</w:t>
            </w:r>
          </w:p>
          <w:p w:rsidR="00E252E1" w:rsidRPr="006F0E61" w:rsidRDefault="00E252E1" w:rsidP="006F0E61">
            <w:pPr>
              <w:pStyle w:val="24"/>
              <w:shd w:val="clear" w:color="auto" w:fill="auto"/>
              <w:spacing w:before="60" w:line="280" w:lineRule="exact"/>
              <w:jc w:val="center"/>
              <w:rPr>
                <w:b/>
                <w:bCs/>
                <w:lang w:eastAsia="ru-RU"/>
              </w:rPr>
            </w:pPr>
            <w:r w:rsidRPr="006F0E61">
              <w:rPr>
                <w:rStyle w:val="26"/>
                <w:b w:val="0"/>
                <w:bCs w:val="0"/>
                <w:sz w:val="26"/>
                <w:szCs w:val="26"/>
              </w:rPr>
              <w:t>Славы»</w:t>
            </w:r>
          </w:p>
        </w:tc>
        <w:tc>
          <w:tcPr>
            <w:tcW w:w="4820" w:type="dxa"/>
          </w:tcPr>
          <w:p w:rsidR="00E252E1" w:rsidRPr="003D6A7B" w:rsidRDefault="00E252E1" w:rsidP="000134C4">
            <w:pPr>
              <w:pStyle w:val="24"/>
              <w:shd w:val="clear" w:color="auto" w:fill="auto"/>
              <w:spacing w:before="0" w:line="240" w:lineRule="auto"/>
              <w:jc w:val="center"/>
              <w:rPr>
                <w:lang w:eastAsia="ru-RU"/>
              </w:rPr>
            </w:pPr>
            <w:r w:rsidRPr="006F0E61">
              <w:rPr>
                <w:lang w:eastAsia="ru-RU"/>
              </w:rPr>
              <w:t xml:space="preserve">Творческое дело: коллективный выпуск газеты </w:t>
            </w:r>
            <w:r w:rsidR="000134C4">
              <w:rPr>
                <w:lang w:eastAsia="ru-RU"/>
              </w:rPr>
              <w:t>«</w:t>
            </w:r>
            <w:r w:rsidR="000134C4" w:rsidRPr="006F0E61">
              <w:rPr>
                <w:lang w:eastAsia="ru-RU"/>
              </w:rPr>
              <w:t xml:space="preserve">Наши </w:t>
            </w:r>
            <w:r w:rsidRPr="006F0E61">
              <w:rPr>
                <w:lang w:eastAsia="ru-RU"/>
              </w:rPr>
              <w:t>впечатления о лагерной смене</w:t>
            </w:r>
            <w:r w:rsidR="000134C4">
              <w:rPr>
                <w:lang w:eastAsia="ru-RU"/>
              </w:rPr>
              <w:t>»</w:t>
            </w:r>
          </w:p>
        </w:tc>
        <w:tc>
          <w:tcPr>
            <w:tcW w:w="2232" w:type="dxa"/>
            <w:vMerge w:val="restart"/>
          </w:tcPr>
          <w:p w:rsidR="00B8522A" w:rsidRPr="003D6A7B" w:rsidRDefault="00B8522A" w:rsidP="006F0E61">
            <w:pPr>
              <w:pStyle w:val="24"/>
              <w:shd w:val="clear" w:color="auto" w:fill="auto"/>
              <w:spacing w:before="0" w:line="317" w:lineRule="exact"/>
              <w:jc w:val="center"/>
              <w:rPr>
                <w:lang w:eastAsia="ru-RU"/>
              </w:rPr>
            </w:pPr>
            <w:r w:rsidRPr="006F0E61">
              <w:rPr>
                <w:lang w:eastAsia="ru-RU"/>
              </w:rPr>
              <w:t>Старший</w:t>
            </w:r>
          </w:p>
          <w:p w:rsidR="00B8522A" w:rsidRPr="003D6A7B" w:rsidRDefault="00B8522A" w:rsidP="006F0E61">
            <w:pPr>
              <w:pStyle w:val="24"/>
              <w:shd w:val="clear" w:color="auto" w:fill="auto"/>
              <w:spacing w:before="0" w:line="317" w:lineRule="exact"/>
              <w:jc w:val="center"/>
              <w:rPr>
                <w:lang w:eastAsia="ru-RU"/>
              </w:rPr>
            </w:pPr>
            <w:r w:rsidRPr="006F0E61">
              <w:rPr>
                <w:lang w:eastAsia="ru-RU"/>
              </w:rPr>
              <w:t>воспитатель,</w:t>
            </w:r>
          </w:p>
          <w:p w:rsidR="00E252E1" w:rsidRPr="006F0E61" w:rsidRDefault="00B8522A"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E252E1" w:rsidRPr="006F0E61" w:rsidTr="006F0E61">
        <w:tc>
          <w:tcPr>
            <w:tcW w:w="2518" w:type="dxa"/>
            <w:vMerge/>
          </w:tcPr>
          <w:p w:rsidR="00E252E1" w:rsidRPr="006F0E61" w:rsidRDefault="00E252E1" w:rsidP="006F0E61">
            <w:pPr>
              <w:spacing w:after="0" w:line="240" w:lineRule="auto"/>
              <w:rPr>
                <w:rFonts w:ascii="Times New Roman" w:hAnsi="Times New Roman"/>
                <w:b/>
                <w:bCs/>
                <w:sz w:val="26"/>
                <w:szCs w:val="26"/>
                <w:lang w:eastAsia="ru-RU"/>
              </w:rPr>
            </w:pPr>
          </w:p>
        </w:tc>
        <w:tc>
          <w:tcPr>
            <w:tcW w:w="4820" w:type="dxa"/>
          </w:tcPr>
          <w:p w:rsidR="00E252E1" w:rsidRPr="003D6A7B" w:rsidRDefault="00E252E1" w:rsidP="006F0E61">
            <w:pPr>
              <w:pStyle w:val="24"/>
              <w:shd w:val="clear" w:color="auto" w:fill="auto"/>
              <w:spacing w:before="0" w:line="280" w:lineRule="exact"/>
              <w:jc w:val="center"/>
              <w:rPr>
                <w:lang w:eastAsia="ru-RU"/>
              </w:rPr>
            </w:pPr>
            <w:r w:rsidRPr="006F0E61">
              <w:rPr>
                <w:lang w:eastAsia="ru-RU"/>
              </w:rPr>
              <w:t xml:space="preserve">Игра </w:t>
            </w:r>
            <w:r w:rsidRPr="006F0E61">
              <w:rPr>
                <w:rStyle w:val="27"/>
                <w:b/>
                <w:i w:val="0"/>
                <w:sz w:val="26"/>
                <w:szCs w:val="26"/>
              </w:rPr>
              <w:t>«</w:t>
            </w:r>
            <w:r w:rsidRPr="006F0E61">
              <w:rPr>
                <w:rStyle w:val="28"/>
                <w:b w:val="0"/>
                <w:i w:val="0"/>
                <w:sz w:val="26"/>
                <w:szCs w:val="26"/>
              </w:rPr>
              <w:t>Тайный друг»</w:t>
            </w:r>
          </w:p>
        </w:tc>
        <w:tc>
          <w:tcPr>
            <w:tcW w:w="2232" w:type="dxa"/>
            <w:vMerge/>
          </w:tcPr>
          <w:p w:rsidR="00E252E1" w:rsidRPr="006F0E61" w:rsidRDefault="00E252E1" w:rsidP="006F0E61">
            <w:pPr>
              <w:spacing w:after="0" w:line="240" w:lineRule="auto"/>
              <w:jc w:val="center"/>
              <w:rPr>
                <w:rFonts w:ascii="Times New Roman" w:hAnsi="Times New Roman"/>
                <w:b/>
                <w:sz w:val="26"/>
                <w:szCs w:val="26"/>
                <w:lang w:eastAsia="ru-RU"/>
              </w:rPr>
            </w:pPr>
          </w:p>
        </w:tc>
      </w:tr>
      <w:tr w:rsidR="00E252E1" w:rsidRPr="006F0E61" w:rsidTr="006F0E61">
        <w:tc>
          <w:tcPr>
            <w:tcW w:w="2518" w:type="dxa"/>
            <w:vMerge/>
          </w:tcPr>
          <w:p w:rsidR="00E252E1" w:rsidRPr="006F0E61" w:rsidRDefault="00E252E1" w:rsidP="006F0E61">
            <w:pPr>
              <w:spacing w:after="0" w:line="240" w:lineRule="auto"/>
              <w:rPr>
                <w:rFonts w:ascii="Times New Roman" w:hAnsi="Times New Roman"/>
                <w:b/>
                <w:bCs/>
                <w:sz w:val="26"/>
                <w:szCs w:val="26"/>
                <w:lang w:eastAsia="ru-RU"/>
              </w:rPr>
            </w:pPr>
          </w:p>
        </w:tc>
        <w:tc>
          <w:tcPr>
            <w:tcW w:w="4820" w:type="dxa"/>
          </w:tcPr>
          <w:p w:rsidR="00E252E1" w:rsidRPr="003D6A7B" w:rsidRDefault="00E252E1" w:rsidP="006F0E61">
            <w:pPr>
              <w:pStyle w:val="24"/>
              <w:shd w:val="clear" w:color="auto" w:fill="auto"/>
              <w:spacing w:before="0" w:line="328" w:lineRule="exact"/>
              <w:jc w:val="center"/>
              <w:rPr>
                <w:lang w:eastAsia="ru-RU"/>
              </w:rPr>
            </w:pPr>
            <w:r w:rsidRPr="006F0E61">
              <w:rPr>
                <w:lang w:eastAsia="ru-RU"/>
              </w:rPr>
              <w:t xml:space="preserve">Праздничный концерт </w:t>
            </w:r>
            <w:r w:rsidRPr="006F0E61">
              <w:rPr>
                <w:rStyle w:val="28"/>
                <w:b w:val="0"/>
                <w:i w:val="0"/>
                <w:sz w:val="26"/>
                <w:szCs w:val="26"/>
              </w:rPr>
              <w:t>«Минута Славы»»</w:t>
            </w:r>
          </w:p>
        </w:tc>
        <w:tc>
          <w:tcPr>
            <w:tcW w:w="2232" w:type="dxa"/>
            <w:vMerge/>
          </w:tcPr>
          <w:p w:rsidR="00E252E1" w:rsidRPr="006F0E61" w:rsidRDefault="00E252E1" w:rsidP="006F0E61">
            <w:pPr>
              <w:spacing w:after="0" w:line="240" w:lineRule="auto"/>
              <w:jc w:val="center"/>
              <w:rPr>
                <w:rFonts w:ascii="Times New Roman" w:hAnsi="Times New Roman"/>
                <w:b/>
                <w:sz w:val="26"/>
                <w:szCs w:val="26"/>
                <w:lang w:eastAsia="ru-RU"/>
              </w:rPr>
            </w:pPr>
          </w:p>
        </w:tc>
      </w:tr>
      <w:tr w:rsidR="003D6A7B" w:rsidRPr="006F0E61" w:rsidTr="006F0E61">
        <w:trPr>
          <w:trHeight w:val="570"/>
        </w:trPr>
        <w:tc>
          <w:tcPr>
            <w:tcW w:w="2518" w:type="dxa"/>
            <w:vMerge w:val="restart"/>
          </w:tcPr>
          <w:p w:rsidR="003D6A7B" w:rsidRPr="006F0E61" w:rsidRDefault="003D6A7B" w:rsidP="006F0E61">
            <w:pPr>
              <w:pStyle w:val="24"/>
              <w:shd w:val="clear" w:color="auto" w:fill="auto"/>
              <w:spacing w:before="0" w:line="280" w:lineRule="exact"/>
              <w:jc w:val="center"/>
              <w:rPr>
                <w:b/>
                <w:bCs/>
                <w:lang w:eastAsia="ru-RU"/>
              </w:rPr>
            </w:pPr>
            <w:r w:rsidRPr="006F0E61">
              <w:rPr>
                <w:rStyle w:val="26"/>
                <w:b w:val="0"/>
                <w:bCs w:val="0"/>
                <w:sz w:val="26"/>
                <w:szCs w:val="26"/>
              </w:rPr>
              <w:t>07.08</w:t>
            </w:r>
          </w:p>
        </w:tc>
        <w:tc>
          <w:tcPr>
            <w:tcW w:w="4820" w:type="dxa"/>
          </w:tcPr>
          <w:p w:rsidR="003D6A7B" w:rsidRPr="003D6A7B" w:rsidRDefault="003D6A7B" w:rsidP="006F0E61">
            <w:pPr>
              <w:pStyle w:val="24"/>
              <w:shd w:val="clear" w:color="auto" w:fill="auto"/>
              <w:spacing w:before="0" w:line="240" w:lineRule="auto"/>
              <w:jc w:val="center"/>
              <w:rPr>
                <w:lang w:eastAsia="ru-RU"/>
              </w:rPr>
            </w:pPr>
            <w:r w:rsidRPr="006F0E61">
              <w:rPr>
                <w:lang w:eastAsia="ru-RU"/>
              </w:rPr>
              <w:t>Операция</w:t>
            </w:r>
            <w:r>
              <w:rPr>
                <w:lang w:eastAsia="ru-RU"/>
              </w:rPr>
              <w:t xml:space="preserve"> </w:t>
            </w:r>
            <w:r w:rsidRPr="006F0E61">
              <w:rPr>
                <w:rStyle w:val="28"/>
                <w:b w:val="0"/>
                <w:i w:val="0"/>
                <w:sz w:val="26"/>
                <w:szCs w:val="26"/>
              </w:rPr>
              <w:t>«Нас тут не было!»</w:t>
            </w:r>
          </w:p>
        </w:tc>
        <w:tc>
          <w:tcPr>
            <w:tcW w:w="2232" w:type="dxa"/>
            <w:vMerge w:val="restart"/>
          </w:tcPr>
          <w:p w:rsidR="003D6A7B" w:rsidRPr="003D6A7B" w:rsidRDefault="003D6A7B" w:rsidP="006F0E61">
            <w:pPr>
              <w:pStyle w:val="24"/>
              <w:shd w:val="clear" w:color="auto" w:fill="auto"/>
              <w:spacing w:before="0" w:line="317" w:lineRule="exact"/>
              <w:jc w:val="center"/>
              <w:rPr>
                <w:lang w:eastAsia="ru-RU"/>
              </w:rPr>
            </w:pPr>
            <w:r w:rsidRPr="006F0E61">
              <w:rPr>
                <w:lang w:eastAsia="ru-RU"/>
              </w:rPr>
              <w:t>Старший</w:t>
            </w:r>
          </w:p>
          <w:p w:rsidR="003D6A7B" w:rsidRPr="003D6A7B" w:rsidRDefault="003D6A7B" w:rsidP="006F0E61">
            <w:pPr>
              <w:pStyle w:val="24"/>
              <w:shd w:val="clear" w:color="auto" w:fill="auto"/>
              <w:spacing w:before="0" w:line="317" w:lineRule="exact"/>
              <w:jc w:val="center"/>
              <w:rPr>
                <w:lang w:eastAsia="ru-RU"/>
              </w:rPr>
            </w:pPr>
            <w:r w:rsidRPr="006F0E61">
              <w:rPr>
                <w:lang w:eastAsia="ru-RU"/>
              </w:rPr>
              <w:t>воспитатель,</w:t>
            </w:r>
          </w:p>
          <w:p w:rsidR="003D6A7B" w:rsidRPr="006F0E61" w:rsidRDefault="003D6A7B" w:rsidP="006F0E61">
            <w:pPr>
              <w:spacing w:after="0" w:line="240" w:lineRule="auto"/>
              <w:jc w:val="center"/>
              <w:rPr>
                <w:rFonts w:ascii="Times New Roman" w:hAnsi="Times New Roman"/>
                <w:b/>
                <w:sz w:val="26"/>
                <w:szCs w:val="26"/>
                <w:lang w:eastAsia="ru-RU"/>
              </w:rPr>
            </w:pPr>
            <w:r w:rsidRPr="006F0E61">
              <w:rPr>
                <w:rFonts w:ascii="Times New Roman" w:hAnsi="Times New Roman"/>
                <w:sz w:val="26"/>
                <w:szCs w:val="26"/>
                <w:lang w:eastAsia="ru-RU"/>
              </w:rPr>
              <w:t>воспитатели</w:t>
            </w:r>
          </w:p>
        </w:tc>
      </w:tr>
      <w:tr w:rsidR="00E252E1" w:rsidRPr="006F0E61" w:rsidTr="006F0E61">
        <w:tc>
          <w:tcPr>
            <w:tcW w:w="2518" w:type="dxa"/>
            <w:vMerge/>
          </w:tcPr>
          <w:p w:rsidR="00E252E1" w:rsidRPr="006F0E61" w:rsidRDefault="00E252E1" w:rsidP="006F0E61">
            <w:pPr>
              <w:spacing w:after="0" w:line="240" w:lineRule="auto"/>
              <w:rPr>
                <w:rFonts w:ascii="Times New Roman" w:hAnsi="Times New Roman"/>
                <w:b/>
                <w:bCs/>
                <w:sz w:val="26"/>
                <w:szCs w:val="26"/>
                <w:lang w:eastAsia="ru-RU"/>
              </w:rPr>
            </w:pPr>
          </w:p>
        </w:tc>
        <w:tc>
          <w:tcPr>
            <w:tcW w:w="4820" w:type="dxa"/>
          </w:tcPr>
          <w:p w:rsidR="00E252E1" w:rsidRPr="003D6A7B" w:rsidRDefault="00E252E1" w:rsidP="006F0E61">
            <w:pPr>
              <w:pStyle w:val="24"/>
              <w:shd w:val="clear" w:color="auto" w:fill="auto"/>
              <w:spacing w:before="0" w:line="280" w:lineRule="exact"/>
              <w:jc w:val="center"/>
              <w:rPr>
                <w:lang w:eastAsia="ru-RU"/>
              </w:rPr>
            </w:pPr>
            <w:r w:rsidRPr="006F0E61">
              <w:rPr>
                <w:lang w:eastAsia="ru-RU"/>
              </w:rPr>
              <w:t>Разъезд детей</w:t>
            </w:r>
          </w:p>
        </w:tc>
        <w:tc>
          <w:tcPr>
            <w:tcW w:w="2232" w:type="dxa"/>
            <w:vMerge/>
          </w:tcPr>
          <w:p w:rsidR="00E252E1" w:rsidRPr="006F0E61" w:rsidRDefault="00E252E1" w:rsidP="006F0E61">
            <w:pPr>
              <w:spacing w:after="0" w:line="240" w:lineRule="auto"/>
              <w:jc w:val="center"/>
              <w:rPr>
                <w:rFonts w:ascii="Times New Roman" w:hAnsi="Times New Roman"/>
                <w:b/>
                <w:sz w:val="26"/>
                <w:szCs w:val="26"/>
                <w:lang w:eastAsia="ru-RU"/>
              </w:rPr>
            </w:pPr>
          </w:p>
        </w:tc>
      </w:tr>
    </w:tbl>
    <w:p w:rsidR="00682B22" w:rsidRPr="001A6248" w:rsidRDefault="00682B22" w:rsidP="001A6248">
      <w:pPr>
        <w:spacing w:after="0" w:line="240" w:lineRule="auto"/>
        <w:ind w:firstLine="708"/>
        <w:rPr>
          <w:rFonts w:ascii="Times New Roman" w:hAnsi="Times New Roman"/>
          <w:b/>
          <w:sz w:val="24"/>
          <w:szCs w:val="24"/>
        </w:rPr>
      </w:pPr>
    </w:p>
    <w:p w:rsidR="003D6A7B" w:rsidRPr="003D6A7B" w:rsidRDefault="00B80083" w:rsidP="001A6248">
      <w:pPr>
        <w:pStyle w:val="130"/>
        <w:shd w:val="clear" w:color="auto" w:fill="auto"/>
        <w:spacing w:before="0" w:after="0" w:line="240" w:lineRule="auto"/>
        <w:ind w:left="360"/>
        <w:jc w:val="both"/>
        <w:rPr>
          <w:rFonts w:eastAsia="Bookman Old Style"/>
          <w:b w:val="0"/>
          <w:bCs w:val="0"/>
          <w:i w:val="0"/>
          <w:iCs w:val="0"/>
          <w:color w:val="000000"/>
          <w:sz w:val="28"/>
          <w:szCs w:val="28"/>
          <w:shd w:val="clear" w:color="auto" w:fill="FFFFFF"/>
          <w:lang w:eastAsia="ru-RU" w:bidi="ru-RU"/>
        </w:rPr>
      </w:pPr>
      <w:r w:rsidRPr="003D6A7B">
        <w:rPr>
          <w:b w:val="0"/>
          <w:i w:val="0"/>
          <w:sz w:val="28"/>
          <w:szCs w:val="28"/>
        </w:rPr>
        <w:t>Кроме запланированных дел проводятся ежедневно спортивные мероприятия, занятия в плавательном бассейне</w:t>
      </w:r>
      <w:r w:rsidRPr="003D6A7B">
        <w:rPr>
          <w:rStyle w:val="13BookmanOldStyle24pt"/>
          <w:rFonts w:ascii="Times New Roman" w:hAnsi="Times New Roman" w:cs="Times New Roman"/>
          <w:sz w:val="28"/>
          <w:szCs w:val="28"/>
        </w:rPr>
        <w:t xml:space="preserve">, </w:t>
      </w:r>
      <w:r w:rsidRPr="003D6A7B">
        <w:rPr>
          <w:b w:val="0"/>
          <w:i w:val="0"/>
          <w:sz w:val="28"/>
          <w:szCs w:val="28"/>
        </w:rPr>
        <w:t>музыкальные часы, занятия детей по интересам</w:t>
      </w:r>
      <w:r w:rsidRPr="003D6A7B">
        <w:rPr>
          <w:rStyle w:val="13BookmanOldStyle24pt"/>
          <w:rFonts w:ascii="Times New Roman" w:hAnsi="Times New Roman" w:cs="Times New Roman"/>
          <w:sz w:val="28"/>
          <w:szCs w:val="28"/>
        </w:rPr>
        <w:t xml:space="preserve">, </w:t>
      </w:r>
      <w:r w:rsidRPr="003D6A7B">
        <w:rPr>
          <w:b w:val="0"/>
          <w:i w:val="0"/>
          <w:sz w:val="28"/>
          <w:szCs w:val="28"/>
        </w:rPr>
        <w:t>психологические тренинги</w:t>
      </w:r>
      <w:r w:rsidRPr="003D6A7B">
        <w:rPr>
          <w:rStyle w:val="13BookmanOldStyle24pt"/>
          <w:rFonts w:ascii="Times New Roman" w:hAnsi="Times New Roman" w:cs="Times New Roman"/>
          <w:sz w:val="28"/>
          <w:szCs w:val="28"/>
        </w:rPr>
        <w:t xml:space="preserve">, </w:t>
      </w:r>
      <w:r w:rsidRPr="003D6A7B">
        <w:rPr>
          <w:b w:val="0"/>
          <w:i w:val="0"/>
          <w:sz w:val="28"/>
          <w:szCs w:val="28"/>
        </w:rPr>
        <w:t>дискотеки</w:t>
      </w:r>
      <w:r w:rsidRPr="003D6A7B">
        <w:rPr>
          <w:rStyle w:val="13BookmanOldStyle24pt"/>
          <w:rFonts w:ascii="Times New Roman" w:hAnsi="Times New Roman" w:cs="Times New Roman"/>
          <w:sz w:val="28"/>
          <w:szCs w:val="28"/>
        </w:rPr>
        <w:t xml:space="preserve">, </w:t>
      </w:r>
      <w:r w:rsidRPr="003D6A7B">
        <w:rPr>
          <w:b w:val="0"/>
          <w:i w:val="0"/>
          <w:sz w:val="28"/>
          <w:szCs w:val="28"/>
        </w:rPr>
        <w:t>работает библиотека</w:t>
      </w:r>
      <w:r w:rsidRPr="003D6A7B">
        <w:rPr>
          <w:rStyle w:val="13BookmanOldStyle24pt"/>
          <w:rFonts w:ascii="Times New Roman" w:hAnsi="Times New Roman" w:cs="Times New Roman"/>
          <w:sz w:val="28"/>
          <w:szCs w:val="28"/>
        </w:rPr>
        <w:t>.</w:t>
      </w:r>
    </w:p>
    <w:p w:rsidR="00CA2544" w:rsidRPr="003D6A7B" w:rsidRDefault="00CA2544" w:rsidP="00CA2544">
      <w:pPr>
        <w:pStyle w:val="12"/>
        <w:keepNext/>
        <w:keepLines/>
        <w:shd w:val="clear" w:color="auto" w:fill="auto"/>
        <w:spacing w:after="0" w:line="240" w:lineRule="auto"/>
        <w:ind w:right="40"/>
        <w:rPr>
          <w:sz w:val="28"/>
          <w:szCs w:val="28"/>
        </w:rPr>
      </w:pPr>
      <w:bookmarkStart w:id="13" w:name="bookmark13"/>
      <w:r w:rsidRPr="003D6A7B">
        <w:rPr>
          <w:sz w:val="28"/>
          <w:szCs w:val="28"/>
        </w:rPr>
        <w:t>Учебно-методическое обеспечение</w:t>
      </w:r>
      <w:bookmarkEnd w:id="13"/>
    </w:p>
    <w:p w:rsidR="00CA2544" w:rsidRPr="003D6A7B" w:rsidRDefault="00CA2544" w:rsidP="000134C4">
      <w:pPr>
        <w:pStyle w:val="24"/>
        <w:shd w:val="clear" w:color="auto" w:fill="auto"/>
        <w:spacing w:before="0" w:line="240" w:lineRule="auto"/>
        <w:ind w:firstLine="1020"/>
        <w:rPr>
          <w:sz w:val="28"/>
          <w:szCs w:val="28"/>
        </w:rPr>
      </w:pPr>
      <w:r w:rsidRPr="003D6A7B">
        <w:rPr>
          <w:sz w:val="28"/>
          <w:szCs w:val="28"/>
        </w:rPr>
        <w:t>Методическое обеспечение предусматривает наличие необходимой документации:</w:t>
      </w:r>
    </w:p>
    <w:p w:rsidR="00CA2544" w:rsidRPr="003D6A7B" w:rsidRDefault="00CA2544" w:rsidP="00B95414">
      <w:pPr>
        <w:pStyle w:val="24"/>
        <w:numPr>
          <w:ilvl w:val="0"/>
          <w:numId w:val="58"/>
        </w:numPr>
        <w:shd w:val="clear" w:color="auto" w:fill="auto"/>
        <w:tabs>
          <w:tab w:val="left" w:pos="1292"/>
        </w:tabs>
        <w:spacing w:before="0" w:line="240" w:lineRule="auto"/>
        <w:ind w:left="720" w:hanging="360"/>
        <w:rPr>
          <w:sz w:val="28"/>
          <w:szCs w:val="28"/>
        </w:rPr>
      </w:pPr>
      <w:r w:rsidRPr="003D6A7B">
        <w:rPr>
          <w:sz w:val="28"/>
          <w:szCs w:val="28"/>
        </w:rPr>
        <w:t>программы деятельности;</w:t>
      </w:r>
    </w:p>
    <w:p w:rsidR="00CA2544" w:rsidRPr="003D6A7B" w:rsidRDefault="00CA2544" w:rsidP="00B95414">
      <w:pPr>
        <w:pStyle w:val="24"/>
        <w:numPr>
          <w:ilvl w:val="0"/>
          <w:numId w:val="58"/>
        </w:numPr>
        <w:shd w:val="clear" w:color="auto" w:fill="auto"/>
        <w:tabs>
          <w:tab w:val="left" w:pos="1292"/>
        </w:tabs>
        <w:spacing w:before="0" w:line="240" w:lineRule="auto"/>
        <w:ind w:left="720" w:hanging="360"/>
        <w:rPr>
          <w:sz w:val="28"/>
          <w:szCs w:val="28"/>
        </w:rPr>
      </w:pPr>
      <w:r w:rsidRPr="003D6A7B">
        <w:rPr>
          <w:sz w:val="28"/>
          <w:szCs w:val="28"/>
        </w:rPr>
        <w:t>плана работы на смену;</w:t>
      </w:r>
    </w:p>
    <w:p w:rsidR="00CA2544" w:rsidRDefault="000134C4" w:rsidP="00B95414">
      <w:pPr>
        <w:pStyle w:val="24"/>
        <w:numPr>
          <w:ilvl w:val="0"/>
          <w:numId w:val="58"/>
        </w:numPr>
        <w:shd w:val="clear" w:color="auto" w:fill="auto"/>
        <w:tabs>
          <w:tab w:val="left" w:pos="1296"/>
        </w:tabs>
        <w:spacing w:before="0" w:line="240" w:lineRule="auto"/>
        <w:ind w:left="720" w:hanging="360"/>
        <w:rPr>
          <w:sz w:val="28"/>
          <w:szCs w:val="28"/>
        </w:rPr>
      </w:pPr>
      <w:r>
        <w:rPr>
          <w:sz w:val="28"/>
          <w:szCs w:val="28"/>
        </w:rPr>
        <w:t>методических пособий</w:t>
      </w:r>
      <w:r w:rsidR="00CA2544" w:rsidRPr="003D6A7B">
        <w:rPr>
          <w:sz w:val="28"/>
          <w:szCs w:val="28"/>
        </w:rPr>
        <w:t>.</w:t>
      </w:r>
    </w:p>
    <w:p w:rsidR="002F69AD" w:rsidRPr="001C2601" w:rsidRDefault="002F69AD" w:rsidP="004B1246">
      <w:pPr>
        <w:pStyle w:val="24"/>
        <w:shd w:val="clear" w:color="auto" w:fill="auto"/>
        <w:tabs>
          <w:tab w:val="left" w:pos="1296"/>
        </w:tabs>
        <w:spacing w:before="0" w:line="240" w:lineRule="auto"/>
        <w:ind w:left="360"/>
        <w:rPr>
          <w:sz w:val="28"/>
          <w:szCs w:val="28"/>
        </w:rPr>
      </w:pPr>
    </w:p>
    <w:p w:rsidR="00CA2544" w:rsidRPr="003D6A7B" w:rsidRDefault="00CA2544" w:rsidP="000134C4">
      <w:pPr>
        <w:pStyle w:val="12"/>
        <w:keepNext/>
        <w:keepLines/>
        <w:shd w:val="clear" w:color="auto" w:fill="auto"/>
        <w:spacing w:after="0" w:line="240" w:lineRule="auto"/>
        <w:ind w:left="1940"/>
        <w:jc w:val="both"/>
        <w:rPr>
          <w:sz w:val="28"/>
          <w:szCs w:val="28"/>
        </w:rPr>
      </w:pPr>
      <w:bookmarkStart w:id="14" w:name="bookmark14"/>
      <w:r w:rsidRPr="003D6A7B">
        <w:rPr>
          <w:sz w:val="28"/>
          <w:szCs w:val="28"/>
        </w:rPr>
        <w:t>Литература для организаторов летнего отдыха детей</w:t>
      </w:r>
      <w:bookmarkEnd w:id="14"/>
    </w:p>
    <w:p w:rsidR="00E81C9B" w:rsidRPr="002F69AD" w:rsidRDefault="00CA2544" w:rsidP="000134C4">
      <w:pPr>
        <w:pStyle w:val="24"/>
        <w:shd w:val="clear" w:color="auto" w:fill="auto"/>
        <w:spacing w:before="0" w:line="240" w:lineRule="auto"/>
        <w:ind w:left="284" w:firstLine="636"/>
        <w:rPr>
          <w:sz w:val="28"/>
          <w:szCs w:val="28"/>
        </w:rPr>
      </w:pPr>
      <w:r w:rsidRPr="003D6A7B">
        <w:rPr>
          <w:sz w:val="28"/>
          <w:szCs w:val="28"/>
        </w:rPr>
        <w:t>Матросова Н.Н. Организация профильной смены для одаренных детей в учреждении дополнительного образования во время школьных каникул // Методист. - 2011 - № 3.</w:t>
      </w:r>
    </w:p>
    <w:p w:rsidR="00271ABC" w:rsidRPr="00AA7A57" w:rsidRDefault="00102A3E" w:rsidP="000134C4">
      <w:pPr>
        <w:tabs>
          <w:tab w:val="left" w:pos="1950"/>
        </w:tabs>
        <w:spacing w:after="0" w:line="240" w:lineRule="auto"/>
        <w:ind w:firstLine="708"/>
        <w:jc w:val="both"/>
        <w:rPr>
          <w:rFonts w:ascii="Times New Roman" w:hAnsi="Times New Roman"/>
          <w:sz w:val="24"/>
          <w:szCs w:val="24"/>
        </w:rPr>
      </w:pPr>
      <w:r w:rsidRPr="00AA7A57">
        <w:rPr>
          <w:rFonts w:ascii="Times New Roman" w:hAnsi="Times New Roman"/>
          <w:sz w:val="24"/>
          <w:szCs w:val="24"/>
        </w:rPr>
        <w:tab/>
      </w:r>
    </w:p>
    <w:p w:rsidR="005A0F52" w:rsidRPr="000134C4" w:rsidRDefault="005A0F52" w:rsidP="006D16E3">
      <w:pPr>
        <w:spacing w:after="0" w:line="240" w:lineRule="auto"/>
        <w:ind w:firstLine="708"/>
        <w:jc w:val="both"/>
        <w:rPr>
          <w:rFonts w:ascii="Times New Roman" w:hAnsi="Times New Roman"/>
          <w:b/>
          <w:sz w:val="28"/>
          <w:szCs w:val="28"/>
        </w:rPr>
      </w:pPr>
      <w:r w:rsidRPr="002F69AD">
        <w:rPr>
          <w:rFonts w:ascii="Times New Roman" w:hAnsi="Times New Roman"/>
          <w:b/>
          <w:sz w:val="28"/>
          <w:szCs w:val="28"/>
        </w:rPr>
        <w:t>Дополнительное образование в</w:t>
      </w:r>
      <w:r w:rsidR="00102A3E" w:rsidRPr="002F69AD">
        <w:rPr>
          <w:rFonts w:ascii="Times New Roman" w:hAnsi="Times New Roman"/>
          <w:b/>
          <w:sz w:val="28"/>
          <w:szCs w:val="28"/>
        </w:rPr>
        <w:t xml:space="preserve"> детском оздоровительном лагере</w:t>
      </w:r>
      <w:r w:rsidRPr="002F69AD">
        <w:rPr>
          <w:rFonts w:ascii="Times New Roman" w:hAnsi="Times New Roman"/>
          <w:b/>
          <w:sz w:val="28"/>
          <w:szCs w:val="28"/>
        </w:rPr>
        <w:t xml:space="preserve"> </w:t>
      </w:r>
    </w:p>
    <w:p w:rsidR="004B4921" w:rsidRPr="002F69AD" w:rsidRDefault="005A0F52" w:rsidP="0070298F">
      <w:pPr>
        <w:spacing w:after="0" w:line="240" w:lineRule="auto"/>
        <w:ind w:firstLine="708"/>
        <w:jc w:val="both"/>
        <w:rPr>
          <w:rFonts w:ascii="Times New Roman" w:hAnsi="Times New Roman"/>
          <w:sz w:val="28"/>
          <w:szCs w:val="28"/>
        </w:rPr>
      </w:pPr>
      <w:r w:rsidRPr="002F69AD">
        <w:rPr>
          <w:rFonts w:ascii="Times New Roman" w:hAnsi="Times New Roman"/>
          <w:sz w:val="28"/>
          <w:szCs w:val="28"/>
        </w:rPr>
        <w:t>Дополнительное образование является средством освоения всеобщих норм, культурных образцов и интеграции в социум растущего человека, удовлетворения его базовых потребностей в самовыражении, личностном росте и гражданской солидарности.</w:t>
      </w:r>
      <w:r w:rsidR="00B11B1A" w:rsidRPr="002F69AD">
        <w:rPr>
          <w:rFonts w:ascii="Times New Roman" w:hAnsi="Times New Roman"/>
          <w:sz w:val="28"/>
          <w:szCs w:val="28"/>
        </w:rPr>
        <w:t xml:space="preserve"> </w:t>
      </w:r>
    </w:p>
    <w:p w:rsidR="006D16E3" w:rsidRPr="002F69AD" w:rsidRDefault="004B4921" w:rsidP="006D16E3">
      <w:pPr>
        <w:spacing w:after="0" w:line="240" w:lineRule="auto"/>
        <w:ind w:firstLine="708"/>
        <w:jc w:val="both"/>
        <w:rPr>
          <w:rFonts w:ascii="Times New Roman" w:hAnsi="Times New Roman"/>
          <w:sz w:val="28"/>
          <w:szCs w:val="28"/>
        </w:rPr>
      </w:pPr>
      <w:r w:rsidRPr="002F69AD">
        <w:rPr>
          <w:rFonts w:ascii="Times New Roman" w:hAnsi="Times New Roman"/>
          <w:sz w:val="28"/>
          <w:szCs w:val="28"/>
        </w:rPr>
        <w:t>При создан</w:t>
      </w:r>
      <w:r w:rsidR="001A6248">
        <w:rPr>
          <w:rFonts w:ascii="Times New Roman" w:hAnsi="Times New Roman"/>
          <w:sz w:val="28"/>
          <w:szCs w:val="28"/>
        </w:rPr>
        <w:t xml:space="preserve">ии и реализации дополнительных </w:t>
      </w:r>
      <w:r w:rsidRPr="002F69AD">
        <w:rPr>
          <w:rFonts w:ascii="Times New Roman" w:hAnsi="Times New Roman"/>
          <w:sz w:val="28"/>
          <w:szCs w:val="28"/>
        </w:rPr>
        <w:t xml:space="preserve">общеобразовательных общеразвивающих программ в летнем лагере должны учитываться требования, </w:t>
      </w:r>
      <w:r w:rsidR="002F69AD">
        <w:rPr>
          <w:rFonts w:ascii="Times New Roman" w:hAnsi="Times New Roman"/>
          <w:sz w:val="28"/>
          <w:szCs w:val="28"/>
        </w:rPr>
        <w:t xml:space="preserve">отражённые </w:t>
      </w:r>
      <w:r w:rsidRPr="002F69AD">
        <w:rPr>
          <w:rFonts w:ascii="Times New Roman" w:hAnsi="Times New Roman"/>
          <w:sz w:val="28"/>
          <w:szCs w:val="28"/>
        </w:rPr>
        <w:t xml:space="preserve">в </w:t>
      </w:r>
      <w:bookmarkStart w:id="15" w:name="_Hlk41343246"/>
      <w:r w:rsidRPr="002F69AD">
        <w:rPr>
          <w:rFonts w:ascii="Times New Roman" w:hAnsi="Times New Roman"/>
          <w:sz w:val="28"/>
          <w:szCs w:val="28"/>
        </w:rPr>
        <w:t xml:space="preserve">Приказе Министерства просвещения </w:t>
      </w:r>
      <w:r w:rsidRPr="002F69AD">
        <w:rPr>
          <w:rStyle w:val="af0"/>
          <w:rFonts w:ascii="Times New Roman" w:hAnsi="Times New Roman"/>
          <w:b w:val="0"/>
          <w:bCs w:val="0"/>
          <w:sz w:val="28"/>
          <w:szCs w:val="28"/>
        </w:rPr>
        <w:t>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bookmarkEnd w:id="15"/>
      <w:r w:rsidRPr="002F69AD">
        <w:rPr>
          <w:rStyle w:val="af0"/>
          <w:rFonts w:ascii="Times New Roman" w:hAnsi="Times New Roman"/>
          <w:b w:val="0"/>
          <w:bCs w:val="0"/>
          <w:sz w:val="28"/>
          <w:szCs w:val="28"/>
        </w:rPr>
        <w:t xml:space="preserve">. </w:t>
      </w:r>
      <w:r w:rsidR="00B11B1A" w:rsidRPr="002F69AD">
        <w:rPr>
          <w:rFonts w:ascii="Times New Roman" w:hAnsi="Times New Roman"/>
          <w:sz w:val="28"/>
          <w:szCs w:val="28"/>
        </w:rPr>
        <w:t xml:space="preserve">В лагере могут реализовываться </w:t>
      </w:r>
      <w:r w:rsidR="005A0F52" w:rsidRPr="002F69AD">
        <w:rPr>
          <w:rFonts w:ascii="Times New Roman" w:hAnsi="Times New Roman"/>
          <w:sz w:val="28"/>
          <w:szCs w:val="28"/>
        </w:rPr>
        <w:t xml:space="preserve"> </w:t>
      </w:r>
      <w:r w:rsidR="00B11B1A" w:rsidRPr="002F69AD">
        <w:rPr>
          <w:rFonts w:ascii="Times New Roman" w:hAnsi="Times New Roman"/>
          <w:sz w:val="28"/>
          <w:szCs w:val="28"/>
        </w:rPr>
        <w:t xml:space="preserve">дополнительные общеобразовательные программы шести основных направленностей дополнительных общеобразовательных программ: </w:t>
      </w:r>
      <w:r w:rsidR="006D16E3" w:rsidRPr="002F69AD">
        <w:rPr>
          <w:rFonts w:ascii="Times New Roman" w:hAnsi="Times New Roman"/>
          <w:sz w:val="28"/>
          <w:szCs w:val="28"/>
        </w:rPr>
        <w:t>техническая,</w:t>
      </w:r>
      <w:r w:rsidR="00B11B1A" w:rsidRPr="002F69AD">
        <w:rPr>
          <w:rFonts w:ascii="Times New Roman" w:hAnsi="Times New Roman"/>
          <w:sz w:val="28"/>
          <w:szCs w:val="28"/>
        </w:rPr>
        <w:t xml:space="preserve"> </w:t>
      </w:r>
      <w:r w:rsidR="006D16E3" w:rsidRPr="002F69AD">
        <w:rPr>
          <w:rFonts w:ascii="Times New Roman" w:hAnsi="Times New Roman"/>
          <w:sz w:val="28"/>
          <w:szCs w:val="28"/>
        </w:rPr>
        <w:t>естественнонаучная,</w:t>
      </w:r>
      <w:r w:rsidR="00B11B1A" w:rsidRPr="002F69AD">
        <w:rPr>
          <w:rFonts w:ascii="Times New Roman" w:hAnsi="Times New Roman"/>
          <w:sz w:val="28"/>
          <w:szCs w:val="28"/>
        </w:rPr>
        <w:t xml:space="preserve"> </w:t>
      </w:r>
      <w:r w:rsidR="006D16E3" w:rsidRPr="002F69AD">
        <w:rPr>
          <w:rFonts w:ascii="Times New Roman" w:hAnsi="Times New Roman"/>
          <w:sz w:val="28"/>
          <w:szCs w:val="28"/>
        </w:rPr>
        <w:t xml:space="preserve"> физкультурно-спортивная,</w:t>
      </w:r>
      <w:r w:rsidR="00B11B1A" w:rsidRPr="002F69AD">
        <w:rPr>
          <w:rFonts w:ascii="Times New Roman" w:hAnsi="Times New Roman"/>
          <w:sz w:val="28"/>
          <w:szCs w:val="28"/>
        </w:rPr>
        <w:t xml:space="preserve"> </w:t>
      </w:r>
      <w:r w:rsidR="006D16E3" w:rsidRPr="002F69AD">
        <w:rPr>
          <w:rFonts w:ascii="Times New Roman" w:hAnsi="Times New Roman"/>
          <w:sz w:val="28"/>
          <w:szCs w:val="28"/>
        </w:rPr>
        <w:t xml:space="preserve">художественная, туристско-краеведческая, </w:t>
      </w:r>
      <w:r w:rsidR="00B11B1A" w:rsidRPr="002F69AD">
        <w:rPr>
          <w:rFonts w:ascii="Times New Roman" w:hAnsi="Times New Roman"/>
          <w:sz w:val="28"/>
          <w:szCs w:val="28"/>
        </w:rPr>
        <w:t xml:space="preserve">  социально-гуманитарная</w:t>
      </w:r>
      <w:r w:rsidR="006D16E3" w:rsidRPr="002F69AD">
        <w:rPr>
          <w:rFonts w:ascii="Times New Roman" w:hAnsi="Times New Roman"/>
          <w:sz w:val="28"/>
          <w:szCs w:val="28"/>
        </w:rPr>
        <w:t>.</w:t>
      </w:r>
      <w:r w:rsidR="00B11B1A" w:rsidRPr="002F69AD">
        <w:rPr>
          <w:rFonts w:ascii="Times New Roman" w:hAnsi="Times New Roman"/>
          <w:sz w:val="28"/>
          <w:szCs w:val="28"/>
        </w:rPr>
        <w:t xml:space="preserve"> </w:t>
      </w:r>
    </w:p>
    <w:p w:rsidR="006D16E3" w:rsidRPr="002F69AD" w:rsidRDefault="006D16E3" w:rsidP="006D16E3">
      <w:pPr>
        <w:pStyle w:val="ConsPlusNormal"/>
        <w:ind w:firstLine="709"/>
        <w:jc w:val="both"/>
        <w:rPr>
          <w:rFonts w:ascii="Times New Roman" w:hAnsi="Times New Roman" w:cs="Times New Roman"/>
          <w:sz w:val="28"/>
          <w:szCs w:val="28"/>
        </w:rPr>
      </w:pPr>
      <w:r w:rsidRPr="002F69AD">
        <w:rPr>
          <w:rFonts w:ascii="Times New Roman" w:hAnsi="Times New Roman" w:cs="Times New Roman"/>
          <w:bCs/>
          <w:sz w:val="28"/>
          <w:szCs w:val="28"/>
        </w:rPr>
        <w:t xml:space="preserve">Кроме того, при разработке содержания </w:t>
      </w:r>
      <w:r w:rsidR="002F69AD">
        <w:rPr>
          <w:rFonts w:ascii="Times New Roman" w:hAnsi="Times New Roman" w:cs="Times New Roman"/>
          <w:bCs/>
          <w:sz w:val="28"/>
          <w:szCs w:val="28"/>
        </w:rPr>
        <w:t>дополнительных обще</w:t>
      </w:r>
      <w:r w:rsidRPr="002F69AD">
        <w:rPr>
          <w:rFonts w:ascii="Times New Roman" w:hAnsi="Times New Roman" w:cs="Times New Roman"/>
          <w:bCs/>
          <w:sz w:val="28"/>
          <w:szCs w:val="28"/>
        </w:rPr>
        <w:t xml:space="preserve">образовательных </w:t>
      </w:r>
      <w:r w:rsidR="002F69AD">
        <w:rPr>
          <w:rFonts w:ascii="Times New Roman" w:hAnsi="Times New Roman" w:cs="Times New Roman"/>
          <w:bCs/>
          <w:sz w:val="28"/>
          <w:szCs w:val="28"/>
        </w:rPr>
        <w:t xml:space="preserve"> общеразвивающих </w:t>
      </w:r>
      <w:r w:rsidRPr="002F69AD">
        <w:rPr>
          <w:rFonts w:ascii="Times New Roman" w:hAnsi="Times New Roman" w:cs="Times New Roman"/>
          <w:bCs/>
          <w:sz w:val="28"/>
          <w:szCs w:val="28"/>
        </w:rPr>
        <w:t>программ</w:t>
      </w:r>
      <w:r w:rsidRPr="002F69AD">
        <w:rPr>
          <w:rFonts w:ascii="Times New Roman" w:hAnsi="Times New Roman" w:cs="Times New Roman"/>
          <w:sz w:val="28"/>
          <w:szCs w:val="28"/>
        </w:rPr>
        <w:t>, реализуемых в детском лагере, следует учи</w:t>
      </w:r>
      <w:r w:rsidR="002F69AD">
        <w:rPr>
          <w:rFonts w:ascii="Times New Roman" w:hAnsi="Times New Roman" w:cs="Times New Roman"/>
          <w:sz w:val="28"/>
          <w:szCs w:val="28"/>
        </w:rPr>
        <w:t>тывать необходимость защиты ребё</w:t>
      </w:r>
      <w:r w:rsidRPr="002F69AD">
        <w:rPr>
          <w:rFonts w:ascii="Times New Roman" w:hAnsi="Times New Roman" w:cs="Times New Roman"/>
          <w:sz w:val="28"/>
          <w:szCs w:val="28"/>
        </w:rPr>
        <w:t>нка от информации,  наносящей вред его здоровью, нравственному и духовному развитию (</w:t>
      </w:r>
      <w:hyperlink r:id="rId29" w:history="1">
        <w:r w:rsidRPr="002F69AD">
          <w:rPr>
            <w:rFonts w:ascii="Times New Roman" w:hAnsi="Times New Roman" w:cs="Times New Roman"/>
            <w:sz w:val="28"/>
            <w:szCs w:val="28"/>
          </w:rPr>
          <w:t>статья 14</w:t>
        </w:r>
      </w:hyperlink>
      <w:r w:rsidRPr="002F69AD">
        <w:rPr>
          <w:rFonts w:ascii="Times New Roman" w:hAnsi="Times New Roman" w:cs="Times New Roman"/>
          <w:sz w:val="28"/>
          <w:szCs w:val="28"/>
        </w:rPr>
        <w:t xml:space="preserve"> главы 2 Федерального закона N 124-ФЗ «Об основных гарантиях пра</w:t>
      </w:r>
      <w:r w:rsidR="002E431F">
        <w:rPr>
          <w:rFonts w:ascii="Times New Roman" w:hAnsi="Times New Roman" w:cs="Times New Roman"/>
          <w:sz w:val="28"/>
          <w:szCs w:val="28"/>
        </w:rPr>
        <w:t>в ребё</w:t>
      </w:r>
      <w:r w:rsidRPr="002F69AD">
        <w:rPr>
          <w:rFonts w:ascii="Times New Roman" w:hAnsi="Times New Roman" w:cs="Times New Roman"/>
          <w:sz w:val="28"/>
          <w:szCs w:val="28"/>
        </w:rPr>
        <w:t>нка в Российской Федерации»).</w:t>
      </w:r>
    </w:p>
    <w:p w:rsidR="006D16E3" w:rsidRPr="002F69AD" w:rsidRDefault="006D16E3" w:rsidP="006D16E3">
      <w:pPr>
        <w:pStyle w:val="ConsPlusNormal"/>
        <w:ind w:firstLine="708"/>
        <w:jc w:val="both"/>
        <w:rPr>
          <w:rFonts w:ascii="Times New Roman" w:hAnsi="Times New Roman" w:cs="Times New Roman"/>
          <w:sz w:val="28"/>
          <w:szCs w:val="28"/>
        </w:rPr>
      </w:pPr>
      <w:r w:rsidRPr="002F69AD">
        <w:rPr>
          <w:rFonts w:ascii="Times New Roman" w:hAnsi="Times New Roman" w:cs="Times New Roman"/>
          <w:sz w:val="28"/>
          <w:szCs w:val="28"/>
        </w:rPr>
        <w:t>При реализации</w:t>
      </w:r>
      <w:r w:rsidR="002F69AD">
        <w:rPr>
          <w:rFonts w:ascii="Times New Roman" w:hAnsi="Times New Roman" w:cs="Times New Roman"/>
          <w:sz w:val="28"/>
          <w:szCs w:val="28"/>
        </w:rPr>
        <w:t xml:space="preserve"> дополнительных обще</w:t>
      </w:r>
      <w:r w:rsidRPr="002F69AD">
        <w:rPr>
          <w:rFonts w:ascii="Times New Roman" w:hAnsi="Times New Roman" w:cs="Times New Roman"/>
          <w:sz w:val="28"/>
          <w:szCs w:val="28"/>
        </w:rPr>
        <w:t>образовательных</w:t>
      </w:r>
      <w:r w:rsidR="002F69AD">
        <w:rPr>
          <w:rFonts w:ascii="Times New Roman" w:hAnsi="Times New Roman" w:cs="Times New Roman"/>
          <w:sz w:val="28"/>
          <w:szCs w:val="28"/>
        </w:rPr>
        <w:t xml:space="preserve"> общеразвивающих</w:t>
      </w:r>
      <w:r w:rsidRPr="002F69AD">
        <w:rPr>
          <w:rFonts w:ascii="Times New Roman" w:hAnsi="Times New Roman" w:cs="Times New Roman"/>
          <w:sz w:val="28"/>
          <w:szCs w:val="28"/>
        </w:rPr>
        <w:t xml:space="preserve"> программ в условиях летнего отдыха необходимо придерживаться следующих принципов:</w:t>
      </w:r>
    </w:p>
    <w:p w:rsidR="006D16E3" w:rsidRPr="002F69AD" w:rsidRDefault="006D16E3" w:rsidP="00B95414">
      <w:pPr>
        <w:pStyle w:val="ConsPlusNormal"/>
        <w:numPr>
          <w:ilvl w:val="0"/>
          <w:numId w:val="59"/>
        </w:numPr>
        <w:ind w:left="1134"/>
        <w:jc w:val="both"/>
        <w:rPr>
          <w:rFonts w:ascii="Times New Roman" w:hAnsi="Times New Roman" w:cs="Times New Roman"/>
          <w:sz w:val="28"/>
          <w:szCs w:val="28"/>
        </w:rPr>
      </w:pPr>
      <w:r w:rsidRPr="002F69AD">
        <w:rPr>
          <w:rFonts w:ascii="Times New Roman" w:hAnsi="Times New Roman" w:cs="Times New Roman"/>
          <w:sz w:val="28"/>
          <w:szCs w:val="28"/>
        </w:rPr>
        <w:t>принцип многообразия видов, форм и содержания деятельности, рассчитанных на доминирующие способности, интерес и потребности (интеллектуально-познавательные, художественно-творческие, организаторско-лидерские);</w:t>
      </w:r>
    </w:p>
    <w:p w:rsidR="006D16E3" w:rsidRPr="002F69AD" w:rsidRDefault="006D16E3" w:rsidP="00B95414">
      <w:pPr>
        <w:pStyle w:val="ConsPlusNormal"/>
        <w:numPr>
          <w:ilvl w:val="0"/>
          <w:numId w:val="59"/>
        </w:numPr>
        <w:ind w:left="1134"/>
        <w:jc w:val="both"/>
        <w:rPr>
          <w:rFonts w:ascii="Times New Roman" w:hAnsi="Times New Roman" w:cs="Times New Roman"/>
          <w:sz w:val="28"/>
          <w:szCs w:val="28"/>
        </w:rPr>
      </w:pPr>
      <w:r w:rsidRPr="002F69AD">
        <w:rPr>
          <w:rFonts w:ascii="Times New Roman" w:hAnsi="Times New Roman" w:cs="Times New Roman"/>
          <w:sz w:val="28"/>
          <w:szCs w:val="28"/>
        </w:rPr>
        <w:t>принцип свободы и творчества, предполагающий право выбора познавательной деятельности, клубного пространства, пути, темпа продвижения по маршруту в освоении выбранной деятельности, форм и способов организации жизни в коллективе, участия в образовательных, воспитательных, досуговых мероприятиях;</w:t>
      </w:r>
    </w:p>
    <w:p w:rsidR="006D16E3" w:rsidRPr="002F69AD" w:rsidRDefault="006D16E3" w:rsidP="00B95414">
      <w:pPr>
        <w:pStyle w:val="ConsPlusNormal"/>
        <w:numPr>
          <w:ilvl w:val="0"/>
          <w:numId w:val="59"/>
        </w:numPr>
        <w:ind w:left="1134"/>
        <w:jc w:val="both"/>
        <w:rPr>
          <w:rFonts w:ascii="Times New Roman" w:hAnsi="Times New Roman" w:cs="Times New Roman"/>
          <w:sz w:val="28"/>
          <w:szCs w:val="28"/>
        </w:rPr>
      </w:pPr>
      <w:r w:rsidRPr="002F69AD">
        <w:rPr>
          <w:rFonts w:ascii="Times New Roman" w:hAnsi="Times New Roman" w:cs="Times New Roman"/>
          <w:sz w:val="28"/>
          <w:szCs w:val="28"/>
        </w:rPr>
        <w:t>принцип добровольности включения обучающихся в активную деятельность;</w:t>
      </w:r>
    </w:p>
    <w:p w:rsidR="006D16E3" w:rsidRPr="002F69AD" w:rsidRDefault="006D16E3" w:rsidP="00B95414">
      <w:pPr>
        <w:pStyle w:val="ConsPlusNormal"/>
        <w:numPr>
          <w:ilvl w:val="0"/>
          <w:numId w:val="59"/>
        </w:numPr>
        <w:ind w:left="1134"/>
        <w:jc w:val="both"/>
        <w:rPr>
          <w:rFonts w:ascii="Times New Roman" w:hAnsi="Times New Roman" w:cs="Times New Roman"/>
          <w:sz w:val="28"/>
          <w:szCs w:val="28"/>
        </w:rPr>
      </w:pPr>
      <w:r w:rsidRPr="002F69AD">
        <w:rPr>
          <w:rFonts w:ascii="Times New Roman" w:hAnsi="Times New Roman" w:cs="Times New Roman"/>
          <w:sz w:val="28"/>
          <w:szCs w:val="28"/>
        </w:rPr>
        <w:t>принцип социальной активности через включение подростков в социально значимую деятельность при проведении образовательных, воспитательных, оздоровительных, спортивных, досуговых программ и мероприятий;</w:t>
      </w:r>
    </w:p>
    <w:p w:rsidR="006D16E3" w:rsidRPr="002F69AD" w:rsidRDefault="006D16E3" w:rsidP="00B95414">
      <w:pPr>
        <w:pStyle w:val="ConsPlusNormal"/>
        <w:numPr>
          <w:ilvl w:val="0"/>
          <w:numId w:val="59"/>
        </w:numPr>
        <w:ind w:left="1134"/>
        <w:jc w:val="both"/>
        <w:rPr>
          <w:rFonts w:ascii="Times New Roman" w:hAnsi="Times New Roman" w:cs="Times New Roman"/>
          <w:sz w:val="28"/>
          <w:szCs w:val="28"/>
        </w:rPr>
      </w:pPr>
      <w:r w:rsidRPr="002F69AD">
        <w:rPr>
          <w:rFonts w:ascii="Times New Roman" w:hAnsi="Times New Roman" w:cs="Times New Roman"/>
          <w:sz w:val="28"/>
          <w:szCs w:val="28"/>
        </w:rPr>
        <w:t xml:space="preserve">принцип взаимосвязи педагогического управления и самоуправления, реализация которого предполагает формирование временных творческих групп из числа обучающихся и педагогов (воспитателей, вожатых) по организации, проведению, освещению образовательной и воспитательной деятельности лагеря.  </w:t>
      </w:r>
    </w:p>
    <w:p w:rsidR="006D16E3" w:rsidRPr="002F69AD" w:rsidRDefault="006D16E3" w:rsidP="006D16E3">
      <w:pPr>
        <w:shd w:val="clear" w:color="auto" w:fill="FFFFFF"/>
        <w:tabs>
          <w:tab w:val="left" w:pos="993"/>
        </w:tabs>
        <w:spacing w:after="0" w:line="240" w:lineRule="auto"/>
        <w:ind w:right="150" w:firstLine="774"/>
        <w:jc w:val="both"/>
        <w:rPr>
          <w:rFonts w:ascii="Times New Roman" w:eastAsia="Times New Roman" w:hAnsi="Times New Roman"/>
          <w:sz w:val="28"/>
          <w:szCs w:val="28"/>
          <w:lang w:eastAsia="ru-RU"/>
        </w:rPr>
      </w:pPr>
      <w:r w:rsidRPr="002F69AD">
        <w:rPr>
          <w:rFonts w:ascii="Times New Roman" w:eastAsia="Times New Roman" w:hAnsi="Times New Roman"/>
          <w:sz w:val="28"/>
          <w:szCs w:val="28"/>
          <w:lang w:eastAsia="ru-RU"/>
        </w:rPr>
        <w:t>И, наконец, самый главный принцип – это принцип безопасности. При этом необходимо вести речь не только о безопасности с точки зрения сохранения физического здоровья, но, что особенно важно, – о психологической безопасности, о сохранении нравственного и психического здоровья ребёнка.</w:t>
      </w:r>
    </w:p>
    <w:p w:rsidR="00B11B1A" w:rsidRPr="002F69AD" w:rsidRDefault="006D16E3" w:rsidP="006D16E3">
      <w:pPr>
        <w:pStyle w:val="ConsPlusNormal"/>
        <w:ind w:firstLine="709"/>
        <w:jc w:val="both"/>
        <w:rPr>
          <w:rFonts w:ascii="Times New Roman" w:hAnsi="Times New Roman" w:cs="Times New Roman"/>
          <w:sz w:val="28"/>
          <w:szCs w:val="28"/>
        </w:rPr>
      </w:pPr>
      <w:r w:rsidRPr="002F69AD">
        <w:rPr>
          <w:rFonts w:ascii="Times New Roman" w:hAnsi="Times New Roman" w:cs="Times New Roman"/>
          <w:sz w:val="28"/>
          <w:szCs w:val="28"/>
        </w:rPr>
        <w:t xml:space="preserve">Использование </w:t>
      </w:r>
      <w:r w:rsidR="003F2D0A">
        <w:rPr>
          <w:rFonts w:ascii="Times New Roman" w:hAnsi="Times New Roman" w:cs="Times New Roman"/>
          <w:sz w:val="28"/>
          <w:szCs w:val="28"/>
        </w:rPr>
        <w:t>дополнительных обще</w:t>
      </w:r>
      <w:r w:rsidRPr="002F69AD">
        <w:rPr>
          <w:rFonts w:ascii="Times New Roman" w:hAnsi="Times New Roman" w:cs="Times New Roman"/>
          <w:sz w:val="28"/>
          <w:szCs w:val="28"/>
        </w:rPr>
        <w:t xml:space="preserve">образовательных программ расширяет воспитательные возможности детского лагеря, способствует устранению образовательных дефицитов, самоопределению школьников в личностной, социокультурной и профессиональной областях, а также интеллектуальному и творческому развитию через включение детей в различные виды образовательной и творческой деятельности. </w:t>
      </w:r>
    </w:p>
    <w:p w:rsidR="006D16E3" w:rsidRPr="002F69AD" w:rsidRDefault="00145FD3" w:rsidP="006D16E3">
      <w:pPr>
        <w:spacing w:after="0" w:line="240" w:lineRule="auto"/>
        <w:ind w:firstLine="708"/>
        <w:jc w:val="both"/>
        <w:rPr>
          <w:rFonts w:ascii="Times New Roman" w:hAnsi="Times New Roman"/>
          <w:sz w:val="28"/>
          <w:szCs w:val="28"/>
        </w:rPr>
      </w:pPr>
      <w:r w:rsidRPr="002F69AD">
        <w:rPr>
          <w:rFonts w:ascii="Times New Roman" w:hAnsi="Times New Roman"/>
          <w:sz w:val="28"/>
          <w:szCs w:val="28"/>
        </w:rPr>
        <w:t xml:space="preserve">Дополнительные общеобразовательные </w:t>
      </w:r>
      <w:r w:rsidR="003F2D0A">
        <w:rPr>
          <w:rFonts w:ascii="Times New Roman" w:hAnsi="Times New Roman"/>
          <w:sz w:val="28"/>
          <w:szCs w:val="28"/>
        </w:rPr>
        <w:t xml:space="preserve"> общеразвивающие </w:t>
      </w:r>
      <w:r w:rsidRPr="002F69AD">
        <w:rPr>
          <w:rFonts w:ascii="Times New Roman" w:hAnsi="Times New Roman"/>
          <w:sz w:val="28"/>
          <w:szCs w:val="28"/>
        </w:rPr>
        <w:t>программы реализуются организацией, осуществляющей образовательную деятельность, как самостоятельно, так и посредством сетевых форм их реализации</w:t>
      </w:r>
      <w:r w:rsidR="006D16E3" w:rsidRPr="002F69AD">
        <w:rPr>
          <w:rFonts w:ascii="Times New Roman" w:hAnsi="Times New Roman"/>
          <w:sz w:val="28"/>
          <w:szCs w:val="28"/>
        </w:rPr>
        <w:t>.</w:t>
      </w:r>
    </w:p>
    <w:p w:rsidR="00682B22" w:rsidRPr="002F69AD" w:rsidRDefault="00102A3E" w:rsidP="006D16E3">
      <w:pPr>
        <w:spacing w:after="0" w:line="240" w:lineRule="auto"/>
        <w:ind w:firstLine="708"/>
        <w:jc w:val="both"/>
        <w:rPr>
          <w:rFonts w:ascii="Times New Roman" w:hAnsi="Times New Roman"/>
          <w:sz w:val="28"/>
          <w:szCs w:val="28"/>
        </w:rPr>
      </w:pPr>
      <w:r w:rsidRPr="002F69AD">
        <w:rPr>
          <w:rFonts w:ascii="Times New Roman" w:hAnsi="Times New Roman"/>
          <w:sz w:val="28"/>
          <w:szCs w:val="28"/>
        </w:rPr>
        <w:t xml:space="preserve">Учебный план дополнительных общеобразовательных общеразвивающих программ в условиях 21-дневной смены в детском лагере </w:t>
      </w:r>
      <w:r w:rsidR="006D16E3" w:rsidRPr="002F69AD">
        <w:rPr>
          <w:rFonts w:ascii="Times New Roman" w:hAnsi="Times New Roman"/>
          <w:sz w:val="28"/>
          <w:szCs w:val="28"/>
        </w:rPr>
        <w:t xml:space="preserve"> может </w:t>
      </w:r>
      <w:r w:rsidRPr="002F69AD">
        <w:rPr>
          <w:rFonts w:ascii="Times New Roman" w:hAnsi="Times New Roman"/>
          <w:sz w:val="28"/>
          <w:szCs w:val="28"/>
        </w:rPr>
        <w:t>составляет 12</w:t>
      </w:r>
      <w:r w:rsidR="003F2D0A">
        <w:rPr>
          <w:rFonts w:ascii="Times New Roman" w:hAnsi="Times New Roman"/>
          <w:sz w:val="28"/>
          <w:szCs w:val="28"/>
        </w:rPr>
        <w:t>-18</w:t>
      </w:r>
      <w:r w:rsidRPr="002F69AD">
        <w:rPr>
          <w:rFonts w:ascii="Times New Roman" w:hAnsi="Times New Roman"/>
          <w:sz w:val="28"/>
          <w:szCs w:val="28"/>
        </w:rPr>
        <w:t xml:space="preserve"> часов для занятий в студиях </w:t>
      </w:r>
      <w:r w:rsidRPr="00F1403F">
        <w:rPr>
          <w:rFonts w:ascii="Times New Roman" w:hAnsi="Times New Roman"/>
          <w:sz w:val="28"/>
          <w:szCs w:val="28"/>
        </w:rPr>
        <w:t>и 36 часов для профильных</w:t>
      </w:r>
      <w:r w:rsidR="00F1403F" w:rsidRPr="00F1403F">
        <w:rPr>
          <w:rFonts w:ascii="Times New Roman" w:hAnsi="Times New Roman"/>
          <w:sz w:val="28"/>
          <w:szCs w:val="28"/>
        </w:rPr>
        <w:t xml:space="preserve"> отрядов, что позволяет освоению</w:t>
      </w:r>
      <w:r w:rsidRPr="00F1403F">
        <w:rPr>
          <w:rFonts w:ascii="Times New Roman" w:hAnsi="Times New Roman"/>
          <w:sz w:val="28"/>
          <w:szCs w:val="28"/>
        </w:rPr>
        <w:t xml:space="preserve"> образовательных программ на общекультурном уровне</w:t>
      </w:r>
      <w:r w:rsidR="006D16E3" w:rsidRPr="00F1403F">
        <w:rPr>
          <w:rFonts w:ascii="Times New Roman" w:hAnsi="Times New Roman"/>
          <w:sz w:val="28"/>
          <w:szCs w:val="28"/>
        </w:rPr>
        <w:t>.</w:t>
      </w:r>
    </w:p>
    <w:p w:rsidR="0079244D" w:rsidRPr="00AA7A57" w:rsidRDefault="0079244D" w:rsidP="006D16E3">
      <w:pPr>
        <w:spacing w:after="0" w:line="240" w:lineRule="auto"/>
        <w:ind w:firstLine="708"/>
        <w:jc w:val="both"/>
        <w:rPr>
          <w:rFonts w:ascii="Times New Roman" w:hAnsi="Times New Roman"/>
          <w:sz w:val="24"/>
          <w:szCs w:val="24"/>
        </w:rPr>
      </w:pPr>
    </w:p>
    <w:p w:rsidR="00F811F8" w:rsidRPr="00F811F8" w:rsidRDefault="000134C4" w:rsidP="00F811F8">
      <w:pPr>
        <w:spacing w:after="0" w:line="240" w:lineRule="auto"/>
        <w:ind w:firstLine="708"/>
        <w:jc w:val="center"/>
        <w:rPr>
          <w:rFonts w:ascii="Times New Roman" w:hAnsi="Times New Roman"/>
          <w:b/>
          <w:sz w:val="28"/>
          <w:szCs w:val="24"/>
        </w:rPr>
      </w:pPr>
      <w:r>
        <w:rPr>
          <w:rFonts w:ascii="Times New Roman" w:hAnsi="Times New Roman"/>
          <w:sz w:val="24"/>
          <w:szCs w:val="24"/>
        </w:rPr>
        <w:br w:type="column"/>
      </w:r>
      <w:r w:rsidR="00F811F8" w:rsidRPr="00F811F8">
        <w:rPr>
          <w:rFonts w:ascii="Times New Roman" w:hAnsi="Times New Roman"/>
          <w:b/>
          <w:sz w:val="28"/>
          <w:szCs w:val="24"/>
        </w:rPr>
        <w:t xml:space="preserve">Муниципальное бюджетное учреждение </w:t>
      </w:r>
    </w:p>
    <w:p w:rsidR="00C34150" w:rsidRPr="00F811F8" w:rsidRDefault="00F811F8" w:rsidP="00F811F8">
      <w:pPr>
        <w:spacing w:after="0" w:line="240" w:lineRule="auto"/>
        <w:ind w:firstLine="708"/>
        <w:jc w:val="center"/>
        <w:rPr>
          <w:rFonts w:ascii="Times New Roman" w:hAnsi="Times New Roman"/>
          <w:b/>
          <w:sz w:val="28"/>
          <w:szCs w:val="24"/>
        </w:rPr>
      </w:pPr>
      <w:r w:rsidRPr="00F811F8">
        <w:rPr>
          <w:rFonts w:ascii="Times New Roman" w:hAnsi="Times New Roman"/>
          <w:b/>
          <w:sz w:val="28"/>
          <w:szCs w:val="24"/>
        </w:rPr>
        <w:t>дополнительного образования</w:t>
      </w:r>
    </w:p>
    <w:p w:rsidR="00F811F8" w:rsidRDefault="00F811F8" w:rsidP="00F811F8">
      <w:pPr>
        <w:spacing w:after="0" w:line="240" w:lineRule="auto"/>
        <w:ind w:firstLine="708"/>
        <w:jc w:val="center"/>
        <w:rPr>
          <w:rFonts w:ascii="Times New Roman" w:hAnsi="Times New Roman"/>
          <w:sz w:val="28"/>
          <w:szCs w:val="24"/>
        </w:rPr>
      </w:pPr>
    </w:p>
    <w:p w:rsidR="00F811F8" w:rsidRDefault="00F811F8" w:rsidP="00F811F8">
      <w:pPr>
        <w:spacing w:after="0" w:line="240" w:lineRule="auto"/>
        <w:ind w:firstLine="708"/>
        <w:jc w:val="center"/>
        <w:rPr>
          <w:rFonts w:ascii="Times New Roman" w:hAnsi="Times New Roman"/>
          <w:sz w:val="28"/>
          <w:szCs w:val="24"/>
        </w:rPr>
      </w:pPr>
    </w:p>
    <w:p w:rsidR="00F811F8" w:rsidRDefault="00F811F8" w:rsidP="00F811F8">
      <w:pPr>
        <w:spacing w:after="0" w:line="240" w:lineRule="auto"/>
        <w:ind w:firstLine="708"/>
        <w:jc w:val="center"/>
        <w:rPr>
          <w:rFonts w:ascii="Times New Roman" w:hAnsi="Times New Roman"/>
          <w:sz w:val="24"/>
          <w:szCs w:val="24"/>
        </w:rPr>
      </w:pPr>
    </w:p>
    <w:p w:rsidR="00F811F8" w:rsidRDefault="00F811F8" w:rsidP="00F811F8">
      <w:pPr>
        <w:spacing w:after="0" w:line="240" w:lineRule="auto"/>
        <w:ind w:firstLine="708"/>
        <w:jc w:val="center"/>
        <w:rPr>
          <w:rFonts w:ascii="Times New Roman" w:hAnsi="Times New Roman"/>
          <w:sz w:val="24"/>
          <w:szCs w:val="24"/>
        </w:rPr>
      </w:pPr>
    </w:p>
    <w:p w:rsidR="00F811F8" w:rsidRDefault="00F811F8" w:rsidP="00F811F8">
      <w:pPr>
        <w:spacing w:after="0" w:line="240" w:lineRule="auto"/>
        <w:ind w:firstLine="708"/>
        <w:jc w:val="center"/>
        <w:rPr>
          <w:rFonts w:ascii="Times New Roman" w:hAnsi="Times New Roman"/>
          <w:sz w:val="24"/>
          <w:szCs w:val="24"/>
        </w:rPr>
      </w:pPr>
    </w:p>
    <w:p w:rsidR="00F811F8" w:rsidRDefault="00F811F8" w:rsidP="00F811F8">
      <w:pPr>
        <w:spacing w:after="0" w:line="240" w:lineRule="auto"/>
        <w:ind w:firstLine="708"/>
        <w:jc w:val="center"/>
        <w:rPr>
          <w:rFonts w:ascii="Times New Roman" w:hAnsi="Times New Roman"/>
          <w:sz w:val="24"/>
          <w:szCs w:val="24"/>
        </w:rPr>
      </w:pPr>
    </w:p>
    <w:p w:rsidR="00F811F8" w:rsidRDefault="00F811F8" w:rsidP="00F811F8">
      <w:pPr>
        <w:spacing w:after="0" w:line="240" w:lineRule="auto"/>
        <w:ind w:firstLine="708"/>
        <w:jc w:val="center"/>
        <w:rPr>
          <w:rFonts w:ascii="Times New Roman" w:hAnsi="Times New Roman"/>
          <w:sz w:val="24"/>
          <w:szCs w:val="24"/>
        </w:rPr>
      </w:pPr>
    </w:p>
    <w:p w:rsidR="00F811F8" w:rsidRDefault="00F811F8" w:rsidP="00F811F8">
      <w:pPr>
        <w:spacing w:after="0" w:line="240" w:lineRule="auto"/>
        <w:ind w:firstLine="708"/>
        <w:jc w:val="center"/>
        <w:rPr>
          <w:rFonts w:ascii="Times New Roman" w:hAnsi="Times New Roman"/>
          <w:sz w:val="24"/>
          <w:szCs w:val="24"/>
        </w:rPr>
      </w:pPr>
    </w:p>
    <w:p w:rsidR="00F811F8" w:rsidRPr="000134C4" w:rsidRDefault="00F811F8" w:rsidP="00F811F8">
      <w:pPr>
        <w:spacing w:after="0" w:line="240" w:lineRule="auto"/>
        <w:ind w:firstLine="708"/>
        <w:jc w:val="center"/>
        <w:rPr>
          <w:rFonts w:ascii="Times New Roman" w:hAnsi="Times New Roman"/>
          <w:sz w:val="24"/>
          <w:szCs w:val="24"/>
        </w:rPr>
      </w:pPr>
    </w:p>
    <w:p w:rsidR="00F811F8" w:rsidRDefault="00D079C8" w:rsidP="00D079C8">
      <w:pPr>
        <w:spacing w:after="0" w:line="240" w:lineRule="auto"/>
        <w:jc w:val="center"/>
        <w:rPr>
          <w:rFonts w:ascii="Times New Roman" w:eastAsia="Times New Roman" w:hAnsi="Times New Roman"/>
          <w:b/>
          <w:sz w:val="28"/>
          <w:szCs w:val="28"/>
        </w:rPr>
      </w:pPr>
      <w:r w:rsidRPr="0023647D">
        <w:rPr>
          <w:rFonts w:ascii="Times New Roman" w:eastAsia="Times New Roman" w:hAnsi="Times New Roman"/>
          <w:b/>
          <w:sz w:val="28"/>
          <w:szCs w:val="28"/>
        </w:rPr>
        <w:t xml:space="preserve">Дополнительная общеобразовательная (общеразвивающая) </w:t>
      </w:r>
    </w:p>
    <w:p w:rsidR="00F811F8" w:rsidRDefault="00D079C8" w:rsidP="00D079C8">
      <w:pPr>
        <w:spacing w:after="0" w:line="240" w:lineRule="auto"/>
        <w:jc w:val="center"/>
        <w:rPr>
          <w:rFonts w:ascii="Times New Roman" w:eastAsia="Times New Roman" w:hAnsi="Times New Roman"/>
          <w:b/>
          <w:sz w:val="28"/>
          <w:szCs w:val="28"/>
        </w:rPr>
      </w:pPr>
      <w:r w:rsidRPr="0023647D">
        <w:rPr>
          <w:rFonts w:ascii="Times New Roman" w:eastAsia="Times New Roman" w:hAnsi="Times New Roman"/>
          <w:b/>
          <w:sz w:val="28"/>
          <w:szCs w:val="28"/>
        </w:rPr>
        <w:t xml:space="preserve">программа организации отдыха и оздоровления детей </w:t>
      </w:r>
    </w:p>
    <w:p w:rsidR="00F811F8" w:rsidRDefault="00D079C8" w:rsidP="00D079C8">
      <w:pPr>
        <w:spacing w:after="0" w:line="240" w:lineRule="auto"/>
        <w:jc w:val="center"/>
        <w:rPr>
          <w:rFonts w:ascii="Times New Roman" w:eastAsia="Times New Roman" w:hAnsi="Times New Roman"/>
          <w:b/>
          <w:sz w:val="28"/>
          <w:szCs w:val="28"/>
        </w:rPr>
      </w:pPr>
      <w:r w:rsidRPr="0023647D">
        <w:rPr>
          <w:rFonts w:ascii="Times New Roman" w:eastAsia="Times New Roman" w:hAnsi="Times New Roman"/>
          <w:b/>
          <w:sz w:val="28"/>
          <w:szCs w:val="28"/>
        </w:rPr>
        <w:t xml:space="preserve">в условиях лагеря дневного пребывания </w:t>
      </w:r>
    </w:p>
    <w:p w:rsidR="00D079C8" w:rsidRPr="0023647D" w:rsidRDefault="00D079C8" w:rsidP="00D079C8">
      <w:pPr>
        <w:spacing w:after="0" w:line="240" w:lineRule="auto"/>
        <w:jc w:val="center"/>
        <w:rPr>
          <w:rFonts w:ascii="Times New Roman" w:eastAsia="Times New Roman" w:hAnsi="Times New Roman"/>
          <w:b/>
          <w:sz w:val="28"/>
          <w:szCs w:val="28"/>
        </w:rPr>
      </w:pPr>
      <w:r w:rsidRPr="0023647D">
        <w:rPr>
          <w:rFonts w:ascii="Times New Roman" w:eastAsia="Times New Roman" w:hAnsi="Times New Roman"/>
          <w:b/>
          <w:sz w:val="28"/>
          <w:szCs w:val="28"/>
        </w:rPr>
        <w:t>«Мастерская «</w:t>
      </w:r>
      <w:r w:rsidRPr="0023647D">
        <w:rPr>
          <w:rFonts w:ascii="Times New Roman" w:eastAsia="Times New Roman" w:hAnsi="Times New Roman"/>
          <w:b/>
          <w:sz w:val="28"/>
          <w:szCs w:val="28"/>
          <w:lang w:val="en-US"/>
        </w:rPr>
        <w:t>Seven</w:t>
      </w:r>
      <w:r w:rsidRPr="0023647D">
        <w:rPr>
          <w:rFonts w:ascii="Times New Roman" w:eastAsia="Times New Roman" w:hAnsi="Times New Roman"/>
          <w:b/>
          <w:sz w:val="28"/>
          <w:szCs w:val="28"/>
        </w:rPr>
        <w:t>»</w:t>
      </w:r>
    </w:p>
    <w:p w:rsidR="00D079C8" w:rsidRPr="0023647D" w:rsidRDefault="00D079C8" w:rsidP="00D079C8">
      <w:pPr>
        <w:spacing w:after="0" w:line="240" w:lineRule="auto"/>
        <w:jc w:val="center"/>
        <w:rPr>
          <w:rFonts w:ascii="Times New Roman" w:eastAsia="Times New Roman" w:hAnsi="Times New Roman"/>
          <w:b/>
          <w:sz w:val="28"/>
          <w:szCs w:val="28"/>
        </w:rPr>
      </w:pPr>
    </w:p>
    <w:p w:rsidR="00D079C8" w:rsidRPr="00AA7A57" w:rsidRDefault="00D079C8" w:rsidP="00D079C8">
      <w:pPr>
        <w:spacing w:after="0" w:line="240" w:lineRule="auto"/>
        <w:jc w:val="center"/>
        <w:rPr>
          <w:rFonts w:ascii="Times New Roman" w:eastAsia="Times New Roman" w:hAnsi="Times New Roman"/>
          <w:b/>
          <w:sz w:val="24"/>
          <w:szCs w:val="24"/>
        </w:rPr>
      </w:pPr>
    </w:p>
    <w:p w:rsidR="00D079C8" w:rsidRDefault="00F811F8" w:rsidP="00D079C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Возраст учащихся: 6-10 лет</w:t>
      </w:r>
    </w:p>
    <w:p w:rsidR="00F811F8" w:rsidRPr="00F811F8" w:rsidRDefault="00F811F8" w:rsidP="00D079C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Срок реализации: 21 день</w:t>
      </w: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Default="00F811F8" w:rsidP="00D079C8">
      <w:pPr>
        <w:spacing w:after="0" w:line="240" w:lineRule="auto"/>
        <w:jc w:val="center"/>
        <w:rPr>
          <w:rFonts w:ascii="Times New Roman" w:eastAsia="Times New Roman" w:hAnsi="Times New Roman"/>
          <w:b/>
          <w:sz w:val="24"/>
          <w:szCs w:val="24"/>
        </w:rPr>
      </w:pPr>
    </w:p>
    <w:p w:rsidR="00F811F8" w:rsidRPr="00AA7A57" w:rsidRDefault="00F811F8" w:rsidP="00D079C8">
      <w:pPr>
        <w:spacing w:after="0" w:line="240" w:lineRule="auto"/>
        <w:jc w:val="center"/>
        <w:rPr>
          <w:rFonts w:ascii="Times New Roman" w:eastAsia="Times New Roman" w:hAnsi="Times New Roman"/>
          <w:b/>
          <w:sz w:val="24"/>
          <w:szCs w:val="24"/>
        </w:rPr>
      </w:pPr>
    </w:p>
    <w:p w:rsidR="00F811F8" w:rsidRDefault="00D079C8" w:rsidP="00F811F8">
      <w:pPr>
        <w:spacing w:after="0" w:line="240" w:lineRule="auto"/>
        <w:ind w:left="4950"/>
        <w:rPr>
          <w:rFonts w:ascii="Times New Roman" w:hAnsi="Times New Roman"/>
          <w:i/>
          <w:sz w:val="28"/>
          <w:szCs w:val="28"/>
        </w:rPr>
      </w:pPr>
      <w:r w:rsidRPr="0023647D">
        <w:rPr>
          <w:rFonts w:ascii="Times New Roman" w:hAnsi="Times New Roman"/>
          <w:i/>
          <w:sz w:val="28"/>
          <w:szCs w:val="28"/>
        </w:rPr>
        <w:t>А</w:t>
      </w:r>
      <w:r w:rsidR="00F811F8">
        <w:rPr>
          <w:rFonts w:ascii="Times New Roman" w:hAnsi="Times New Roman"/>
          <w:i/>
          <w:sz w:val="28"/>
          <w:szCs w:val="28"/>
        </w:rPr>
        <w:t>вторы-</w:t>
      </w:r>
      <w:r w:rsidRPr="0023647D">
        <w:rPr>
          <w:rFonts w:ascii="Times New Roman" w:hAnsi="Times New Roman"/>
          <w:i/>
          <w:sz w:val="28"/>
          <w:szCs w:val="28"/>
        </w:rPr>
        <w:t xml:space="preserve">составители: </w:t>
      </w:r>
    </w:p>
    <w:p w:rsidR="00D079C8" w:rsidRPr="0023647D" w:rsidRDefault="00D079C8" w:rsidP="00F811F8">
      <w:pPr>
        <w:spacing w:after="0" w:line="240" w:lineRule="auto"/>
        <w:ind w:left="4950"/>
        <w:rPr>
          <w:rFonts w:ascii="Times New Roman" w:hAnsi="Times New Roman"/>
          <w:i/>
          <w:sz w:val="28"/>
          <w:szCs w:val="28"/>
        </w:rPr>
      </w:pPr>
      <w:r w:rsidRPr="0023647D">
        <w:rPr>
          <w:rFonts w:ascii="Times New Roman" w:hAnsi="Times New Roman"/>
          <w:i/>
          <w:sz w:val="28"/>
          <w:szCs w:val="28"/>
        </w:rPr>
        <w:t>Веникова Е.И., педагог дополнительного об</w:t>
      </w:r>
      <w:r w:rsidR="006D2121">
        <w:rPr>
          <w:rFonts w:ascii="Times New Roman" w:hAnsi="Times New Roman"/>
          <w:i/>
          <w:sz w:val="28"/>
          <w:szCs w:val="28"/>
        </w:rPr>
        <w:t>разования;   Помельникова О.Н.,</w:t>
      </w:r>
      <w:r w:rsidRPr="0023647D">
        <w:rPr>
          <w:rFonts w:ascii="Times New Roman" w:hAnsi="Times New Roman"/>
          <w:i/>
          <w:sz w:val="28"/>
          <w:szCs w:val="28"/>
        </w:rPr>
        <w:t xml:space="preserve"> методист; Казамацкая О.Д., методист МБУДО «Центр внешкольной работы» города Губкина Белгородской области</w:t>
      </w:r>
    </w:p>
    <w:p w:rsidR="00D079C8" w:rsidRDefault="00D079C8" w:rsidP="00D079C8">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Default="00F811F8" w:rsidP="00EE3CC3">
      <w:pPr>
        <w:spacing w:before="100" w:beforeAutospacing="1" w:after="0" w:line="240" w:lineRule="auto"/>
        <w:contextualSpacing/>
        <w:rPr>
          <w:rFonts w:ascii="Times New Roman" w:hAnsi="Times New Roman"/>
          <w:b/>
          <w:bCs/>
          <w:sz w:val="24"/>
          <w:szCs w:val="24"/>
        </w:rPr>
      </w:pPr>
    </w:p>
    <w:p w:rsidR="00F811F8" w:rsidRDefault="00F811F8" w:rsidP="00D079C8">
      <w:pPr>
        <w:spacing w:before="100" w:beforeAutospacing="1" w:after="0" w:line="240" w:lineRule="auto"/>
        <w:contextualSpacing/>
        <w:rPr>
          <w:rFonts w:ascii="Times New Roman" w:hAnsi="Times New Roman"/>
          <w:b/>
          <w:bCs/>
          <w:sz w:val="24"/>
          <w:szCs w:val="24"/>
        </w:rPr>
      </w:pPr>
    </w:p>
    <w:p w:rsidR="00F811F8" w:rsidRPr="00F811F8" w:rsidRDefault="00F811F8" w:rsidP="00F811F8">
      <w:pPr>
        <w:spacing w:before="100" w:beforeAutospacing="1" w:after="0" w:line="240" w:lineRule="auto"/>
        <w:contextualSpacing/>
        <w:jc w:val="center"/>
        <w:rPr>
          <w:rFonts w:ascii="Times New Roman" w:hAnsi="Times New Roman"/>
          <w:bCs/>
          <w:sz w:val="24"/>
          <w:szCs w:val="24"/>
        </w:rPr>
      </w:pPr>
      <w:r>
        <w:rPr>
          <w:rFonts w:ascii="Times New Roman" w:hAnsi="Times New Roman"/>
          <w:bCs/>
          <w:sz w:val="24"/>
          <w:szCs w:val="24"/>
        </w:rPr>
        <w:t>Губкин, 2020 год</w:t>
      </w:r>
    </w:p>
    <w:p w:rsidR="00D079C8" w:rsidRPr="00AA7A57" w:rsidRDefault="009B2115" w:rsidP="00D079C8">
      <w:pPr>
        <w:spacing w:before="100" w:beforeAutospacing="1" w:after="0" w:line="240" w:lineRule="auto"/>
        <w:ind w:firstLine="567"/>
        <w:contextualSpacing/>
        <w:jc w:val="center"/>
        <w:rPr>
          <w:rFonts w:ascii="Times New Roman" w:hAnsi="Times New Roman"/>
          <w:b/>
          <w:sz w:val="24"/>
          <w:szCs w:val="24"/>
        </w:rPr>
      </w:pPr>
      <w:r>
        <w:rPr>
          <w:rFonts w:ascii="Times New Roman" w:hAnsi="Times New Roman"/>
          <w:b/>
          <w:sz w:val="24"/>
          <w:szCs w:val="24"/>
        </w:rPr>
        <w:br w:type="column"/>
      </w:r>
    </w:p>
    <w:p w:rsidR="00D079C8" w:rsidRPr="00EE3CC3" w:rsidRDefault="0023647D" w:rsidP="00D079C8">
      <w:pPr>
        <w:jc w:val="center"/>
        <w:rPr>
          <w:rFonts w:ascii="Times New Roman" w:hAnsi="Times New Roman"/>
          <w:b/>
          <w:sz w:val="28"/>
          <w:szCs w:val="24"/>
        </w:rPr>
      </w:pPr>
      <w:r w:rsidRPr="00EE3CC3">
        <w:rPr>
          <w:rFonts w:ascii="Times New Roman" w:hAnsi="Times New Roman"/>
          <w:b/>
          <w:sz w:val="28"/>
          <w:szCs w:val="24"/>
        </w:rPr>
        <w:t>Информационная карта</w:t>
      </w:r>
      <w:r w:rsidR="00C34150" w:rsidRPr="00EE3CC3">
        <w:rPr>
          <w:rFonts w:ascii="Times New Roman" w:hAnsi="Times New Roman"/>
          <w:b/>
          <w:sz w:val="28"/>
          <w:szCs w:val="24"/>
        </w:rPr>
        <w:t xml:space="preserve">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110"/>
        <w:gridCol w:w="4926"/>
      </w:tblGrid>
      <w:tr w:rsidR="00D079C8" w:rsidRPr="006F0E61" w:rsidTr="006F0E61">
        <w:tc>
          <w:tcPr>
            <w:tcW w:w="534" w:type="dxa"/>
            <w:tcBorders>
              <w:bottom w:val="single" w:sz="6" w:space="0" w:color="808080"/>
            </w:tcBorders>
          </w:tcPr>
          <w:p w:rsidR="00D079C8" w:rsidRPr="006F0E61" w:rsidRDefault="00D079C8" w:rsidP="006F0E61">
            <w:pPr>
              <w:spacing w:after="0" w:line="240" w:lineRule="auto"/>
              <w:jc w:val="center"/>
              <w:rPr>
                <w:rFonts w:ascii="Times New Roman" w:hAnsi="Times New Roman"/>
                <w:b/>
                <w:bCs/>
                <w:i/>
                <w:iCs/>
                <w:sz w:val="26"/>
                <w:szCs w:val="26"/>
                <w:lang w:eastAsia="ru-RU"/>
              </w:rPr>
            </w:pPr>
            <w:r w:rsidRPr="006F0E61">
              <w:rPr>
                <w:rFonts w:ascii="Times New Roman" w:hAnsi="Times New Roman"/>
                <w:b/>
                <w:bCs/>
                <w:i/>
                <w:iCs/>
                <w:sz w:val="26"/>
                <w:szCs w:val="26"/>
                <w:lang w:eastAsia="ru-RU"/>
              </w:rPr>
              <w:t>1</w:t>
            </w:r>
          </w:p>
        </w:tc>
        <w:tc>
          <w:tcPr>
            <w:tcW w:w="4110" w:type="dxa"/>
            <w:tcBorders>
              <w:bottom w:val="single" w:sz="6" w:space="0" w:color="808080"/>
            </w:tcBorders>
          </w:tcPr>
          <w:p w:rsidR="00D079C8" w:rsidRPr="006F0E61" w:rsidRDefault="00D079C8" w:rsidP="006F0E61">
            <w:pPr>
              <w:spacing w:after="0" w:line="240" w:lineRule="auto"/>
              <w:rPr>
                <w:rFonts w:ascii="Times New Roman" w:hAnsi="Times New Roman"/>
                <w:b/>
                <w:bCs/>
                <w:i/>
                <w:iCs/>
                <w:sz w:val="26"/>
                <w:szCs w:val="26"/>
                <w:lang w:eastAsia="ru-RU"/>
              </w:rPr>
            </w:pPr>
            <w:r w:rsidRPr="006F0E61">
              <w:rPr>
                <w:rFonts w:ascii="Times New Roman" w:hAnsi="Times New Roman"/>
                <w:b/>
                <w:bCs/>
                <w:i/>
                <w:iCs/>
                <w:sz w:val="26"/>
                <w:szCs w:val="26"/>
                <w:lang w:eastAsia="ru-RU"/>
              </w:rPr>
              <w:t>Наименование субъекта Российской Федерации/ муниципальный район</w:t>
            </w:r>
          </w:p>
        </w:tc>
        <w:tc>
          <w:tcPr>
            <w:tcW w:w="4926" w:type="dxa"/>
            <w:tcBorders>
              <w:bottom w:val="single" w:sz="6" w:space="0" w:color="808080"/>
            </w:tcBorders>
          </w:tcPr>
          <w:p w:rsidR="00D079C8" w:rsidRPr="006F0E61" w:rsidRDefault="00D079C8" w:rsidP="006F0E61">
            <w:pPr>
              <w:spacing w:after="0" w:line="240" w:lineRule="auto"/>
              <w:rPr>
                <w:rFonts w:ascii="Times New Roman" w:hAnsi="Times New Roman"/>
                <w:b/>
                <w:bCs/>
                <w:i/>
                <w:iCs/>
                <w:sz w:val="26"/>
                <w:szCs w:val="26"/>
                <w:lang w:eastAsia="ru-RU"/>
              </w:rPr>
            </w:pPr>
            <w:r w:rsidRPr="006F0E61">
              <w:rPr>
                <w:rFonts w:ascii="Times New Roman" w:hAnsi="Times New Roman"/>
                <w:b/>
                <w:bCs/>
                <w:i/>
                <w:iCs/>
                <w:sz w:val="26"/>
                <w:szCs w:val="26"/>
                <w:lang w:eastAsia="ru-RU"/>
              </w:rPr>
              <w:t>Белгородская область/ Губкинский городской округ</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2</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Полное наименование организации, ведомственная принадлежность, форма собственности</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Муниципальное бюджетное учреждение дополнительного образования «Центр внешкольной работы» города Губкина Белгородской области, муниципальное бюджетное учреждение.</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3</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ФИО автора (ов) с указанием занимаемой должности</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Веникова Е.И., педагог дополнительного образования;</w:t>
            </w:r>
          </w:p>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Помельникова О.Н.,, методист; Казамацкая О.Д., методист.</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4</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Полное название программы (методических материалов)</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Дополнительная общеобразовательная (общеразвивающая) программа организации отдыха и оздоровления детей в условиях лагеря дневного пребывания «Мастерская «</w:t>
            </w:r>
            <w:r w:rsidRPr="006F0E61">
              <w:rPr>
                <w:rFonts w:ascii="Times New Roman" w:hAnsi="Times New Roman"/>
                <w:i/>
                <w:sz w:val="26"/>
                <w:szCs w:val="26"/>
                <w:lang w:val="en-US" w:eastAsia="ru-RU"/>
              </w:rPr>
              <w:t>Seven</w:t>
            </w:r>
            <w:r w:rsidRPr="006F0E61">
              <w:rPr>
                <w:rFonts w:ascii="Times New Roman" w:hAnsi="Times New Roman"/>
                <w:i/>
                <w:sz w:val="26"/>
                <w:szCs w:val="26"/>
                <w:lang w:eastAsia="ru-RU"/>
              </w:rPr>
              <w:t>».</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5</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Выбранная номинация (в соответствии с Положением)</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Программы детских лагерей различной тематической направленности</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6</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Целевая группа (возраст детей и специфика Программы (конкурсных материалов)</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Дети в возрасте 6-10 лет</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7</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Контактная информация: адрес (с указанием индекса), мобильный телефон, электронный адрес участника Конкурса</w:t>
            </w:r>
          </w:p>
        </w:tc>
        <w:tc>
          <w:tcPr>
            <w:tcW w:w="4926" w:type="dxa"/>
          </w:tcPr>
          <w:p w:rsidR="00D079C8" w:rsidRPr="006F0E61" w:rsidRDefault="00D079C8" w:rsidP="006F0E61">
            <w:pPr>
              <w:spacing w:after="0" w:line="240" w:lineRule="auto"/>
              <w:rPr>
                <w:rFonts w:ascii="Times New Roman" w:hAnsi="Times New Roman"/>
                <w:i/>
                <w:sz w:val="26"/>
                <w:szCs w:val="26"/>
                <w:lang w:eastAsia="ru-RU"/>
              </w:rPr>
            </w:pPr>
            <w:r w:rsidRPr="006F0E61">
              <w:rPr>
                <w:rFonts w:ascii="Times New Roman" w:hAnsi="Times New Roman"/>
                <w:i/>
                <w:sz w:val="26"/>
                <w:szCs w:val="26"/>
                <w:lang w:eastAsia="ru-RU"/>
              </w:rPr>
              <w:t xml:space="preserve">309182, Белгородская область, г. Губкин, ул. Артёма, д. 22, 8-904-082-56-32, 8-952-420-79-58, </w:t>
            </w:r>
            <w:hyperlink r:id="rId30" w:history="1">
              <w:r w:rsidRPr="006F0E61">
                <w:rPr>
                  <w:rStyle w:val="a4"/>
                  <w:rFonts w:ascii="Times New Roman" w:hAnsi="Times New Roman"/>
                  <w:sz w:val="26"/>
                  <w:szCs w:val="26"/>
                  <w:lang w:val="en-US" w:eastAsia="ru-RU"/>
                </w:rPr>
                <w:t>centr</w:t>
              </w:r>
              <w:r w:rsidRPr="006F0E61">
                <w:rPr>
                  <w:rStyle w:val="a4"/>
                  <w:rFonts w:ascii="Times New Roman" w:hAnsi="Times New Roman"/>
                  <w:sz w:val="26"/>
                  <w:szCs w:val="26"/>
                  <w:lang w:eastAsia="ru-RU"/>
                </w:rPr>
                <w:t>.</w:t>
              </w:r>
              <w:r w:rsidRPr="006F0E61">
                <w:rPr>
                  <w:rStyle w:val="a4"/>
                  <w:rFonts w:ascii="Times New Roman" w:hAnsi="Times New Roman"/>
                  <w:sz w:val="26"/>
                  <w:szCs w:val="26"/>
                  <w:lang w:val="en-US" w:eastAsia="ru-RU"/>
                </w:rPr>
                <w:t>vnesh</w:t>
              </w:r>
              <w:r w:rsidRPr="006F0E61">
                <w:rPr>
                  <w:rStyle w:val="a4"/>
                  <w:rFonts w:ascii="Times New Roman" w:hAnsi="Times New Roman"/>
                  <w:sz w:val="26"/>
                  <w:szCs w:val="26"/>
                  <w:lang w:eastAsia="ru-RU"/>
                </w:rPr>
                <w:t>.</w:t>
              </w:r>
              <w:r w:rsidRPr="006F0E61">
                <w:rPr>
                  <w:rStyle w:val="a4"/>
                  <w:rFonts w:ascii="Times New Roman" w:hAnsi="Times New Roman"/>
                  <w:sz w:val="26"/>
                  <w:szCs w:val="26"/>
                  <w:lang w:val="en-US" w:eastAsia="ru-RU"/>
                </w:rPr>
                <w:t>rab</w:t>
              </w:r>
              <w:r w:rsidRPr="006F0E61">
                <w:rPr>
                  <w:rStyle w:val="a4"/>
                  <w:rFonts w:ascii="Times New Roman" w:hAnsi="Times New Roman"/>
                  <w:sz w:val="26"/>
                  <w:szCs w:val="26"/>
                  <w:lang w:eastAsia="ru-RU"/>
                </w:rPr>
                <w:t>@</w:t>
              </w:r>
              <w:r w:rsidRPr="006F0E61">
                <w:rPr>
                  <w:rStyle w:val="a4"/>
                  <w:rFonts w:ascii="Times New Roman" w:hAnsi="Times New Roman"/>
                  <w:sz w:val="26"/>
                  <w:szCs w:val="26"/>
                  <w:lang w:val="en-US" w:eastAsia="ru-RU"/>
                </w:rPr>
                <w:t>yandex</w:t>
              </w:r>
              <w:r w:rsidRPr="006F0E61">
                <w:rPr>
                  <w:rStyle w:val="a4"/>
                  <w:rFonts w:ascii="Times New Roman" w:hAnsi="Times New Roman"/>
                  <w:sz w:val="26"/>
                  <w:szCs w:val="26"/>
                  <w:lang w:eastAsia="ru-RU"/>
                </w:rPr>
                <w:t>.</w:t>
              </w:r>
              <w:r w:rsidRPr="006F0E61">
                <w:rPr>
                  <w:rStyle w:val="a4"/>
                  <w:rFonts w:ascii="Times New Roman" w:hAnsi="Times New Roman"/>
                  <w:sz w:val="26"/>
                  <w:szCs w:val="26"/>
                  <w:lang w:val="en-US" w:eastAsia="ru-RU"/>
                </w:rPr>
                <w:t>ru</w:t>
              </w:r>
            </w:hyperlink>
          </w:p>
        </w:tc>
      </w:tr>
      <w:tr w:rsidR="00143A05" w:rsidRPr="006F0E61" w:rsidTr="006F0E61">
        <w:tc>
          <w:tcPr>
            <w:tcW w:w="534" w:type="dxa"/>
          </w:tcPr>
          <w:p w:rsidR="00143A05" w:rsidRPr="006F0E61" w:rsidRDefault="00A37437" w:rsidP="006F0E61">
            <w:pPr>
              <w:spacing w:after="0" w:line="240" w:lineRule="auto"/>
              <w:jc w:val="center"/>
              <w:rPr>
                <w:rFonts w:ascii="Times New Roman" w:hAnsi="Times New Roman"/>
                <w:b/>
                <w:bCs/>
                <w:sz w:val="26"/>
                <w:szCs w:val="26"/>
                <w:lang w:eastAsia="ru-RU"/>
              </w:rPr>
            </w:pPr>
            <w:r>
              <w:rPr>
                <w:rFonts w:ascii="Times New Roman" w:hAnsi="Times New Roman"/>
                <w:b/>
                <w:bCs/>
                <w:sz w:val="26"/>
                <w:szCs w:val="26"/>
                <w:lang w:eastAsia="ru-RU"/>
              </w:rPr>
              <w:t>8</w:t>
            </w:r>
          </w:p>
        </w:tc>
        <w:tc>
          <w:tcPr>
            <w:tcW w:w="4110" w:type="dxa"/>
          </w:tcPr>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Краткая аннотация содержания:</w:t>
            </w:r>
          </w:p>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1) цель и задачи;</w:t>
            </w:r>
          </w:p>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2) этапы реализации с кратким описанием ключевых мероприятий;</w:t>
            </w:r>
          </w:p>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3) ресурсное обеспечение;</w:t>
            </w:r>
          </w:p>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4) ожидаемые результаты</w:t>
            </w:r>
          </w:p>
          <w:p w:rsidR="00143A05" w:rsidRPr="006F0E61" w:rsidRDefault="00143A05"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5) новизна.</w:t>
            </w:r>
          </w:p>
        </w:tc>
        <w:tc>
          <w:tcPr>
            <w:tcW w:w="4926" w:type="dxa"/>
          </w:tcPr>
          <w:p w:rsidR="00143A05" w:rsidRPr="006F0E61" w:rsidRDefault="00143A05" w:rsidP="006F0E61">
            <w:pPr>
              <w:shd w:val="clear" w:color="auto" w:fill="FFFFFF"/>
              <w:spacing w:after="0" w:line="240" w:lineRule="auto"/>
              <w:ind w:firstLine="708"/>
              <w:contextualSpacing/>
              <w:jc w:val="both"/>
              <w:rPr>
                <w:rFonts w:ascii="Times New Roman" w:eastAsia="Times New Roman" w:hAnsi="Times New Roman"/>
                <w:color w:val="000000"/>
                <w:sz w:val="26"/>
                <w:szCs w:val="26"/>
                <w:lang w:eastAsia="ru-RU"/>
              </w:rPr>
            </w:pPr>
            <w:r w:rsidRPr="006F0E61">
              <w:rPr>
                <w:rFonts w:ascii="Times New Roman" w:hAnsi="Times New Roman"/>
                <w:sz w:val="26"/>
                <w:szCs w:val="26"/>
                <w:lang w:eastAsia="ru-RU"/>
              </w:rPr>
              <w:t>Цель данной программы состоит в том,</w:t>
            </w:r>
            <w:r w:rsidRPr="006F0E61">
              <w:rPr>
                <w:rFonts w:ascii="Times New Roman" w:hAnsi="Times New Roman"/>
                <w:bCs/>
                <w:sz w:val="26"/>
                <w:szCs w:val="26"/>
                <w:lang w:eastAsia="ru-RU"/>
              </w:rPr>
              <w:t xml:space="preserve"> чтобы </w:t>
            </w:r>
            <w:r w:rsidRPr="006F0E61">
              <w:rPr>
                <w:rFonts w:ascii="Times New Roman" w:eastAsia="Times New Roman" w:hAnsi="Times New Roman"/>
                <w:color w:val="000000"/>
                <w:sz w:val="26"/>
                <w:szCs w:val="26"/>
                <w:lang w:eastAsia="ru-RU"/>
              </w:rPr>
              <w:t>создать благоприятные условия организации досуга детей во время летних каникул, развития творческого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143A05" w:rsidRPr="006F0E61" w:rsidRDefault="00143A05" w:rsidP="006F0E61">
            <w:pPr>
              <w:shd w:val="clear" w:color="auto" w:fill="FFFFFF"/>
              <w:spacing w:after="0" w:line="240" w:lineRule="auto"/>
              <w:ind w:firstLine="709"/>
              <w:contextualSpacing/>
              <w:rPr>
                <w:rFonts w:ascii="Times New Roman" w:eastAsia="Times New Roman" w:hAnsi="Times New Roman"/>
                <w:color w:val="000000"/>
                <w:sz w:val="26"/>
                <w:szCs w:val="26"/>
                <w:lang w:eastAsia="ru-RU"/>
              </w:rPr>
            </w:pPr>
            <w:r w:rsidRPr="006F0E61">
              <w:rPr>
                <w:rFonts w:ascii="Times New Roman" w:eastAsia="Times New Roman" w:hAnsi="Times New Roman"/>
                <w:bCs/>
                <w:color w:val="000000"/>
                <w:sz w:val="26"/>
                <w:szCs w:val="26"/>
                <w:lang w:eastAsia="ru-RU"/>
              </w:rPr>
              <w:t>Задачи:</w:t>
            </w:r>
          </w:p>
          <w:p w:rsidR="00143A05" w:rsidRPr="00A37437" w:rsidRDefault="00143A05" w:rsidP="00A37437">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1. Создать условия для организованного полезного отдыха детей, предоставляющих каждому ребенку возможность для самореализации индивидуального и личностного потенциала.</w:t>
            </w:r>
          </w:p>
        </w:tc>
      </w:tr>
      <w:tr w:rsidR="00D079C8" w:rsidRPr="006F0E61" w:rsidTr="00A37437">
        <w:trPr>
          <w:trHeight w:val="1832"/>
        </w:trPr>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p>
        </w:tc>
        <w:tc>
          <w:tcPr>
            <w:tcW w:w="4110" w:type="dxa"/>
          </w:tcPr>
          <w:p w:rsidR="00D079C8" w:rsidRPr="006F0E61" w:rsidRDefault="00D079C8" w:rsidP="006F0E61">
            <w:pPr>
              <w:spacing w:after="0" w:line="240" w:lineRule="auto"/>
              <w:rPr>
                <w:rFonts w:ascii="Times New Roman" w:hAnsi="Times New Roman"/>
                <w:sz w:val="26"/>
                <w:szCs w:val="26"/>
                <w:lang w:eastAsia="ru-RU"/>
              </w:rPr>
            </w:pPr>
          </w:p>
        </w:tc>
        <w:tc>
          <w:tcPr>
            <w:tcW w:w="4926" w:type="dxa"/>
          </w:tcPr>
          <w:p w:rsidR="00D079C8" w:rsidRPr="006F0E61" w:rsidRDefault="00D079C8" w:rsidP="006F0E61">
            <w:pPr>
              <w:shd w:val="clear" w:color="auto" w:fill="FFFFFF"/>
              <w:spacing w:after="0" w:line="240" w:lineRule="auto"/>
              <w:ind w:firstLine="34"/>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2. Познакомить детей с различными видами художественного творчества, многообразием художественных материалов и приёмами работы с ними, показать детям широту их возможного применения.</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4. Развивать умения и навыки, необходимые для создания творческих работ.</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5. Создать положительный эмоциональный климат в детском коллективе.</w:t>
            </w:r>
          </w:p>
          <w:p w:rsidR="00D079C8" w:rsidRPr="006F0E61" w:rsidRDefault="00D079C8" w:rsidP="006F0E61">
            <w:pPr>
              <w:autoSpaceDE w:val="0"/>
              <w:autoSpaceDN w:val="0"/>
              <w:adjustRightInd w:val="0"/>
              <w:spacing w:after="0" w:line="240" w:lineRule="auto"/>
              <w:ind w:firstLine="567"/>
              <w:contextualSpacing/>
              <w:jc w:val="both"/>
              <w:rPr>
                <w:rFonts w:ascii="Times New Roman" w:hAnsi="Times New Roman"/>
                <w:sz w:val="26"/>
                <w:szCs w:val="26"/>
                <w:lang w:eastAsia="ru-RU"/>
              </w:rPr>
            </w:pPr>
            <w:r w:rsidRPr="006F0E61">
              <w:rPr>
                <w:rFonts w:ascii="Times New Roman" w:hAnsi="Times New Roman"/>
                <w:sz w:val="26"/>
                <w:szCs w:val="26"/>
                <w:lang w:eastAsia="ru-RU"/>
              </w:rPr>
              <w:t>Этапы реализации:</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1. Пленэрная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2.Скрапбукинговая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3. Соленая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4. Глиняная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5. Бумажная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6.Фетра-войлочная мастерская</w:t>
            </w:r>
          </w:p>
          <w:p w:rsidR="00D079C8" w:rsidRPr="006F0E61" w:rsidRDefault="00D079C8" w:rsidP="006F0E61">
            <w:pPr>
              <w:autoSpaceDE w:val="0"/>
              <w:autoSpaceDN w:val="0"/>
              <w:adjustRightInd w:val="0"/>
              <w:spacing w:after="0" w:line="240" w:lineRule="auto"/>
              <w:contextualSpacing/>
              <w:jc w:val="both"/>
              <w:rPr>
                <w:rFonts w:ascii="Times New Roman" w:hAnsi="Times New Roman"/>
                <w:sz w:val="26"/>
                <w:szCs w:val="26"/>
                <w:lang w:eastAsia="ru-RU"/>
              </w:rPr>
            </w:pPr>
            <w:r w:rsidRPr="006F0E61">
              <w:rPr>
                <w:rFonts w:ascii="Times New Roman" w:hAnsi="Times New Roman"/>
                <w:sz w:val="26"/>
                <w:szCs w:val="26"/>
                <w:lang w:eastAsia="ru-RU"/>
              </w:rPr>
              <w:t>7. Гончарная мастерская.</w:t>
            </w:r>
          </w:p>
          <w:p w:rsidR="00D079C8" w:rsidRPr="006F0E61" w:rsidRDefault="00D079C8" w:rsidP="006F0E61">
            <w:pPr>
              <w:autoSpaceDE w:val="0"/>
              <w:autoSpaceDN w:val="0"/>
              <w:adjustRightInd w:val="0"/>
              <w:spacing w:after="0" w:line="240" w:lineRule="auto"/>
              <w:ind w:firstLine="567"/>
              <w:contextualSpacing/>
              <w:rPr>
                <w:rFonts w:ascii="Times New Roman" w:hAnsi="Times New Roman"/>
                <w:color w:val="000000"/>
                <w:sz w:val="26"/>
                <w:szCs w:val="26"/>
                <w:lang w:eastAsia="ru-RU"/>
              </w:rPr>
            </w:pPr>
            <w:r w:rsidRPr="006F0E61">
              <w:rPr>
                <w:rFonts w:ascii="Times New Roman" w:hAnsi="Times New Roman"/>
                <w:bCs/>
                <w:color w:val="000000"/>
                <w:sz w:val="26"/>
                <w:szCs w:val="26"/>
                <w:lang w:eastAsia="ru-RU"/>
              </w:rPr>
              <w:t>Ожидаемые результаты</w:t>
            </w:r>
            <w:r w:rsidRPr="006F0E61">
              <w:rPr>
                <w:rFonts w:ascii="Times New Roman" w:hAnsi="Times New Roman"/>
                <w:color w:val="000000"/>
                <w:sz w:val="26"/>
                <w:szCs w:val="26"/>
                <w:lang w:eastAsia="ru-RU"/>
              </w:rPr>
              <w:t xml:space="preserve"> программы:</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получение участниками программы умений и навыков индивидуальной и коллективной творческой и трудовой деятельности.</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повышение творческой активности детей;</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xml:space="preserve">- формирование коммуникативных умений, основ правильного поведения, общения, культуры, досуга; </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формирование осознанного отношения к себе, как к части окружающего мира;</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приобретение детьми положительного опыта общения со сверстниками;</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самореализация в творческой и познавательной деятельности;</w:t>
            </w:r>
          </w:p>
          <w:p w:rsidR="00D079C8" w:rsidRPr="006F0E61" w:rsidRDefault="00D079C8" w:rsidP="006F0E61">
            <w:pPr>
              <w:shd w:val="clear" w:color="auto" w:fill="FFFFFF"/>
              <w:spacing w:after="0" w:line="240" w:lineRule="auto"/>
              <w:contextualSpacing/>
              <w:jc w:val="both"/>
              <w:rPr>
                <w:rFonts w:ascii="Times New Roman" w:eastAsia="Times New Roman" w:hAnsi="Times New Roman"/>
                <w:color w:val="000000"/>
                <w:sz w:val="26"/>
                <w:szCs w:val="26"/>
                <w:lang w:eastAsia="ru-RU"/>
              </w:rPr>
            </w:pPr>
            <w:r w:rsidRPr="006F0E61">
              <w:rPr>
                <w:rFonts w:ascii="Times New Roman" w:eastAsia="Times New Roman" w:hAnsi="Times New Roman"/>
                <w:color w:val="000000"/>
                <w:sz w:val="26"/>
                <w:szCs w:val="26"/>
                <w:lang w:eastAsia="ru-RU"/>
              </w:rPr>
              <w:t>- создание мотивации на дальнейшую творческую деятельность.</w:t>
            </w:r>
          </w:p>
          <w:p w:rsidR="00D079C8" w:rsidRPr="006F0E61" w:rsidRDefault="00D079C8" w:rsidP="006F0E61">
            <w:pPr>
              <w:spacing w:after="0" w:line="240" w:lineRule="auto"/>
              <w:ind w:firstLine="851"/>
              <w:contextualSpacing/>
              <w:jc w:val="both"/>
              <w:rPr>
                <w:rFonts w:ascii="Times New Roman" w:hAnsi="Times New Roman"/>
                <w:sz w:val="26"/>
                <w:szCs w:val="26"/>
                <w:lang w:eastAsia="ru-RU"/>
              </w:rPr>
            </w:pPr>
            <w:r w:rsidRPr="006F0E61">
              <w:rPr>
                <w:rFonts w:ascii="Times New Roman" w:eastAsia="Times New Roman" w:hAnsi="Times New Roman"/>
                <w:bCs/>
                <w:sz w:val="26"/>
                <w:szCs w:val="26"/>
                <w:lang w:eastAsia="ru-RU"/>
              </w:rPr>
              <w:t>Новизной</w:t>
            </w:r>
            <w:r w:rsidR="00143A05" w:rsidRPr="006F0E61">
              <w:rPr>
                <w:rFonts w:ascii="Times New Roman" w:eastAsia="Times New Roman" w:hAnsi="Times New Roman"/>
                <w:bCs/>
                <w:sz w:val="26"/>
                <w:szCs w:val="26"/>
                <w:lang w:eastAsia="ru-RU"/>
              </w:rPr>
              <w:t xml:space="preserve"> </w:t>
            </w:r>
            <w:r w:rsidRPr="006F0E61">
              <w:rPr>
                <w:rFonts w:ascii="Times New Roman" w:eastAsia="Times New Roman" w:hAnsi="Times New Roman"/>
                <w:sz w:val="26"/>
                <w:szCs w:val="26"/>
                <w:lang w:eastAsia="ru-RU"/>
              </w:rPr>
              <w:t xml:space="preserve">программы является использование нетрадиционных методов и способов развития детского творчества: «декупаж», «скрапбукинг», «валяние из шерсти», «бумагопластика» и «оригами». </w:t>
            </w:r>
            <w:r w:rsidRPr="006F0E61">
              <w:rPr>
                <w:rFonts w:ascii="Times New Roman" w:hAnsi="Times New Roman"/>
                <w:sz w:val="26"/>
                <w:szCs w:val="26"/>
                <w:lang w:eastAsia="ru-RU"/>
              </w:rPr>
              <w:t xml:space="preserve"> Изобразительная деятельность с применением различных нетрадиционных художественных техник – это маленькая игра, которая позволяет детям почувствовать себя раскованнее, смелее, непосредственнее, дает полную сво</w:t>
            </w:r>
            <w:r w:rsidR="00A37437">
              <w:rPr>
                <w:rFonts w:ascii="Times New Roman" w:hAnsi="Times New Roman"/>
                <w:sz w:val="26"/>
                <w:szCs w:val="26"/>
                <w:lang w:eastAsia="ru-RU"/>
              </w:rPr>
              <w:t xml:space="preserve">боду для самовыражения, дает </w:t>
            </w:r>
            <w:r w:rsidRPr="006F0E61">
              <w:rPr>
                <w:rFonts w:ascii="Times New Roman" w:hAnsi="Times New Roman"/>
                <w:sz w:val="26"/>
                <w:szCs w:val="26"/>
                <w:lang w:eastAsia="ru-RU"/>
              </w:rPr>
              <w:t>возможность для развития тв</w:t>
            </w:r>
            <w:r w:rsidR="00A37437">
              <w:rPr>
                <w:rFonts w:ascii="Times New Roman" w:hAnsi="Times New Roman"/>
                <w:sz w:val="26"/>
                <w:szCs w:val="26"/>
                <w:lang w:eastAsia="ru-RU"/>
              </w:rPr>
              <w:t>орческих способностей, расширения</w:t>
            </w:r>
            <w:r w:rsidRPr="006F0E61">
              <w:rPr>
                <w:rFonts w:ascii="Times New Roman" w:hAnsi="Times New Roman"/>
                <w:sz w:val="26"/>
                <w:szCs w:val="26"/>
                <w:lang w:eastAsia="ru-RU"/>
              </w:rPr>
              <w:t xml:space="preserve"> кругозора, воображения, художественных спо</w:t>
            </w:r>
            <w:r w:rsidR="00A37437">
              <w:rPr>
                <w:rFonts w:ascii="Times New Roman" w:hAnsi="Times New Roman"/>
                <w:sz w:val="26"/>
                <w:szCs w:val="26"/>
                <w:lang w:eastAsia="ru-RU"/>
              </w:rPr>
              <w:t>собностей и эстетического вкуса</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9</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Социально-экономическая значимость</w:t>
            </w:r>
          </w:p>
        </w:tc>
        <w:tc>
          <w:tcPr>
            <w:tcW w:w="4926" w:type="dxa"/>
          </w:tcPr>
          <w:p w:rsidR="00D079C8" w:rsidRPr="006F0E61" w:rsidRDefault="00D079C8" w:rsidP="006F0E61">
            <w:pPr>
              <w:spacing w:after="0" w:line="240" w:lineRule="auto"/>
              <w:jc w:val="both"/>
              <w:rPr>
                <w:rFonts w:ascii="Times New Roman" w:hAnsi="Times New Roman"/>
                <w:sz w:val="26"/>
                <w:szCs w:val="26"/>
                <w:lang w:eastAsia="ru-RU"/>
              </w:rPr>
            </w:pPr>
            <w:r w:rsidRPr="006F0E61">
              <w:rPr>
                <w:rFonts w:ascii="Times New Roman" w:hAnsi="Times New Roman"/>
                <w:sz w:val="26"/>
                <w:szCs w:val="26"/>
                <w:lang w:eastAsia="ru-RU"/>
              </w:rPr>
              <w:t xml:space="preserve">Данная программа может быть использована для работы с детьми 6-10 лет для </w:t>
            </w:r>
            <w:r w:rsidRPr="006F0E61">
              <w:rPr>
                <w:rFonts w:ascii="Times New Roman" w:eastAsia="Times New Roman" w:hAnsi="Times New Roman"/>
                <w:sz w:val="26"/>
                <w:szCs w:val="26"/>
                <w:lang w:eastAsia="ru-RU"/>
              </w:rPr>
              <w:t>обеспечения отдыха, оздоровления и занятости детей</w:t>
            </w:r>
            <w:r w:rsidRPr="006F0E61">
              <w:rPr>
                <w:rFonts w:ascii="Times New Roman" w:hAnsi="Times New Roman"/>
                <w:sz w:val="26"/>
                <w:szCs w:val="26"/>
                <w:lang w:eastAsia="ru-RU"/>
              </w:rPr>
              <w:t xml:space="preserve"> во время работы детских лагерей.  </w:t>
            </w:r>
          </w:p>
        </w:tc>
      </w:tr>
      <w:tr w:rsidR="00D079C8" w:rsidRPr="006F0E61" w:rsidTr="006F0E61">
        <w:tc>
          <w:tcPr>
            <w:tcW w:w="534" w:type="dxa"/>
          </w:tcPr>
          <w:p w:rsidR="00D079C8" w:rsidRPr="006F0E61" w:rsidRDefault="00D079C8" w:rsidP="006F0E61">
            <w:pPr>
              <w:spacing w:after="0" w:line="240" w:lineRule="auto"/>
              <w:jc w:val="center"/>
              <w:rPr>
                <w:rFonts w:ascii="Times New Roman" w:hAnsi="Times New Roman"/>
                <w:b/>
                <w:bCs/>
                <w:sz w:val="26"/>
                <w:szCs w:val="26"/>
                <w:lang w:eastAsia="ru-RU"/>
              </w:rPr>
            </w:pPr>
            <w:r w:rsidRPr="006F0E61">
              <w:rPr>
                <w:rFonts w:ascii="Times New Roman" w:hAnsi="Times New Roman"/>
                <w:b/>
                <w:bCs/>
                <w:sz w:val="26"/>
                <w:szCs w:val="26"/>
                <w:lang w:eastAsia="ru-RU"/>
              </w:rPr>
              <w:t>10</w:t>
            </w:r>
          </w:p>
        </w:tc>
        <w:tc>
          <w:tcPr>
            <w:tcW w:w="4110" w:type="dxa"/>
          </w:tcPr>
          <w:p w:rsidR="00D079C8" w:rsidRPr="006F0E61" w:rsidRDefault="00D079C8" w:rsidP="006F0E61">
            <w:pPr>
              <w:spacing w:after="0" w:line="240" w:lineRule="auto"/>
              <w:rPr>
                <w:rFonts w:ascii="Times New Roman" w:hAnsi="Times New Roman"/>
                <w:sz w:val="26"/>
                <w:szCs w:val="26"/>
                <w:lang w:eastAsia="ru-RU"/>
              </w:rPr>
            </w:pPr>
            <w:r w:rsidRPr="006F0E61">
              <w:rPr>
                <w:rFonts w:ascii="Times New Roman" w:hAnsi="Times New Roman"/>
                <w:sz w:val="26"/>
                <w:szCs w:val="26"/>
                <w:lang w:eastAsia="ru-RU"/>
              </w:rPr>
              <w:t>Достижения автора (ов) и организации, реализовавших представленную на конкурс программу (или методические материалы)</w:t>
            </w:r>
          </w:p>
        </w:tc>
        <w:tc>
          <w:tcPr>
            <w:tcW w:w="4926" w:type="dxa"/>
          </w:tcPr>
          <w:p w:rsidR="00D079C8" w:rsidRPr="006F0E61" w:rsidRDefault="00D079C8" w:rsidP="006F0E61">
            <w:pPr>
              <w:spacing w:after="0" w:line="240" w:lineRule="auto"/>
              <w:jc w:val="both"/>
              <w:rPr>
                <w:rFonts w:ascii="Times New Roman" w:hAnsi="Times New Roman"/>
                <w:i/>
                <w:sz w:val="26"/>
                <w:szCs w:val="26"/>
                <w:lang w:eastAsia="ru-RU"/>
              </w:rPr>
            </w:pPr>
            <w:r w:rsidRPr="006F0E61">
              <w:rPr>
                <w:rFonts w:ascii="Times New Roman" w:hAnsi="Times New Roman"/>
                <w:i/>
                <w:sz w:val="26"/>
                <w:szCs w:val="26"/>
                <w:lang w:eastAsia="ru-RU"/>
              </w:rPr>
              <w:t>-</w:t>
            </w:r>
          </w:p>
        </w:tc>
      </w:tr>
    </w:tbl>
    <w:p w:rsidR="00D079C8" w:rsidRPr="003F2D0A" w:rsidRDefault="00D079C8" w:rsidP="00E1130F">
      <w:pPr>
        <w:spacing w:before="100" w:beforeAutospacing="1" w:after="0" w:line="240" w:lineRule="auto"/>
        <w:contextualSpacing/>
        <w:rPr>
          <w:rFonts w:ascii="Times New Roman" w:hAnsi="Times New Roman"/>
          <w:b/>
          <w:sz w:val="28"/>
          <w:szCs w:val="28"/>
        </w:rPr>
      </w:pPr>
    </w:p>
    <w:p w:rsidR="00D079C8" w:rsidRPr="00E1130F" w:rsidRDefault="00D079C8" w:rsidP="00D079C8">
      <w:pPr>
        <w:spacing w:before="100" w:beforeAutospacing="1" w:after="0" w:line="240" w:lineRule="auto"/>
        <w:ind w:firstLine="567"/>
        <w:contextualSpacing/>
        <w:jc w:val="center"/>
        <w:rPr>
          <w:rFonts w:ascii="Times New Roman" w:hAnsi="Times New Roman"/>
          <w:b/>
          <w:sz w:val="28"/>
          <w:szCs w:val="28"/>
        </w:rPr>
      </w:pPr>
      <w:r w:rsidRPr="00E1130F">
        <w:rPr>
          <w:rFonts w:ascii="Times New Roman" w:hAnsi="Times New Roman"/>
          <w:b/>
          <w:sz w:val="28"/>
          <w:szCs w:val="28"/>
        </w:rPr>
        <w:t>Пояснительная записка</w:t>
      </w:r>
    </w:p>
    <w:p w:rsidR="00D079C8" w:rsidRPr="00E1130F" w:rsidRDefault="00D079C8" w:rsidP="00D079C8">
      <w:pPr>
        <w:spacing w:before="100" w:beforeAutospacing="1" w:after="0" w:line="240" w:lineRule="auto"/>
        <w:ind w:firstLine="567"/>
        <w:contextualSpacing/>
        <w:jc w:val="center"/>
        <w:rPr>
          <w:rFonts w:ascii="Times New Roman" w:hAnsi="Times New Roman"/>
          <w:b/>
          <w:sz w:val="28"/>
          <w:szCs w:val="28"/>
        </w:rPr>
      </w:pPr>
    </w:p>
    <w:p w:rsidR="00D079C8" w:rsidRPr="00E1130F" w:rsidRDefault="00D079C8" w:rsidP="00D079C8">
      <w:pPr>
        <w:spacing w:before="100" w:beforeAutospacing="1" w:after="0" w:line="240" w:lineRule="auto"/>
        <w:ind w:firstLine="709"/>
        <w:contextualSpacing/>
        <w:jc w:val="both"/>
        <w:rPr>
          <w:rFonts w:ascii="Times New Roman" w:eastAsia="Times New Roman" w:hAnsi="Times New Roman"/>
          <w:iCs/>
          <w:color w:val="000000"/>
          <w:sz w:val="28"/>
          <w:szCs w:val="28"/>
          <w:lang w:eastAsia="ru-RU"/>
        </w:rPr>
      </w:pPr>
      <w:r w:rsidRPr="00E1130F">
        <w:rPr>
          <w:rFonts w:ascii="Times New Roman" w:eastAsia="Times New Roman" w:hAnsi="Times New Roman"/>
          <w:color w:val="000000"/>
          <w:sz w:val="28"/>
          <w:szCs w:val="28"/>
          <w:lang w:eastAsia="ru-RU"/>
        </w:rPr>
        <w:t>«В воспитании нет каникул» – эта педагогическая формула всегда является правилом для педагогов. Этот период как нельзя бо</w:t>
      </w:r>
      <w:r w:rsidR="00A70EB4">
        <w:rPr>
          <w:rFonts w:ascii="Times New Roman" w:eastAsia="Times New Roman" w:hAnsi="Times New Roman"/>
          <w:color w:val="000000"/>
          <w:sz w:val="28"/>
          <w:szCs w:val="28"/>
          <w:lang w:eastAsia="ru-RU"/>
        </w:rPr>
        <w:t>лее благоприятен для развития</w:t>
      </w:r>
      <w:r w:rsidRPr="00E1130F">
        <w:rPr>
          <w:rFonts w:ascii="Times New Roman" w:eastAsia="Times New Roman" w:hAnsi="Times New Roman"/>
          <w:color w:val="000000"/>
          <w:sz w:val="28"/>
          <w:szCs w:val="28"/>
          <w:lang w:eastAsia="ru-RU"/>
        </w:rPr>
        <w:t xml:space="preserve"> творческого потенциала</w:t>
      </w:r>
      <w:r w:rsidR="00A70EB4">
        <w:rPr>
          <w:rFonts w:ascii="Times New Roman" w:eastAsia="Times New Roman" w:hAnsi="Times New Roman"/>
          <w:color w:val="000000"/>
          <w:sz w:val="28"/>
          <w:szCs w:val="28"/>
          <w:lang w:eastAsia="ru-RU"/>
        </w:rPr>
        <w:t xml:space="preserve"> детей</w:t>
      </w:r>
      <w:r w:rsidRPr="00E1130F">
        <w:rPr>
          <w:rFonts w:ascii="Times New Roman" w:eastAsia="Times New Roman" w:hAnsi="Times New Roman"/>
          <w:color w:val="000000"/>
          <w:sz w:val="28"/>
          <w:szCs w:val="28"/>
          <w:lang w:eastAsia="ru-RU"/>
        </w:rPr>
        <w:t>,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r w:rsidRPr="00E1130F">
        <w:rPr>
          <w:rFonts w:ascii="Times New Roman" w:eastAsia="Times New Roman" w:hAnsi="Times New Roman"/>
          <w:iCs/>
          <w:color w:val="000000"/>
          <w:sz w:val="28"/>
          <w:szCs w:val="28"/>
          <w:lang w:eastAsia="ru-RU"/>
        </w:rPr>
        <w:t> Лето – время игр, развлечений, свободы в выборе занятий. Это период свободного общения детей.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w:t>
      </w:r>
    </w:p>
    <w:p w:rsidR="00D079C8" w:rsidRPr="00E1130F" w:rsidRDefault="00D079C8" w:rsidP="00D079C8">
      <w:pPr>
        <w:spacing w:after="0" w:line="240" w:lineRule="auto"/>
        <w:ind w:firstLine="567"/>
        <w:jc w:val="both"/>
        <w:rPr>
          <w:rFonts w:ascii="Times New Roman" w:eastAsia="Times New Roman" w:hAnsi="Times New Roman"/>
          <w:color w:val="FF0000"/>
          <w:sz w:val="28"/>
          <w:szCs w:val="28"/>
          <w:lang w:eastAsia="ru-RU"/>
        </w:rPr>
      </w:pPr>
      <w:r w:rsidRPr="00E1130F">
        <w:rPr>
          <w:rFonts w:ascii="Times New Roman" w:eastAsia="Times New Roman" w:hAnsi="Times New Roman"/>
          <w:sz w:val="28"/>
          <w:szCs w:val="28"/>
          <w:lang w:eastAsia="ru-RU"/>
        </w:rPr>
        <w:t>Дополнительная общеобразовательная (общеразвивающая)</w:t>
      </w:r>
      <w:r w:rsidR="004E6B45">
        <w:rPr>
          <w:rFonts w:ascii="Times New Roman" w:eastAsia="Times New Roman" w:hAnsi="Times New Roman"/>
          <w:sz w:val="28"/>
          <w:szCs w:val="28"/>
          <w:lang w:eastAsia="ru-RU"/>
        </w:rPr>
        <w:t xml:space="preserve"> </w:t>
      </w:r>
      <w:r w:rsidRPr="00E1130F">
        <w:rPr>
          <w:rFonts w:ascii="Times New Roman" w:eastAsia="Times New Roman" w:hAnsi="Times New Roman"/>
          <w:sz w:val="28"/>
          <w:szCs w:val="28"/>
          <w:lang w:eastAsia="ru-RU"/>
        </w:rPr>
        <w:t>программа организации отдыха и оздоровления детей в условиях лагеря дневного пребывания детей «Мастерская «</w:t>
      </w:r>
      <w:r w:rsidRPr="00E1130F">
        <w:rPr>
          <w:rFonts w:ascii="Times New Roman" w:eastAsia="Times New Roman" w:hAnsi="Times New Roman"/>
          <w:sz w:val="28"/>
          <w:szCs w:val="28"/>
          <w:lang w:val="en-US" w:eastAsia="ru-RU"/>
        </w:rPr>
        <w:t>Seven</w:t>
      </w:r>
      <w:r w:rsidRPr="00E1130F">
        <w:rPr>
          <w:rFonts w:ascii="Times New Roman" w:eastAsia="Times New Roman" w:hAnsi="Times New Roman"/>
          <w:sz w:val="28"/>
          <w:szCs w:val="28"/>
          <w:lang w:eastAsia="ru-RU"/>
        </w:rPr>
        <w:t xml:space="preserve">» разработана в соответствии со следующими документами: </w:t>
      </w:r>
    </w:p>
    <w:p w:rsidR="00D079C8" w:rsidRPr="00E1130F" w:rsidRDefault="00A70EB4" w:rsidP="00B95414">
      <w:pPr>
        <w:numPr>
          <w:ilvl w:val="0"/>
          <w:numId w:val="60"/>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Федеральным</w:t>
      </w:r>
      <w:r w:rsidR="00D079C8" w:rsidRPr="00E1130F">
        <w:rPr>
          <w:rFonts w:ascii="Times New Roman" w:eastAsia="Times New Roman" w:hAnsi="Times New Roman"/>
          <w:bCs/>
          <w:sz w:val="28"/>
          <w:szCs w:val="28"/>
          <w:lang w:eastAsia="ru-RU"/>
        </w:rPr>
        <w:t xml:space="preserve"> закон</w:t>
      </w:r>
      <w:r>
        <w:rPr>
          <w:rFonts w:ascii="Times New Roman" w:eastAsia="Times New Roman" w:hAnsi="Times New Roman"/>
          <w:bCs/>
          <w:sz w:val="28"/>
          <w:szCs w:val="28"/>
          <w:lang w:eastAsia="ru-RU"/>
        </w:rPr>
        <w:t>ом</w:t>
      </w:r>
      <w:r w:rsidR="00D079C8" w:rsidRPr="00E1130F">
        <w:rPr>
          <w:rFonts w:ascii="Times New Roman" w:eastAsia="Times New Roman" w:hAnsi="Times New Roman"/>
          <w:bCs/>
          <w:sz w:val="28"/>
          <w:szCs w:val="28"/>
          <w:lang w:eastAsia="ru-RU"/>
        </w:rPr>
        <w:t xml:space="preserve"> от 29 декабря 2012 года №273-ФЗ «Об образовании в Российской Федерации»;</w:t>
      </w:r>
    </w:p>
    <w:p w:rsidR="00D079C8" w:rsidRPr="00E1130F" w:rsidRDefault="00A70EB4" w:rsidP="00B95414">
      <w:pPr>
        <w:numPr>
          <w:ilvl w:val="0"/>
          <w:numId w:val="60"/>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Концепцией</w:t>
      </w:r>
      <w:r w:rsidR="00D079C8" w:rsidRPr="00E1130F">
        <w:rPr>
          <w:rFonts w:ascii="Times New Roman" w:eastAsia="Times New Roman" w:hAnsi="Times New Roman"/>
          <w:bCs/>
          <w:sz w:val="28"/>
          <w:szCs w:val="28"/>
          <w:lang w:eastAsia="ru-RU"/>
        </w:rPr>
        <w:t xml:space="preserve"> развития дополнительного образования детей (утверждена распоряжением Правительства Российской Федерации от 4 сентября 2014 г. № 1726-р);</w:t>
      </w:r>
    </w:p>
    <w:p w:rsidR="00D079C8" w:rsidRPr="00E1130F" w:rsidRDefault="00A70EB4" w:rsidP="00B95414">
      <w:pPr>
        <w:numPr>
          <w:ilvl w:val="0"/>
          <w:numId w:val="60"/>
        </w:numPr>
        <w:spacing w:after="0" w:line="240" w:lineRule="auto"/>
        <w:ind w:left="0" w:firstLine="567"/>
        <w:jc w:val="both"/>
        <w:rPr>
          <w:rStyle w:val="af0"/>
          <w:rFonts w:ascii="Times New Roman" w:eastAsia="Times New Roman" w:hAnsi="Times New Roman"/>
          <w:b w:val="0"/>
          <w:bCs w:val="0"/>
          <w:sz w:val="28"/>
          <w:szCs w:val="28"/>
          <w:lang w:eastAsia="ru-RU"/>
        </w:rPr>
      </w:pPr>
      <w:r>
        <w:rPr>
          <w:rFonts w:ascii="Times New Roman" w:hAnsi="Times New Roman"/>
          <w:sz w:val="28"/>
          <w:szCs w:val="28"/>
        </w:rPr>
        <w:t>Приказом</w:t>
      </w:r>
      <w:r w:rsidR="00D079C8" w:rsidRPr="00E1130F">
        <w:rPr>
          <w:rFonts w:ascii="Times New Roman" w:hAnsi="Times New Roman"/>
          <w:sz w:val="28"/>
          <w:szCs w:val="28"/>
        </w:rPr>
        <w:t xml:space="preserve"> Министерства просвещения </w:t>
      </w:r>
      <w:r w:rsidR="00D079C8" w:rsidRPr="00E1130F">
        <w:rPr>
          <w:rStyle w:val="af0"/>
          <w:rFonts w:ascii="Times New Roman" w:hAnsi="Times New Roman"/>
          <w:b w:val="0"/>
          <w:bCs w:val="0"/>
          <w:sz w:val="28"/>
          <w:szCs w:val="28"/>
        </w:rPr>
        <w:t>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D079C8" w:rsidRPr="00E1130F" w:rsidRDefault="00A70EB4" w:rsidP="00B95414">
      <w:pPr>
        <w:numPr>
          <w:ilvl w:val="0"/>
          <w:numId w:val="60"/>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Постановленим</w:t>
      </w:r>
      <w:r w:rsidR="00D079C8" w:rsidRPr="00E1130F">
        <w:rPr>
          <w:rFonts w:ascii="Times New Roman" w:eastAsia="Times New Roman" w:hAnsi="Times New Roman"/>
          <w:bCs/>
          <w:sz w:val="28"/>
          <w:szCs w:val="28"/>
          <w:lang w:eastAsia="ru-RU"/>
        </w:rPr>
        <w:t xml:space="preserve"> Главного государственного санитарного врача Российской Федерации от 4 июля 2014 г. №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D079C8" w:rsidRPr="00E1130F" w:rsidRDefault="00123F56" w:rsidP="00B95414">
      <w:pPr>
        <w:numPr>
          <w:ilvl w:val="0"/>
          <w:numId w:val="60"/>
        </w:numPr>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Федеральным</w:t>
      </w:r>
      <w:r w:rsidR="00D079C8" w:rsidRPr="00E1130F">
        <w:rPr>
          <w:rFonts w:ascii="Times New Roman" w:eastAsia="Times New Roman" w:hAnsi="Times New Roman"/>
          <w:bCs/>
          <w:sz w:val="28"/>
          <w:szCs w:val="28"/>
          <w:lang w:eastAsia="ru-RU"/>
        </w:rPr>
        <w:t xml:space="preserve"> закон</w:t>
      </w:r>
      <w:r>
        <w:rPr>
          <w:rFonts w:ascii="Times New Roman" w:eastAsia="Times New Roman" w:hAnsi="Times New Roman"/>
          <w:bCs/>
          <w:sz w:val="28"/>
          <w:szCs w:val="28"/>
          <w:lang w:eastAsia="ru-RU"/>
        </w:rPr>
        <w:t>ом</w:t>
      </w:r>
      <w:r w:rsidR="00D079C8" w:rsidRPr="00E1130F">
        <w:rPr>
          <w:rFonts w:ascii="Times New Roman" w:eastAsia="Times New Roman" w:hAnsi="Times New Roman"/>
          <w:bCs/>
          <w:sz w:val="28"/>
          <w:szCs w:val="28"/>
          <w:lang w:eastAsia="ru-RU"/>
        </w:rPr>
        <w:t xml:space="preserve"> от 29 декабря 2012 года №273-ФЗ «Об образовании в Российской Федерации».</w:t>
      </w:r>
    </w:p>
    <w:p w:rsidR="00D079C8" w:rsidRPr="00E1130F" w:rsidRDefault="00D079C8" w:rsidP="00D079C8">
      <w:pPr>
        <w:spacing w:after="0" w:line="240" w:lineRule="auto"/>
        <w:ind w:firstLine="709"/>
        <w:contextualSpacing/>
        <w:jc w:val="both"/>
        <w:rPr>
          <w:rFonts w:ascii="Times New Roman" w:hAnsi="Times New Roman"/>
          <w:sz w:val="28"/>
          <w:szCs w:val="28"/>
        </w:rPr>
      </w:pPr>
      <w:r w:rsidRPr="00E1130F">
        <w:rPr>
          <w:rFonts w:ascii="Times New Roman" w:hAnsi="Times New Roman"/>
          <w:sz w:val="28"/>
          <w:szCs w:val="28"/>
        </w:rPr>
        <w:t>Дополнительная общеобразовательная (общеразвивающая) программа «Мастерская «</w:t>
      </w:r>
      <w:r w:rsidRPr="00E1130F">
        <w:rPr>
          <w:rFonts w:ascii="Times New Roman" w:hAnsi="Times New Roman"/>
          <w:sz w:val="28"/>
          <w:szCs w:val="28"/>
          <w:lang w:val="en-US"/>
        </w:rPr>
        <w:t>Seven</w:t>
      </w:r>
      <w:r w:rsidRPr="00E1130F">
        <w:rPr>
          <w:rFonts w:ascii="Times New Roman" w:hAnsi="Times New Roman"/>
          <w:sz w:val="28"/>
          <w:szCs w:val="28"/>
        </w:rPr>
        <w:t xml:space="preserve">» относится к художественной направленности. При разработке программы автор опирался на дополнительную общеобразовательную (общеразвивающую) программу «Волшебная палитра» Е.И. Вениковой и теоретические положения: </w:t>
      </w:r>
    </w:p>
    <w:p w:rsidR="00D079C8" w:rsidRPr="00E1130F" w:rsidRDefault="00123F56" w:rsidP="00B95414">
      <w:pPr>
        <w:pStyle w:val="a5"/>
        <w:numPr>
          <w:ilvl w:val="0"/>
          <w:numId w:val="62"/>
        </w:numPr>
        <w:ind w:left="0" w:firstLine="1069"/>
        <w:jc w:val="both"/>
        <w:rPr>
          <w:sz w:val="28"/>
          <w:szCs w:val="28"/>
        </w:rPr>
      </w:pPr>
      <w:r>
        <w:rPr>
          <w:sz w:val="28"/>
          <w:szCs w:val="28"/>
        </w:rPr>
        <w:t>Л.С. Выготского, рассматривающего творчество</w:t>
      </w:r>
      <w:r w:rsidR="00D079C8" w:rsidRPr="00E1130F">
        <w:rPr>
          <w:sz w:val="28"/>
          <w:szCs w:val="28"/>
        </w:rPr>
        <w:t xml:space="preserve"> как создание нового</w:t>
      </w:r>
      <w:r>
        <w:rPr>
          <w:sz w:val="28"/>
          <w:szCs w:val="28"/>
        </w:rPr>
        <w:t>,</w:t>
      </w:r>
      <w:r w:rsidR="00D079C8" w:rsidRPr="00E1130F">
        <w:rPr>
          <w:sz w:val="28"/>
          <w:szCs w:val="28"/>
        </w:rPr>
        <w:t xml:space="preserve"> и А. Маслоу, считающего, что подлинное творчество проявляется у человека и в реальной повседневной жизни, каждодневном выборе жизненных ситуаций, в разных формах самовыражения;</w:t>
      </w:r>
    </w:p>
    <w:p w:rsidR="00D079C8" w:rsidRPr="00E1130F" w:rsidRDefault="00D079C8" w:rsidP="00B95414">
      <w:pPr>
        <w:pStyle w:val="a5"/>
        <w:numPr>
          <w:ilvl w:val="0"/>
          <w:numId w:val="62"/>
        </w:numPr>
        <w:jc w:val="both"/>
        <w:rPr>
          <w:sz w:val="28"/>
          <w:szCs w:val="28"/>
        </w:rPr>
      </w:pPr>
      <w:r w:rsidRPr="00E1130F">
        <w:rPr>
          <w:sz w:val="28"/>
          <w:szCs w:val="28"/>
        </w:rPr>
        <w:t>идеи педагогики сотрудничества (В.А. Бухвалов, С. Соловейчик);</w:t>
      </w:r>
    </w:p>
    <w:p w:rsidR="00D079C8" w:rsidRPr="00E1130F" w:rsidRDefault="00D079C8" w:rsidP="00B95414">
      <w:pPr>
        <w:pStyle w:val="a5"/>
        <w:numPr>
          <w:ilvl w:val="0"/>
          <w:numId w:val="62"/>
        </w:numPr>
        <w:jc w:val="both"/>
        <w:rPr>
          <w:sz w:val="28"/>
          <w:szCs w:val="28"/>
        </w:rPr>
      </w:pPr>
      <w:r w:rsidRPr="00E1130F">
        <w:rPr>
          <w:sz w:val="28"/>
          <w:szCs w:val="28"/>
        </w:rPr>
        <w:t>идеи разновозрастного коллектива (О. Леонтьева, И.Ф. Харламов, В.А. Сластенин, Б.Т.Лихачев).</w:t>
      </w:r>
    </w:p>
    <w:p w:rsidR="00D079C8" w:rsidRPr="00E1130F" w:rsidRDefault="00D079C8" w:rsidP="00D079C8">
      <w:pPr>
        <w:spacing w:after="0" w:line="240" w:lineRule="auto"/>
        <w:ind w:firstLine="708"/>
        <w:contextualSpacing/>
        <w:jc w:val="both"/>
        <w:rPr>
          <w:rFonts w:ascii="Times New Roman" w:hAnsi="Times New Roman"/>
          <w:sz w:val="28"/>
          <w:szCs w:val="28"/>
        </w:rPr>
      </w:pPr>
      <w:r w:rsidRPr="00E1130F">
        <w:rPr>
          <w:rFonts w:ascii="Times New Roman" w:hAnsi="Times New Roman"/>
          <w:sz w:val="28"/>
          <w:szCs w:val="28"/>
        </w:rPr>
        <w:t>Отличительная особенность программы в том, что занятия по данной программе построены в форме мастер-классов.</w:t>
      </w:r>
    </w:p>
    <w:p w:rsidR="00D079C8" w:rsidRPr="00E1130F" w:rsidRDefault="00D079C8" w:rsidP="00D079C8">
      <w:pPr>
        <w:spacing w:after="0" w:line="240" w:lineRule="auto"/>
        <w:ind w:firstLine="851"/>
        <w:contextualSpacing/>
        <w:jc w:val="both"/>
        <w:rPr>
          <w:rFonts w:ascii="Times New Roman" w:eastAsia="Times New Roman" w:hAnsi="Times New Roman"/>
          <w:color w:val="000000"/>
          <w:sz w:val="28"/>
          <w:szCs w:val="28"/>
          <w:lang w:eastAsia="ru-RU"/>
        </w:rPr>
      </w:pPr>
      <w:r w:rsidRPr="00E1130F">
        <w:rPr>
          <w:rFonts w:ascii="Times New Roman" w:eastAsia="Times New Roman" w:hAnsi="Times New Roman"/>
          <w:bCs/>
          <w:color w:val="000000"/>
          <w:sz w:val="28"/>
          <w:szCs w:val="28"/>
          <w:lang w:eastAsia="ru-RU"/>
        </w:rPr>
        <w:t>Актуальность программы.</w:t>
      </w:r>
      <w:r w:rsidRPr="00E1130F">
        <w:rPr>
          <w:rFonts w:ascii="Times New Roman" w:eastAsia="Times New Roman" w:hAnsi="Times New Roman"/>
          <w:color w:val="000000"/>
          <w:sz w:val="28"/>
          <w:szCs w:val="28"/>
          <w:lang w:eastAsia="ru-RU"/>
        </w:rPr>
        <w:t xml:space="preserve"> Разработка данной программы была вызвана повышением спроса родителей и детей на организованный полезный отдых учащихся в условиях сельской местности, модернизацией старых форм работы и введением новых, необходимостью использования богатого творческого потенциала детей и педагога в реализации цели и задач программы.</w:t>
      </w:r>
    </w:p>
    <w:p w:rsidR="00D079C8" w:rsidRPr="00E1130F" w:rsidRDefault="00D079C8" w:rsidP="00D079C8">
      <w:pPr>
        <w:spacing w:after="0" w:line="240" w:lineRule="auto"/>
        <w:ind w:firstLine="851"/>
        <w:contextualSpacing/>
        <w:jc w:val="both"/>
        <w:rPr>
          <w:rFonts w:ascii="Times New Roman" w:hAnsi="Times New Roman"/>
          <w:b/>
          <w:sz w:val="28"/>
          <w:szCs w:val="28"/>
        </w:rPr>
      </w:pPr>
      <w:r w:rsidRPr="00E1130F">
        <w:rPr>
          <w:rFonts w:ascii="Times New Roman" w:eastAsia="Times New Roman" w:hAnsi="Times New Roman"/>
          <w:bCs/>
          <w:sz w:val="28"/>
          <w:szCs w:val="28"/>
          <w:lang w:eastAsia="ru-RU"/>
        </w:rPr>
        <w:t>Новизной</w:t>
      </w:r>
      <w:r w:rsidR="00C34150">
        <w:rPr>
          <w:rFonts w:ascii="Times New Roman" w:eastAsia="Times New Roman" w:hAnsi="Times New Roman"/>
          <w:bCs/>
          <w:sz w:val="28"/>
          <w:szCs w:val="28"/>
          <w:lang w:eastAsia="ru-RU"/>
        </w:rPr>
        <w:t xml:space="preserve"> </w:t>
      </w:r>
      <w:r w:rsidRPr="00E1130F">
        <w:rPr>
          <w:rFonts w:ascii="Times New Roman" w:eastAsia="Times New Roman" w:hAnsi="Times New Roman"/>
          <w:sz w:val="28"/>
          <w:szCs w:val="28"/>
          <w:lang w:eastAsia="ru-RU"/>
        </w:rPr>
        <w:t xml:space="preserve">программы является использование нетрадиционных методов и способов развития детского творчества: «декупаж», «скрапбукинг», «валяние из шерсти», «бумагопластика» и «оригами». </w:t>
      </w:r>
      <w:r w:rsidRPr="00E1130F">
        <w:rPr>
          <w:rFonts w:ascii="Times New Roman" w:hAnsi="Times New Roman"/>
          <w:sz w:val="28"/>
          <w:szCs w:val="28"/>
        </w:rPr>
        <w:t xml:space="preserve"> Изобразительная деятельность с применением различных нетрадиционных художественных техник – это маленькая игра, которая позволяет детям почувствовать себя раскованнее, смелее, непосредственнее, дает полную свободу для самовыражения, дает   возможность для развития творческих способностей</w:t>
      </w:r>
      <w:r w:rsidR="00123F56">
        <w:rPr>
          <w:rFonts w:ascii="Times New Roman" w:hAnsi="Times New Roman"/>
          <w:sz w:val="28"/>
          <w:szCs w:val="28"/>
        </w:rPr>
        <w:t>,</w:t>
      </w:r>
      <w:r w:rsidRPr="00E1130F">
        <w:rPr>
          <w:rFonts w:ascii="Times New Roman" w:hAnsi="Times New Roman"/>
          <w:sz w:val="28"/>
          <w:szCs w:val="28"/>
        </w:rPr>
        <w:t xml:space="preserve"> расш</w:t>
      </w:r>
      <w:r w:rsidR="00123F56">
        <w:rPr>
          <w:rFonts w:ascii="Times New Roman" w:hAnsi="Times New Roman"/>
          <w:sz w:val="28"/>
          <w:szCs w:val="28"/>
        </w:rPr>
        <w:t>ирения</w:t>
      </w:r>
      <w:r w:rsidRPr="00E1130F">
        <w:rPr>
          <w:rFonts w:ascii="Times New Roman" w:hAnsi="Times New Roman"/>
          <w:sz w:val="28"/>
          <w:szCs w:val="28"/>
        </w:rPr>
        <w:t xml:space="preserve"> кругозора, воображения, художественных способностей и эстетического вкуса.</w:t>
      </w:r>
    </w:p>
    <w:p w:rsidR="00D079C8" w:rsidRPr="00E1130F" w:rsidRDefault="00D079C8" w:rsidP="00D079C8">
      <w:pPr>
        <w:shd w:val="clear" w:color="auto" w:fill="FFFFFF"/>
        <w:spacing w:after="0" w:line="240" w:lineRule="auto"/>
        <w:ind w:firstLine="708"/>
        <w:contextualSpacing/>
        <w:jc w:val="both"/>
        <w:rPr>
          <w:rFonts w:ascii="Times New Roman" w:hAnsi="Times New Roman"/>
          <w:bCs/>
          <w:sz w:val="28"/>
          <w:szCs w:val="28"/>
        </w:rPr>
      </w:pPr>
      <w:r w:rsidRPr="00E1130F">
        <w:rPr>
          <w:rFonts w:ascii="Times New Roman" w:hAnsi="Times New Roman"/>
          <w:sz w:val="28"/>
          <w:szCs w:val="28"/>
        </w:rPr>
        <w:t xml:space="preserve">Педагогическая целесообразность заключается в </w:t>
      </w:r>
      <w:r w:rsidRPr="00E1130F">
        <w:rPr>
          <w:rFonts w:ascii="Times New Roman" w:hAnsi="Times New Roman"/>
          <w:bCs/>
          <w:sz w:val="28"/>
          <w:szCs w:val="28"/>
        </w:rPr>
        <w:t xml:space="preserve">создании комфортной среды общения, развития способностей, творческого потенциала каждого ребенка и его самореализации. </w:t>
      </w:r>
    </w:p>
    <w:p w:rsidR="00D079C8" w:rsidRPr="00E1130F" w:rsidRDefault="00D079C8" w:rsidP="00D079C8">
      <w:pPr>
        <w:shd w:val="clear" w:color="auto" w:fill="FFFFFF"/>
        <w:spacing w:after="0" w:line="240" w:lineRule="auto"/>
        <w:ind w:firstLine="708"/>
        <w:contextualSpacing/>
        <w:jc w:val="both"/>
        <w:rPr>
          <w:rFonts w:ascii="Times New Roman" w:hAnsi="Times New Roman"/>
          <w:bCs/>
          <w:sz w:val="28"/>
          <w:szCs w:val="28"/>
        </w:rPr>
      </w:pPr>
      <w:r w:rsidRPr="00E1130F">
        <w:rPr>
          <w:rFonts w:ascii="Times New Roman" w:hAnsi="Times New Roman"/>
          <w:sz w:val="28"/>
          <w:szCs w:val="28"/>
        </w:rPr>
        <w:t>Цель данной программы состоит в том,</w:t>
      </w:r>
      <w:r w:rsidRPr="00E1130F">
        <w:rPr>
          <w:rFonts w:ascii="Times New Roman" w:hAnsi="Times New Roman"/>
          <w:bCs/>
          <w:sz w:val="28"/>
          <w:szCs w:val="28"/>
        </w:rPr>
        <w:t xml:space="preserve"> чтобы </w:t>
      </w:r>
      <w:r w:rsidRPr="00E1130F">
        <w:rPr>
          <w:rFonts w:ascii="Times New Roman" w:eastAsia="Times New Roman" w:hAnsi="Times New Roman"/>
          <w:color w:val="000000"/>
          <w:sz w:val="28"/>
          <w:szCs w:val="28"/>
          <w:lang w:eastAsia="ru-RU"/>
        </w:rPr>
        <w:t>создать благоприятные условия организации досуга детей во время летних каникул, развития тво</w:t>
      </w:r>
      <w:r w:rsidR="00C34150">
        <w:rPr>
          <w:rFonts w:ascii="Times New Roman" w:eastAsia="Times New Roman" w:hAnsi="Times New Roman"/>
          <w:color w:val="000000"/>
          <w:sz w:val="28"/>
          <w:szCs w:val="28"/>
          <w:lang w:eastAsia="ru-RU"/>
        </w:rPr>
        <w:t>рческого потенциала личности, её</w:t>
      </w:r>
      <w:r w:rsidRPr="00E1130F">
        <w:rPr>
          <w:rFonts w:ascii="Times New Roman" w:eastAsia="Times New Roman" w:hAnsi="Times New Roman"/>
          <w:color w:val="000000"/>
          <w:sz w:val="28"/>
          <w:szCs w:val="28"/>
          <w:lang w:eastAsia="ru-RU"/>
        </w:rPr>
        <w:t xml:space="preserve"> индивидуальных способностей и дарований, творческой активности с учетом собственных интересов, наклонностей и возможностей.</w:t>
      </w:r>
    </w:p>
    <w:p w:rsidR="00D079C8" w:rsidRPr="00E1130F" w:rsidRDefault="00D079C8" w:rsidP="00D079C8">
      <w:pPr>
        <w:shd w:val="clear" w:color="auto" w:fill="FFFFFF"/>
        <w:spacing w:after="0" w:line="240" w:lineRule="auto"/>
        <w:ind w:firstLine="709"/>
        <w:contextualSpacing/>
        <w:rPr>
          <w:rFonts w:ascii="Times New Roman" w:eastAsia="Times New Roman" w:hAnsi="Times New Roman"/>
          <w:color w:val="000000"/>
          <w:sz w:val="28"/>
          <w:szCs w:val="28"/>
          <w:lang w:eastAsia="ru-RU"/>
        </w:rPr>
      </w:pPr>
      <w:r w:rsidRPr="00E1130F">
        <w:rPr>
          <w:rFonts w:ascii="Times New Roman" w:eastAsia="Times New Roman" w:hAnsi="Times New Roman"/>
          <w:bCs/>
          <w:color w:val="000000"/>
          <w:sz w:val="28"/>
          <w:szCs w:val="28"/>
          <w:lang w:eastAsia="ru-RU"/>
        </w:rPr>
        <w:t>Задачи:</w:t>
      </w:r>
    </w:p>
    <w:p w:rsidR="00D079C8" w:rsidRPr="00E1130F" w:rsidRDefault="00D079C8" w:rsidP="00D079C8">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E1130F">
        <w:rPr>
          <w:rFonts w:ascii="Times New Roman" w:eastAsia="Times New Roman" w:hAnsi="Times New Roman"/>
          <w:color w:val="000000"/>
          <w:sz w:val="28"/>
          <w:szCs w:val="28"/>
          <w:lang w:eastAsia="ru-RU"/>
        </w:rPr>
        <w:t>1. Создать условия для организованного полезного отдыха детей, предоставляющих каждому ребенку возможность для самореализации индивидуального и личностного потенциала.</w:t>
      </w:r>
    </w:p>
    <w:p w:rsidR="00D079C8" w:rsidRPr="00E1130F" w:rsidRDefault="00D079C8" w:rsidP="00D079C8">
      <w:pPr>
        <w:pStyle w:val="c2"/>
        <w:shd w:val="clear" w:color="auto" w:fill="FFFFFF"/>
        <w:spacing w:before="0" w:beforeAutospacing="0" w:after="0" w:afterAutospacing="0"/>
        <w:ind w:firstLine="709"/>
        <w:contextualSpacing/>
        <w:jc w:val="both"/>
        <w:rPr>
          <w:rStyle w:val="c0"/>
          <w:color w:val="000000"/>
          <w:sz w:val="28"/>
          <w:szCs w:val="28"/>
        </w:rPr>
      </w:pPr>
      <w:r w:rsidRPr="00E1130F">
        <w:rPr>
          <w:color w:val="000000"/>
          <w:sz w:val="28"/>
          <w:szCs w:val="28"/>
        </w:rPr>
        <w:t>2. Поз</w:t>
      </w:r>
      <w:r w:rsidRPr="00E1130F">
        <w:rPr>
          <w:rStyle w:val="c0"/>
          <w:color w:val="000000"/>
          <w:sz w:val="28"/>
          <w:szCs w:val="28"/>
        </w:rPr>
        <w:t>накомить детей с различными видами художественного творчества, многообразием художественных материалов и приёмами работы с ними, показать детям широту их возможного применения.</w:t>
      </w:r>
    </w:p>
    <w:p w:rsidR="00D079C8" w:rsidRPr="00E1130F" w:rsidRDefault="00D079C8" w:rsidP="00D079C8">
      <w:pPr>
        <w:pStyle w:val="c2"/>
        <w:shd w:val="clear" w:color="auto" w:fill="FFFFFF"/>
        <w:spacing w:before="0" w:beforeAutospacing="0" w:after="0" w:afterAutospacing="0"/>
        <w:ind w:firstLine="709"/>
        <w:contextualSpacing/>
        <w:jc w:val="both"/>
        <w:rPr>
          <w:rStyle w:val="c0"/>
          <w:color w:val="000000"/>
          <w:sz w:val="28"/>
          <w:szCs w:val="28"/>
        </w:rPr>
      </w:pPr>
      <w:r w:rsidRPr="00E1130F">
        <w:rPr>
          <w:rStyle w:val="c0"/>
          <w:color w:val="000000"/>
          <w:sz w:val="28"/>
          <w:szCs w:val="28"/>
        </w:rPr>
        <w:t>4. Развивать умения и навыки, необходимые для создания творческих работ.</w:t>
      </w:r>
    </w:p>
    <w:p w:rsidR="00D079C8" w:rsidRPr="00E1130F" w:rsidRDefault="00D079C8" w:rsidP="00D079C8">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E1130F">
        <w:rPr>
          <w:rFonts w:ascii="Times New Roman" w:eastAsia="Times New Roman" w:hAnsi="Times New Roman"/>
          <w:color w:val="000000"/>
          <w:sz w:val="28"/>
          <w:szCs w:val="28"/>
          <w:lang w:eastAsia="ru-RU"/>
        </w:rPr>
        <w:t>5. Создать положительный эмоциональный климат в детском коллективе.</w:t>
      </w:r>
    </w:p>
    <w:p w:rsidR="00D079C8" w:rsidRPr="00E1130F" w:rsidRDefault="00D079C8" w:rsidP="00D079C8">
      <w:pPr>
        <w:autoSpaceDE w:val="0"/>
        <w:autoSpaceDN w:val="0"/>
        <w:adjustRightInd w:val="0"/>
        <w:spacing w:after="0" w:line="240" w:lineRule="auto"/>
        <w:ind w:firstLine="709"/>
        <w:jc w:val="both"/>
        <w:rPr>
          <w:rFonts w:ascii="Times New Roman" w:hAnsi="Times New Roman"/>
          <w:sz w:val="28"/>
          <w:szCs w:val="28"/>
        </w:rPr>
      </w:pPr>
      <w:r w:rsidRPr="00E1130F">
        <w:rPr>
          <w:rFonts w:ascii="Times New Roman" w:hAnsi="Times New Roman"/>
          <w:sz w:val="28"/>
          <w:szCs w:val="28"/>
        </w:rPr>
        <w:t>Д</w:t>
      </w:r>
      <w:r w:rsidRPr="00E1130F">
        <w:rPr>
          <w:rFonts w:ascii="Times New Roman" w:hAnsi="Times New Roman"/>
          <w:bCs/>
          <w:sz w:val="28"/>
          <w:szCs w:val="28"/>
        </w:rPr>
        <w:t xml:space="preserve">ополнительная общеобразовательная (общеразвивающая) </w:t>
      </w:r>
      <w:r w:rsidRPr="00E1130F">
        <w:rPr>
          <w:rFonts w:ascii="Times New Roman" w:hAnsi="Times New Roman"/>
          <w:sz w:val="28"/>
          <w:szCs w:val="28"/>
        </w:rPr>
        <w:t>программа «Мастерская «</w:t>
      </w:r>
      <w:r w:rsidRPr="00E1130F">
        <w:rPr>
          <w:rFonts w:ascii="Times New Roman" w:hAnsi="Times New Roman"/>
          <w:sz w:val="28"/>
          <w:szCs w:val="28"/>
          <w:lang w:val="en-US"/>
        </w:rPr>
        <w:t>Seven</w:t>
      </w:r>
      <w:r w:rsidRPr="00E1130F">
        <w:rPr>
          <w:rFonts w:ascii="Times New Roman" w:hAnsi="Times New Roman"/>
          <w:sz w:val="28"/>
          <w:szCs w:val="28"/>
        </w:rPr>
        <w:t>» рассчитана на</w:t>
      </w:r>
      <w:r w:rsidRPr="00E1130F">
        <w:rPr>
          <w:rFonts w:ascii="Times New Roman" w:eastAsia="Times New Roman" w:hAnsi="Times New Roman"/>
          <w:sz w:val="28"/>
          <w:szCs w:val="28"/>
          <w:lang w:eastAsia="ru-RU"/>
        </w:rPr>
        <w:t xml:space="preserve"> летний период (21 день) по 4 часа в день, что составляет 84 часа. Продолжительность занятия - 45 минут. </w:t>
      </w:r>
      <w:r w:rsidRPr="00E1130F">
        <w:rPr>
          <w:rFonts w:ascii="Times New Roman" w:hAnsi="Times New Roman"/>
          <w:spacing w:val="-5"/>
          <w:sz w:val="28"/>
          <w:szCs w:val="28"/>
        </w:rPr>
        <w:t>Реализация программы предполагает заня</w:t>
      </w:r>
      <w:r w:rsidRPr="00E1130F">
        <w:rPr>
          <w:rFonts w:ascii="Times New Roman" w:hAnsi="Times New Roman"/>
          <w:sz w:val="28"/>
          <w:szCs w:val="28"/>
        </w:rPr>
        <w:t>тия с детьми в возрасте от 6 до 10 лет.</w:t>
      </w:r>
    </w:p>
    <w:p w:rsidR="00D079C8" w:rsidRPr="00E1130F" w:rsidRDefault="00D079C8" w:rsidP="00D079C8">
      <w:pPr>
        <w:spacing w:after="0" w:line="240" w:lineRule="auto"/>
        <w:ind w:firstLine="567"/>
        <w:contextualSpacing/>
        <w:jc w:val="both"/>
        <w:rPr>
          <w:rFonts w:ascii="Times New Roman" w:hAnsi="Times New Roman"/>
          <w:color w:val="000000"/>
          <w:sz w:val="28"/>
          <w:szCs w:val="28"/>
          <w:shd w:val="clear" w:color="auto" w:fill="FFFFFF"/>
        </w:rPr>
      </w:pPr>
      <w:r w:rsidRPr="00E1130F">
        <w:rPr>
          <w:rFonts w:ascii="Times New Roman" w:hAnsi="Times New Roman"/>
          <w:color w:val="000000"/>
          <w:sz w:val="28"/>
          <w:szCs w:val="28"/>
          <w:shd w:val="clear" w:color="auto" w:fill="FFFFFF"/>
        </w:rPr>
        <w:t xml:space="preserve">Непосредственно образовательная деятельность детей по данной программе реализуется 5 дней в неделю продолжительностью 4 часа в день в форме мастер-классов. В процессе организации учитываются гендерные особенности детей, осуществляется индивидуальный и дифференцированный подходы.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В результате изучения всей программы у учащихся будут сформированы личностные, регулятивные, познавательные и коммуникативные универсальные действия</w:t>
      </w:r>
      <w:r w:rsidR="006D2121">
        <w:rPr>
          <w:rFonts w:ascii="Times New Roman" w:eastAsia="Times New Roman" w:hAnsi="Times New Roman"/>
          <w:sz w:val="28"/>
          <w:szCs w:val="28"/>
          <w:lang w:eastAsia="ru-RU"/>
        </w:rPr>
        <w:t>.</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В сфере </w:t>
      </w:r>
      <w:r w:rsidRPr="00E1130F">
        <w:rPr>
          <w:rFonts w:ascii="Times New Roman" w:eastAsia="Times New Roman" w:hAnsi="Times New Roman"/>
          <w:i/>
          <w:iCs/>
          <w:sz w:val="28"/>
          <w:szCs w:val="28"/>
          <w:lang w:eastAsia="ru-RU"/>
        </w:rPr>
        <w:t>личностных</w:t>
      </w:r>
      <w:r w:rsidRPr="00E1130F">
        <w:rPr>
          <w:rFonts w:ascii="Times New Roman" w:eastAsia="Times New Roman" w:hAnsi="Times New Roman"/>
          <w:sz w:val="28"/>
          <w:szCs w:val="28"/>
          <w:lang w:eastAsia="ru-RU"/>
        </w:rPr>
        <w:t xml:space="preserve"> универсальных учебных действий у учащихся будут сформированы: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–учебно-познавательный интерес к декоративно-прикладному творчеству как одному из видов изобразительного искусства;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чувство прекрасного и эстетические чувства на основе знакомства с картиной современного мира;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навык самостоятельной работы и работы в группе при выполнении практических творческих работ;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ориентации на понимание причин успеха в творческой деятельности;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Учащиеся получат возможность для формирования: устойчивого познавательного интереса к творческой деятельности; осознанных устойчивых эстетических предпочтений ориентаций на искусство как значимую сферу человеческой жизни;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 эмоционально-ценностного отношения к искусству и к жизни, осознания системы общечеловеческих ценностей.</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В сфере </w:t>
      </w:r>
      <w:r w:rsidRPr="00E1130F">
        <w:rPr>
          <w:rFonts w:ascii="Times New Roman" w:eastAsia="Times New Roman" w:hAnsi="Times New Roman"/>
          <w:i/>
          <w:iCs/>
          <w:sz w:val="28"/>
          <w:szCs w:val="28"/>
          <w:lang w:eastAsia="ru-RU"/>
        </w:rPr>
        <w:t xml:space="preserve">регулятивных </w:t>
      </w:r>
      <w:r w:rsidRPr="00E1130F">
        <w:rPr>
          <w:rFonts w:ascii="Times New Roman" w:eastAsia="Times New Roman" w:hAnsi="Times New Roman"/>
          <w:sz w:val="28"/>
          <w:szCs w:val="28"/>
          <w:lang w:eastAsia="ru-RU"/>
        </w:rPr>
        <w:t>универсальных учебных действий учащиеся научатся:</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выбирать художественные материалы, средства художественной выразительности для создания творческих работ;</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решать художественные задачи с опорой на знания о цвете, правил композиций, усвоенных способах действий;</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учитывать выделенные ориентиры действий в новых техниках, планировать свои действия; осуществлять итоговый и пошаговый контроль в своей творческой деятельности;</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адекватно воспринимать оценку своих работ окружающими;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навыкам работы с разнообразными материалами и навыкам создания образов посредством различных технологий;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вносить необходимые коррективы в действие после его завершения на основе оценки и характера сделанных ошибок.</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Учащиеся получат возможность научиться: осуществлять констатирующий и предвосхищающий контроль по результату и способу действия, актуальный контроль на уровне произвольного внимания;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 пользоваться средствами выразительности языка декоративно-прикладного искусства, художественного конструирования в собственной художественно-творческой деятельности; осуществлять поиск информации с использованием литературы и средств массовой информации;  отбирать и выстраивать оптимальную технологическую последовательность реализации собственного или предложенного замысла.</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В сфере</w:t>
      </w:r>
      <w:r w:rsidRPr="00E1130F">
        <w:rPr>
          <w:rFonts w:ascii="Times New Roman" w:eastAsia="Times New Roman" w:hAnsi="Times New Roman"/>
          <w:i/>
          <w:iCs/>
          <w:sz w:val="28"/>
          <w:szCs w:val="28"/>
          <w:lang w:eastAsia="ru-RU"/>
        </w:rPr>
        <w:t xml:space="preserve"> познавательных</w:t>
      </w:r>
      <w:r w:rsidRPr="00E1130F">
        <w:rPr>
          <w:rFonts w:ascii="Times New Roman" w:eastAsia="Times New Roman" w:hAnsi="Times New Roman"/>
          <w:sz w:val="28"/>
          <w:szCs w:val="28"/>
          <w:lang w:eastAsia="ru-RU"/>
        </w:rPr>
        <w:t xml:space="preserve"> универсальных учебных действий учащиеся научатся: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приобретать и осуществлять практические навыки и умения в художественном творчестве;</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осваивать особенности художественно-выразительных средств, материалов и техник, применяемых в декоративно-прикладном творчестве;</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 развивать художественный вкус как способность чувствовать и воспринимать многообразие видов и жанров искусства;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художественно-образному, эстетическому типу мышления, формированию целостного восприятия мира;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 развивать фантазию, воображение, художественную интуицию, память;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декоративно-прикладного искусства.</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xml:space="preserve">В сфере </w:t>
      </w:r>
      <w:r w:rsidRPr="00E1130F">
        <w:rPr>
          <w:rFonts w:ascii="Times New Roman" w:eastAsia="Times New Roman" w:hAnsi="Times New Roman"/>
          <w:i/>
          <w:iCs/>
          <w:sz w:val="28"/>
          <w:szCs w:val="28"/>
          <w:lang w:eastAsia="ru-RU"/>
        </w:rPr>
        <w:t xml:space="preserve">коммуникативных </w:t>
      </w:r>
      <w:r w:rsidRPr="00E1130F">
        <w:rPr>
          <w:rFonts w:ascii="Times New Roman" w:eastAsia="Times New Roman" w:hAnsi="Times New Roman"/>
          <w:sz w:val="28"/>
          <w:szCs w:val="28"/>
          <w:lang w:eastAsia="ru-RU"/>
        </w:rPr>
        <w:t xml:space="preserve">универсальных учебных действий учащиеся научатся: </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первоначальному опыту осуществления совместной продуктивной деятельности;</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 сотрудничать и оказывать взаимопомощь, доброжелательно и уважительно строить свое общение со сверстниками и взрослыми; формировать собственное мнение и позицию.</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Учащиеся получат возможность научиться: учитывать и координировать в сотрудничестве позиции других людей; учитывать разные мнения и интересы и обосновывать собственную позицию; задавать вопросы, необходимые для организации собственной деятельности и сотрудничества с партнером; адекватно использовать речь для планирования и регуляции своей деятельности.</w:t>
      </w:r>
    </w:p>
    <w:p w:rsidR="00D079C8" w:rsidRPr="00E1130F" w:rsidRDefault="00D079C8" w:rsidP="00D079C8">
      <w:pPr>
        <w:spacing w:after="0" w:line="240" w:lineRule="auto"/>
        <w:ind w:firstLine="709"/>
        <w:jc w:val="both"/>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В результате занятий у учащихся должны быть развиты такие качества личности, как умение замечать красивое, аккуратность, трудолюбие, целеустремленность.</w:t>
      </w:r>
    </w:p>
    <w:p w:rsidR="00D079C8" w:rsidRPr="00E1130F" w:rsidRDefault="00D079C8" w:rsidP="00D079C8">
      <w:pPr>
        <w:shd w:val="clear" w:color="auto" w:fill="FFFFFF"/>
        <w:spacing w:after="0" w:line="240" w:lineRule="auto"/>
        <w:ind w:firstLine="567"/>
        <w:contextualSpacing/>
        <w:jc w:val="both"/>
        <w:rPr>
          <w:rFonts w:ascii="Times New Roman" w:eastAsia="Times New Roman" w:hAnsi="Times New Roman"/>
          <w:color w:val="000000"/>
          <w:sz w:val="28"/>
          <w:szCs w:val="28"/>
          <w:lang w:eastAsia="ru-RU"/>
        </w:rPr>
      </w:pPr>
      <w:r w:rsidRPr="00E1130F">
        <w:rPr>
          <w:rFonts w:ascii="Times New Roman" w:eastAsia="Times New Roman" w:hAnsi="Times New Roman"/>
          <w:bCs/>
          <w:color w:val="000000"/>
          <w:sz w:val="28"/>
          <w:szCs w:val="28"/>
          <w:lang w:eastAsia="ru-RU"/>
        </w:rPr>
        <w:t>В ходе реализации данной программы ожидается:</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получение участниками программы умений и навыков индивидуальной и коллективной творческой и трудовой деятельности;</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повышение творческой активности детей;</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 xml:space="preserve">формирование коммуникативных умений, основ правильного поведения, общения, культуры, досуга; </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формирован</w:t>
      </w:r>
      <w:r w:rsidR="002D5051">
        <w:rPr>
          <w:color w:val="000000"/>
          <w:sz w:val="28"/>
          <w:szCs w:val="28"/>
        </w:rPr>
        <w:t>ие осознанного отношения к себе</w:t>
      </w:r>
      <w:r w:rsidRPr="00E1130F">
        <w:rPr>
          <w:color w:val="000000"/>
          <w:sz w:val="28"/>
          <w:szCs w:val="28"/>
        </w:rPr>
        <w:t xml:space="preserve"> как к части окружающего мира;</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 xml:space="preserve"> приобретение детьми положительного опыта общения со сверстниками;</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 xml:space="preserve"> самореализация в творческой и познавательной деятельности;</w:t>
      </w:r>
    </w:p>
    <w:p w:rsidR="00D079C8" w:rsidRPr="00E1130F" w:rsidRDefault="00D079C8" w:rsidP="00B95414">
      <w:pPr>
        <w:pStyle w:val="a5"/>
        <w:numPr>
          <w:ilvl w:val="0"/>
          <w:numId w:val="63"/>
        </w:numPr>
        <w:shd w:val="clear" w:color="auto" w:fill="FFFFFF"/>
        <w:jc w:val="both"/>
        <w:rPr>
          <w:color w:val="000000"/>
          <w:sz w:val="28"/>
          <w:szCs w:val="28"/>
        </w:rPr>
      </w:pPr>
      <w:r w:rsidRPr="00E1130F">
        <w:rPr>
          <w:color w:val="000000"/>
          <w:sz w:val="28"/>
          <w:szCs w:val="28"/>
        </w:rPr>
        <w:t>создание мотивации на дальнейшую творческую деятельность.</w:t>
      </w:r>
    </w:p>
    <w:p w:rsidR="00D079C8" w:rsidRPr="00E1130F" w:rsidRDefault="00D079C8" w:rsidP="00D079C8">
      <w:pPr>
        <w:spacing w:after="0" w:line="240" w:lineRule="auto"/>
        <w:ind w:firstLine="567"/>
        <w:contextualSpacing/>
        <w:jc w:val="both"/>
        <w:rPr>
          <w:rFonts w:ascii="Times New Roman" w:hAnsi="Times New Roman"/>
          <w:sz w:val="28"/>
          <w:szCs w:val="28"/>
        </w:rPr>
      </w:pPr>
    </w:p>
    <w:p w:rsidR="00D079C8" w:rsidRPr="00E1130F" w:rsidRDefault="00D079C8" w:rsidP="00D079C8">
      <w:pPr>
        <w:spacing w:after="0" w:line="240" w:lineRule="auto"/>
        <w:ind w:left="-3" w:right="62" w:firstLine="566"/>
        <w:jc w:val="center"/>
        <w:rPr>
          <w:rFonts w:ascii="Times New Roman" w:eastAsia="Times New Roman" w:hAnsi="Times New Roman"/>
          <w:b/>
          <w:color w:val="000000"/>
          <w:sz w:val="28"/>
          <w:szCs w:val="28"/>
          <w:lang w:eastAsia="ru-RU"/>
        </w:rPr>
      </w:pPr>
      <w:r w:rsidRPr="00E1130F">
        <w:rPr>
          <w:rFonts w:ascii="Times New Roman" w:eastAsia="Times New Roman" w:hAnsi="Times New Roman"/>
          <w:b/>
          <w:color w:val="000000"/>
          <w:sz w:val="28"/>
          <w:szCs w:val="28"/>
          <w:lang w:eastAsia="ru-RU"/>
        </w:rPr>
        <w:t>Режим работы отряда</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8.30 - 8.40 – регистрация детей</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8.40 -  8.50– зарядка</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8.50 - 9.00 – утренняя линейка (объявление плана работы на день)</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9.00 – 9.30– завтрак</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9.30 - 11.30 – работа по программе «Мастерская «</w:t>
      </w:r>
      <w:r w:rsidRPr="00E1130F">
        <w:rPr>
          <w:rFonts w:ascii="Times New Roman" w:eastAsia="Times New Roman" w:hAnsi="Times New Roman"/>
          <w:sz w:val="28"/>
          <w:szCs w:val="28"/>
          <w:lang w:val="en-US" w:eastAsia="ru-RU"/>
        </w:rPr>
        <w:t>Seven</w:t>
      </w:r>
      <w:r w:rsidRPr="00E1130F">
        <w:rPr>
          <w:rFonts w:ascii="Times New Roman" w:eastAsia="Times New Roman" w:hAnsi="Times New Roman"/>
          <w:sz w:val="28"/>
          <w:szCs w:val="28"/>
          <w:lang w:eastAsia="ru-RU"/>
        </w:rPr>
        <w:t>»</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11.30 -  12.00 – прогулка на свежем воздухе, беседы</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12.00 - 12.30 – обед</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12.30 - 14.30 –работа по программе «Мастерская «</w:t>
      </w:r>
      <w:r w:rsidRPr="00E1130F">
        <w:rPr>
          <w:rFonts w:ascii="Times New Roman" w:eastAsia="Times New Roman" w:hAnsi="Times New Roman"/>
          <w:sz w:val="28"/>
          <w:szCs w:val="28"/>
          <w:lang w:val="en-US" w:eastAsia="ru-RU"/>
        </w:rPr>
        <w:t>Seven</w:t>
      </w:r>
      <w:r w:rsidRPr="00E1130F">
        <w:rPr>
          <w:rFonts w:ascii="Times New Roman" w:eastAsia="Times New Roman" w:hAnsi="Times New Roman"/>
          <w:sz w:val="28"/>
          <w:szCs w:val="28"/>
          <w:lang w:eastAsia="ru-RU"/>
        </w:rPr>
        <w:t>»</w:t>
      </w:r>
    </w:p>
    <w:p w:rsidR="00D079C8" w:rsidRPr="00E1130F" w:rsidRDefault="00D079C8" w:rsidP="001747CB">
      <w:pPr>
        <w:spacing w:after="0" w:line="240" w:lineRule="auto"/>
        <w:ind w:left="567" w:right="284"/>
        <w:rPr>
          <w:rFonts w:ascii="Times New Roman" w:eastAsia="Times New Roman" w:hAnsi="Times New Roman"/>
          <w:sz w:val="28"/>
          <w:szCs w:val="28"/>
          <w:lang w:eastAsia="ru-RU"/>
        </w:rPr>
      </w:pPr>
      <w:r w:rsidRPr="00E1130F">
        <w:rPr>
          <w:rFonts w:ascii="Times New Roman" w:eastAsia="Times New Roman" w:hAnsi="Times New Roman"/>
          <w:sz w:val="28"/>
          <w:szCs w:val="28"/>
          <w:lang w:eastAsia="ru-RU"/>
        </w:rPr>
        <w:t>14.30 – 15.00 – подведение итогов дня, уход детей домой</w:t>
      </w:r>
      <w:r w:rsidR="001747CB">
        <w:rPr>
          <w:rFonts w:ascii="Times New Roman" w:eastAsia="Times New Roman" w:hAnsi="Times New Roman"/>
          <w:sz w:val="28"/>
          <w:szCs w:val="28"/>
          <w:lang w:eastAsia="ru-RU"/>
        </w:rPr>
        <w:t>.</w:t>
      </w:r>
    </w:p>
    <w:p w:rsidR="00D079C8" w:rsidRPr="003F2D0A" w:rsidRDefault="00D079C8" w:rsidP="008C3F91">
      <w:pPr>
        <w:spacing w:after="0" w:line="240" w:lineRule="auto"/>
        <w:rPr>
          <w:rFonts w:ascii="Times New Roman" w:hAnsi="Times New Roman"/>
          <w:b/>
          <w:sz w:val="28"/>
          <w:szCs w:val="28"/>
        </w:rPr>
      </w:pPr>
    </w:p>
    <w:p w:rsidR="00D079C8" w:rsidRPr="003F2D0A" w:rsidRDefault="00D079C8" w:rsidP="00D079C8">
      <w:pPr>
        <w:spacing w:after="0" w:line="240" w:lineRule="auto"/>
        <w:jc w:val="center"/>
        <w:rPr>
          <w:rFonts w:ascii="Times New Roman" w:hAnsi="Times New Roman"/>
          <w:b/>
          <w:sz w:val="28"/>
          <w:szCs w:val="28"/>
        </w:rPr>
      </w:pPr>
      <w:r w:rsidRPr="003F2D0A">
        <w:rPr>
          <w:rFonts w:ascii="Times New Roman" w:hAnsi="Times New Roman"/>
          <w:b/>
          <w:sz w:val="28"/>
          <w:szCs w:val="28"/>
        </w:rPr>
        <w:t>Учебно-тематический план</w:t>
      </w:r>
    </w:p>
    <w:p w:rsidR="00D079C8" w:rsidRPr="003F2D0A" w:rsidRDefault="00D079C8" w:rsidP="00D079C8">
      <w:pPr>
        <w:spacing w:after="0" w:line="240" w:lineRule="auto"/>
        <w:jc w:val="center"/>
        <w:rPr>
          <w:rFonts w:ascii="Times New Roman" w:hAnsi="Times New Roman"/>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3084"/>
        <w:gridCol w:w="992"/>
        <w:gridCol w:w="1276"/>
        <w:gridCol w:w="1275"/>
        <w:gridCol w:w="2268"/>
      </w:tblGrid>
      <w:tr w:rsidR="00E1130F" w:rsidRPr="006F0E61" w:rsidTr="006F0E61">
        <w:trPr>
          <w:trHeight w:val="810"/>
        </w:trPr>
        <w:tc>
          <w:tcPr>
            <w:tcW w:w="852" w:type="dxa"/>
            <w:vMerge w:val="restart"/>
            <w:tcBorders>
              <w:bottom w:val="single" w:sz="6" w:space="0" w:color="808080"/>
            </w:tcBorders>
          </w:tcPr>
          <w:p w:rsidR="00E1130F" w:rsidRPr="006F0E61" w:rsidRDefault="00E1130F" w:rsidP="006F0E61">
            <w:pPr>
              <w:spacing w:after="0" w:line="240" w:lineRule="auto"/>
              <w:rPr>
                <w:rFonts w:ascii="Times New Roman" w:hAnsi="Times New Roman"/>
                <w:b/>
                <w:bCs/>
                <w:i/>
                <w:iCs/>
                <w:sz w:val="28"/>
                <w:szCs w:val="28"/>
                <w:lang w:eastAsia="ru-RU"/>
              </w:rPr>
            </w:pPr>
          </w:p>
          <w:p w:rsidR="00E1130F" w:rsidRPr="006F0E61" w:rsidRDefault="00E1130F" w:rsidP="006F0E61">
            <w:pPr>
              <w:spacing w:after="0" w:line="240" w:lineRule="auto"/>
              <w:rPr>
                <w:rFonts w:ascii="Times New Roman" w:hAnsi="Times New Roman"/>
                <w:b/>
                <w:bCs/>
                <w:i/>
                <w:iCs/>
                <w:sz w:val="28"/>
                <w:szCs w:val="28"/>
                <w:lang w:eastAsia="ru-RU"/>
              </w:rPr>
            </w:pPr>
            <w:r w:rsidRPr="006F0E61">
              <w:rPr>
                <w:rFonts w:ascii="Times New Roman" w:hAnsi="Times New Roman"/>
                <w:b/>
                <w:bCs/>
                <w:i/>
                <w:iCs/>
                <w:sz w:val="28"/>
                <w:szCs w:val="28"/>
                <w:lang w:eastAsia="ru-RU"/>
              </w:rPr>
              <w:t>№ п/п</w:t>
            </w:r>
          </w:p>
        </w:tc>
        <w:tc>
          <w:tcPr>
            <w:tcW w:w="3084" w:type="dxa"/>
            <w:vMerge w:val="restart"/>
            <w:tcBorders>
              <w:bottom w:val="single" w:sz="6" w:space="0" w:color="808080"/>
            </w:tcBorders>
          </w:tcPr>
          <w:p w:rsidR="00E1130F" w:rsidRPr="006F0E61" w:rsidRDefault="00E1130F" w:rsidP="006F0E61">
            <w:pPr>
              <w:spacing w:after="0" w:line="240" w:lineRule="auto"/>
              <w:jc w:val="center"/>
              <w:rPr>
                <w:rFonts w:ascii="Times New Roman" w:hAnsi="Times New Roman"/>
                <w:b/>
                <w:bCs/>
                <w:i/>
                <w:iCs/>
                <w:sz w:val="28"/>
                <w:szCs w:val="28"/>
                <w:lang w:eastAsia="ru-RU"/>
              </w:rPr>
            </w:pPr>
          </w:p>
          <w:p w:rsidR="00E1130F"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bCs/>
                <w:i/>
                <w:iCs/>
                <w:sz w:val="28"/>
                <w:szCs w:val="28"/>
                <w:lang w:eastAsia="ru-RU"/>
              </w:rPr>
              <w:t>Разделы программы</w:t>
            </w:r>
          </w:p>
          <w:p w:rsidR="00E1130F" w:rsidRPr="006F0E61" w:rsidRDefault="00E1130F" w:rsidP="006F0E61">
            <w:pPr>
              <w:spacing w:after="0" w:line="240" w:lineRule="auto"/>
              <w:jc w:val="center"/>
              <w:rPr>
                <w:rFonts w:ascii="Times New Roman" w:hAnsi="Times New Roman"/>
                <w:b/>
                <w:bCs/>
                <w:i/>
                <w:iCs/>
                <w:sz w:val="28"/>
                <w:szCs w:val="28"/>
                <w:lang w:eastAsia="ru-RU"/>
              </w:rPr>
            </w:pPr>
          </w:p>
        </w:tc>
        <w:tc>
          <w:tcPr>
            <w:tcW w:w="992" w:type="dxa"/>
            <w:vMerge w:val="restart"/>
            <w:tcBorders>
              <w:bottom w:val="single" w:sz="6" w:space="0" w:color="808080"/>
            </w:tcBorders>
          </w:tcPr>
          <w:p w:rsidR="00E1130F"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bCs/>
                <w:i/>
                <w:iCs/>
                <w:sz w:val="28"/>
                <w:szCs w:val="28"/>
                <w:lang w:eastAsia="ru-RU"/>
              </w:rPr>
              <w:t>Всего часов</w:t>
            </w:r>
          </w:p>
        </w:tc>
        <w:tc>
          <w:tcPr>
            <w:tcW w:w="2551" w:type="dxa"/>
            <w:gridSpan w:val="2"/>
            <w:tcBorders>
              <w:bottom w:val="single" w:sz="6" w:space="0" w:color="808080"/>
            </w:tcBorders>
          </w:tcPr>
          <w:p w:rsidR="00E1130F"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bCs/>
                <w:i/>
                <w:iCs/>
                <w:sz w:val="28"/>
                <w:szCs w:val="28"/>
                <w:lang w:eastAsia="ru-RU"/>
              </w:rPr>
              <w:t>В том числе</w:t>
            </w:r>
          </w:p>
        </w:tc>
        <w:tc>
          <w:tcPr>
            <w:tcW w:w="2268" w:type="dxa"/>
            <w:vMerge w:val="restart"/>
            <w:tcBorders>
              <w:bottom w:val="single" w:sz="6" w:space="0" w:color="808080"/>
            </w:tcBorders>
          </w:tcPr>
          <w:p w:rsidR="00B52AB5"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bCs/>
                <w:i/>
                <w:iCs/>
                <w:sz w:val="28"/>
                <w:szCs w:val="28"/>
                <w:lang w:eastAsia="ru-RU"/>
              </w:rPr>
              <w:t>Формы аттестации/</w:t>
            </w:r>
          </w:p>
          <w:p w:rsidR="00E1130F"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bCs/>
                <w:i/>
                <w:iCs/>
                <w:sz w:val="28"/>
                <w:szCs w:val="28"/>
                <w:lang w:eastAsia="ru-RU"/>
              </w:rPr>
              <w:t>контроля</w:t>
            </w:r>
          </w:p>
        </w:tc>
      </w:tr>
      <w:tr w:rsidR="00E1130F" w:rsidRPr="006F0E61" w:rsidTr="006F0E61">
        <w:trPr>
          <w:trHeight w:val="414"/>
        </w:trPr>
        <w:tc>
          <w:tcPr>
            <w:tcW w:w="852" w:type="dxa"/>
            <w:vMerge/>
          </w:tcPr>
          <w:p w:rsidR="00E1130F" w:rsidRPr="006F0E61" w:rsidRDefault="00E1130F" w:rsidP="006F0E61">
            <w:pPr>
              <w:spacing w:after="0" w:line="240" w:lineRule="auto"/>
              <w:rPr>
                <w:rFonts w:ascii="Times New Roman" w:hAnsi="Times New Roman"/>
                <w:b/>
                <w:bCs/>
                <w:i/>
                <w:sz w:val="28"/>
                <w:szCs w:val="28"/>
                <w:lang w:eastAsia="ru-RU"/>
              </w:rPr>
            </w:pPr>
          </w:p>
        </w:tc>
        <w:tc>
          <w:tcPr>
            <w:tcW w:w="3084" w:type="dxa"/>
            <w:vMerge/>
          </w:tcPr>
          <w:p w:rsidR="00E1130F" w:rsidRPr="006F0E61" w:rsidRDefault="00E1130F" w:rsidP="006F0E61">
            <w:pPr>
              <w:spacing w:after="0" w:line="240" w:lineRule="auto"/>
              <w:jc w:val="center"/>
              <w:rPr>
                <w:rFonts w:ascii="Times New Roman" w:hAnsi="Times New Roman"/>
                <w:b/>
                <w:bCs/>
                <w:i/>
                <w:sz w:val="28"/>
                <w:szCs w:val="28"/>
                <w:lang w:eastAsia="ru-RU"/>
              </w:rPr>
            </w:pPr>
          </w:p>
        </w:tc>
        <w:tc>
          <w:tcPr>
            <w:tcW w:w="992" w:type="dxa"/>
            <w:vMerge/>
          </w:tcPr>
          <w:p w:rsidR="00E1130F" w:rsidRPr="006F0E61" w:rsidRDefault="00E1130F" w:rsidP="006F0E61">
            <w:pPr>
              <w:spacing w:after="0" w:line="240" w:lineRule="auto"/>
              <w:jc w:val="center"/>
              <w:rPr>
                <w:rFonts w:ascii="Times New Roman" w:hAnsi="Times New Roman"/>
                <w:sz w:val="28"/>
                <w:szCs w:val="28"/>
                <w:lang w:eastAsia="ru-RU"/>
              </w:rPr>
            </w:pPr>
          </w:p>
        </w:tc>
        <w:tc>
          <w:tcPr>
            <w:tcW w:w="1276" w:type="dxa"/>
          </w:tcPr>
          <w:p w:rsidR="00E1130F" w:rsidRPr="006F0E61" w:rsidRDefault="00E1130F" w:rsidP="006F0E61">
            <w:pPr>
              <w:spacing w:after="0" w:line="240" w:lineRule="auto"/>
              <w:jc w:val="center"/>
              <w:rPr>
                <w:rFonts w:ascii="Times New Roman" w:hAnsi="Times New Roman"/>
                <w:b/>
                <w:bCs/>
                <w:i/>
                <w:iCs/>
                <w:sz w:val="28"/>
                <w:szCs w:val="28"/>
                <w:lang w:eastAsia="ru-RU"/>
              </w:rPr>
            </w:pPr>
            <w:r w:rsidRPr="006F0E61">
              <w:rPr>
                <w:rFonts w:ascii="Times New Roman" w:hAnsi="Times New Roman"/>
                <w:b/>
                <w:sz w:val="28"/>
                <w:szCs w:val="28"/>
                <w:lang w:eastAsia="ru-RU"/>
              </w:rPr>
              <w:t xml:space="preserve">Теория </w:t>
            </w:r>
          </w:p>
        </w:tc>
        <w:tc>
          <w:tcPr>
            <w:tcW w:w="1275" w:type="dxa"/>
          </w:tcPr>
          <w:p w:rsidR="00E1130F" w:rsidRPr="006F0E61" w:rsidRDefault="00E1130F" w:rsidP="006F0E61">
            <w:pPr>
              <w:spacing w:after="0" w:line="240" w:lineRule="auto"/>
              <w:jc w:val="center"/>
              <w:rPr>
                <w:rFonts w:ascii="Times New Roman" w:hAnsi="Times New Roman"/>
                <w:b/>
                <w:sz w:val="28"/>
                <w:szCs w:val="28"/>
                <w:lang w:eastAsia="ru-RU"/>
              </w:rPr>
            </w:pPr>
            <w:r w:rsidRPr="006F0E61">
              <w:rPr>
                <w:rFonts w:ascii="Times New Roman" w:hAnsi="Times New Roman"/>
                <w:b/>
                <w:sz w:val="28"/>
                <w:szCs w:val="28"/>
                <w:lang w:eastAsia="ru-RU"/>
              </w:rPr>
              <w:t>Практика</w:t>
            </w:r>
          </w:p>
        </w:tc>
        <w:tc>
          <w:tcPr>
            <w:tcW w:w="2268" w:type="dxa"/>
            <w:vMerge/>
          </w:tcPr>
          <w:p w:rsidR="00E1130F" w:rsidRPr="006F0E61" w:rsidRDefault="00E1130F" w:rsidP="006F0E61">
            <w:pPr>
              <w:spacing w:after="0" w:line="240" w:lineRule="auto"/>
              <w:jc w:val="center"/>
              <w:rPr>
                <w:rFonts w:ascii="Times New Roman" w:hAnsi="Times New Roman"/>
                <w:sz w:val="28"/>
                <w:szCs w:val="28"/>
                <w:lang w:eastAsia="ru-RU"/>
              </w:rPr>
            </w:pP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w:t>
            </w:r>
          </w:p>
        </w:tc>
        <w:tc>
          <w:tcPr>
            <w:tcW w:w="3084" w:type="dxa"/>
          </w:tcPr>
          <w:p w:rsidR="00E1130F" w:rsidRPr="006F0E61" w:rsidRDefault="00E1130F" w:rsidP="006F0E61">
            <w:pPr>
              <w:spacing w:after="0" w:line="240" w:lineRule="auto"/>
              <w:rPr>
                <w:rFonts w:ascii="Times New Roman" w:hAnsi="Times New Roman"/>
                <w:b/>
                <w:sz w:val="28"/>
                <w:szCs w:val="28"/>
                <w:lang w:eastAsia="ru-RU"/>
              </w:rPr>
            </w:pPr>
            <w:r w:rsidRPr="006F0E61">
              <w:rPr>
                <w:rFonts w:ascii="Times New Roman" w:hAnsi="Times New Roman"/>
                <w:b/>
                <w:sz w:val="28"/>
                <w:szCs w:val="28"/>
                <w:lang w:eastAsia="ru-RU"/>
              </w:rPr>
              <w:t>Пленэрная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bCs/>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Листья - веточки.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Летние цветы.</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Аллея парка.</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Скрапбукинговая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Открытка с объемными элементами.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Открытка с символикой Российской Федерации.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Подарочный конверт.</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Соленая мастерская</w:t>
            </w:r>
          </w:p>
        </w:tc>
        <w:tc>
          <w:tcPr>
            <w:tcW w:w="992" w:type="dxa"/>
          </w:tcPr>
          <w:p w:rsidR="00E1130F" w:rsidRPr="006F0E61" w:rsidRDefault="00E1130F" w:rsidP="006F0E61">
            <w:pPr>
              <w:autoSpaceDE w:val="0"/>
              <w:autoSpaceDN w:val="0"/>
              <w:adjustRightInd w:val="0"/>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autoSpaceDE w:val="0"/>
              <w:autoSpaceDN w:val="0"/>
              <w:adjustRightInd w:val="0"/>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color w:val="FF0000"/>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Пушистики.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Лесные жители.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Сказочные персонажи.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4.</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Глиняная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Свистульки.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Колокольчики.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color w:val="FF0000"/>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Народная глиняная игрушка.</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5.</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Бумажная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Бумажные цветы.</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Бумажная кусудама.</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Водяные бомбочки, кораблики, самолеты.</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6.</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Фетра-войлочная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Фетровые цветы.</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color w:val="FF0000"/>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Фетровые игрушки.</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color w:val="FF0000"/>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Войлочный фонарик.</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7.</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b/>
                <w:sz w:val="28"/>
                <w:szCs w:val="28"/>
                <w:lang w:eastAsia="ru-RU"/>
              </w:rPr>
              <w:t>Гончарная мастерская</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bCs/>
                <w:sz w:val="28"/>
                <w:szCs w:val="28"/>
                <w:lang w:eastAsia="ru-RU"/>
              </w:rPr>
              <w:t>12</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9</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Выставка творческих   работ.</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1.1</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Керамическая тарелка.</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1.2</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Керамическая чашка.</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852" w:type="dxa"/>
          </w:tcPr>
          <w:p w:rsidR="00E1130F" w:rsidRPr="006F0E61" w:rsidRDefault="00E1130F" w:rsidP="006F0E61">
            <w:pPr>
              <w:spacing w:after="0" w:line="240" w:lineRule="auto"/>
              <w:jc w:val="center"/>
              <w:rPr>
                <w:rFonts w:ascii="Times New Roman" w:hAnsi="Times New Roman"/>
                <w:b/>
                <w:bCs/>
                <w:sz w:val="28"/>
                <w:szCs w:val="28"/>
                <w:lang w:eastAsia="ru-RU"/>
              </w:rPr>
            </w:pPr>
            <w:r w:rsidRPr="006F0E61">
              <w:rPr>
                <w:rFonts w:ascii="Times New Roman" w:hAnsi="Times New Roman"/>
                <w:b/>
                <w:bCs/>
                <w:sz w:val="28"/>
                <w:szCs w:val="28"/>
                <w:lang w:eastAsia="ru-RU"/>
              </w:rPr>
              <w:t>1.3</w:t>
            </w:r>
          </w:p>
        </w:tc>
        <w:tc>
          <w:tcPr>
            <w:tcW w:w="3084"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Керамическое кашпо.</w:t>
            </w:r>
          </w:p>
        </w:tc>
        <w:tc>
          <w:tcPr>
            <w:tcW w:w="992"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4</w:t>
            </w:r>
          </w:p>
        </w:tc>
        <w:tc>
          <w:tcPr>
            <w:tcW w:w="1276"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1</w:t>
            </w:r>
          </w:p>
        </w:tc>
        <w:tc>
          <w:tcPr>
            <w:tcW w:w="1275" w:type="dxa"/>
          </w:tcPr>
          <w:p w:rsidR="00E1130F" w:rsidRPr="006F0E61" w:rsidRDefault="00E1130F" w:rsidP="006F0E61">
            <w:pPr>
              <w:spacing w:after="0" w:line="240" w:lineRule="auto"/>
              <w:jc w:val="center"/>
              <w:rPr>
                <w:rFonts w:ascii="Times New Roman" w:hAnsi="Times New Roman"/>
                <w:sz w:val="28"/>
                <w:szCs w:val="28"/>
                <w:lang w:eastAsia="ru-RU"/>
              </w:rPr>
            </w:pPr>
            <w:r w:rsidRPr="006F0E61">
              <w:rPr>
                <w:rFonts w:ascii="Times New Roman" w:hAnsi="Times New Roman"/>
                <w:sz w:val="28"/>
                <w:szCs w:val="28"/>
                <w:lang w:eastAsia="ru-RU"/>
              </w:rPr>
              <w:t>3</w:t>
            </w:r>
          </w:p>
        </w:tc>
        <w:tc>
          <w:tcPr>
            <w:tcW w:w="2268" w:type="dxa"/>
          </w:tcPr>
          <w:p w:rsidR="00E1130F" w:rsidRPr="006F0E61" w:rsidRDefault="00E1130F" w:rsidP="006F0E61">
            <w:pPr>
              <w:spacing w:after="0" w:line="240" w:lineRule="auto"/>
              <w:rPr>
                <w:rFonts w:ascii="Times New Roman" w:hAnsi="Times New Roman"/>
                <w:sz w:val="28"/>
                <w:szCs w:val="28"/>
                <w:lang w:eastAsia="ru-RU"/>
              </w:rPr>
            </w:pPr>
            <w:r w:rsidRPr="006F0E61">
              <w:rPr>
                <w:rFonts w:ascii="Times New Roman" w:hAnsi="Times New Roman"/>
                <w:sz w:val="28"/>
                <w:szCs w:val="28"/>
                <w:lang w:eastAsia="ru-RU"/>
              </w:rPr>
              <w:t>Творческая работа.</w:t>
            </w:r>
          </w:p>
        </w:tc>
      </w:tr>
      <w:tr w:rsidR="00E1130F" w:rsidRPr="006F0E61" w:rsidTr="006F0E61">
        <w:tc>
          <w:tcPr>
            <w:tcW w:w="3936" w:type="dxa"/>
            <w:gridSpan w:val="2"/>
          </w:tcPr>
          <w:p w:rsidR="00E1130F" w:rsidRPr="006F0E61" w:rsidRDefault="00E1130F" w:rsidP="006F0E61">
            <w:pPr>
              <w:spacing w:after="0" w:line="240" w:lineRule="auto"/>
              <w:rPr>
                <w:rFonts w:ascii="Times New Roman" w:hAnsi="Times New Roman"/>
                <w:b/>
                <w:bCs/>
                <w:sz w:val="28"/>
                <w:szCs w:val="28"/>
                <w:lang w:eastAsia="ru-RU"/>
              </w:rPr>
            </w:pPr>
            <w:r w:rsidRPr="006F0E61">
              <w:rPr>
                <w:rFonts w:ascii="Times New Roman" w:hAnsi="Times New Roman"/>
                <w:b/>
                <w:bCs/>
                <w:sz w:val="28"/>
                <w:szCs w:val="28"/>
                <w:lang w:eastAsia="ru-RU"/>
              </w:rPr>
              <w:t>Всего часов:</w:t>
            </w:r>
          </w:p>
        </w:tc>
        <w:tc>
          <w:tcPr>
            <w:tcW w:w="992" w:type="dxa"/>
          </w:tcPr>
          <w:p w:rsidR="00E1130F" w:rsidRPr="006F0E61" w:rsidRDefault="00E1130F" w:rsidP="006F0E61">
            <w:pPr>
              <w:spacing w:after="0" w:line="240" w:lineRule="auto"/>
              <w:jc w:val="center"/>
              <w:rPr>
                <w:rFonts w:ascii="Times New Roman" w:hAnsi="Times New Roman"/>
                <w:b/>
                <w:sz w:val="28"/>
                <w:szCs w:val="28"/>
                <w:lang w:eastAsia="ru-RU"/>
              </w:rPr>
            </w:pPr>
            <w:r w:rsidRPr="006F0E61">
              <w:rPr>
                <w:rFonts w:ascii="Times New Roman" w:hAnsi="Times New Roman"/>
                <w:b/>
                <w:sz w:val="28"/>
                <w:szCs w:val="28"/>
                <w:lang w:eastAsia="ru-RU"/>
              </w:rPr>
              <w:t>84</w:t>
            </w:r>
          </w:p>
        </w:tc>
        <w:tc>
          <w:tcPr>
            <w:tcW w:w="1276" w:type="dxa"/>
          </w:tcPr>
          <w:p w:rsidR="00E1130F" w:rsidRPr="006F0E61" w:rsidRDefault="00E1130F" w:rsidP="006F0E61">
            <w:pPr>
              <w:spacing w:after="0" w:line="240" w:lineRule="auto"/>
              <w:jc w:val="center"/>
              <w:rPr>
                <w:rFonts w:ascii="Times New Roman" w:hAnsi="Times New Roman"/>
                <w:b/>
                <w:sz w:val="28"/>
                <w:szCs w:val="28"/>
                <w:lang w:eastAsia="ru-RU"/>
              </w:rPr>
            </w:pPr>
            <w:r w:rsidRPr="006F0E61">
              <w:rPr>
                <w:rFonts w:ascii="Times New Roman" w:hAnsi="Times New Roman"/>
                <w:b/>
                <w:sz w:val="28"/>
                <w:szCs w:val="28"/>
                <w:lang w:eastAsia="ru-RU"/>
              </w:rPr>
              <w:t>21</w:t>
            </w:r>
          </w:p>
        </w:tc>
        <w:tc>
          <w:tcPr>
            <w:tcW w:w="1275" w:type="dxa"/>
          </w:tcPr>
          <w:p w:rsidR="00E1130F" w:rsidRPr="006F0E61" w:rsidRDefault="00E1130F" w:rsidP="006F0E61">
            <w:pPr>
              <w:spacing w:after="0" w:line="240" w:lineRule="auto"/>
              <w:jc w:val="center"/>
              <w:rPr>
                <w:rFonts w:ascii="Times New Roman" w:hAnsi="Times New Roman"/>
                <w:b/>
                <w:sz w:val="28"/>
                <w:szCs w:val="28"/>
                <w:lang w:eastAsia="ru-RU"/>
              </w:rPr>
            </w:pPr>
            <w:r w:rsidRPr="006F0E61">
              <w:rPr>
                <w:rFonts w:ascii="Times New Roman" w:hAnsi="Times New Roman"/>
                <w:b/>
                <w:sz w:val="28"/>
                <w:szCs w:val="28"/>
                <w:lang w:eastAsia="ru-RU"/>
              </w:rPr>
              <w:t>63</w:t>
            </w:r>
          </w:p>
        </w:tc>
        <w:tc>
          <w:tcPr>
            <w:tcW w:w="2268" w:type="dxa"/>
          </w:tcPr>
          <w:p w:rsidR="00E1130F" w:rsidRPr="006F0E61" w:rsidRDefault="00E1130F" w:rsidP="006F0E61">
            <w:pPr>
              <w:spacing w:after="0" w:line="240" w:lineRule="auto"/>
              <w:jc w:val="center"/>
              <w:rPr>
                <w:rFonts w:ascii="Times New Roman" w:hAnsi="Times New Roman"/>
                <w:sz w:val="28"/>
                <w:szCs w:val="28"/>
                <w:lang w:eastAsia="ru-RU"/>
              </w:rPr>
            </w:pPr>
          </w:p>
        </w:tc>
      </w:tr>
    </w:tbl>
    <w:p w:rsidR="00D079C8" w:rsidRPr="003F2D0A" w:rsidRDefault="00D079C8" w:rsidP="00D079C8">
      <w:pPr>
        <w:spacing w:after="0" w:line="240" w:lineRule="auto"/>
        <w:contextualSpacing/>
        <w:rPr>
          <w:rFonts w:ascii="Times New Roman" w:hAnsi="Times New Roman"/>
          <w:sz w:val="28"/>
          <w:szCs w:val="28"/>
        </w:rPr>
      </w:pPr>
    </w:p>
    <w:p w:rsidR="00D079C8" w:rsidRPr="003F2D0A" w:rsidRDefault="00D079C8" w:rsidP="00D079C8">
      <w:pPr>
        <w:shd w:val="clear" w:color="auto" w:fill="FFFFFF"/>
        <w:spacing w:after="0" w:line="240" w:lineRule="auto"/>
        <w:contextualSpacing/>
        <w:jc w:val="center"/>
        <w:rPr>
          <w:rFonts w:ascii="Times New Roman" w:hAnsi="Times New Roman"/>
          <w:b/>
          <w:bCs/>
          <w:color w:val="000000"/>
          <w:spacing w:val="-8"/>
          <w:sz w:val="28"/>
          <w:szCs w:val="28"/>
        </w:rPr>
      </w:pPr>
      <w:r w:rsidRPr="003F2D0A">
        <w:rPr>
          <w:rFonts w:ascii="Times New Roman" w:hAnsi="Times New Roman"/>
          <w:b/>
          <w:bCs/>
          <w:color w:val="000000"/>
          <w:spacing w:val="-8"/>
          <w:sz w:val="28"/>
          <w:szCs w:val="28"/>
        </w:rPr>
        <w:t xml:space="preserve">Содержание программы </w:t>
      </w:r>
    </w:p>
    <w:p w:rsidR="00D079C8" w:rsidRPr="003F2D0A" w:rsidRDefault="00D079C8" w:rsidP="00D079C8">
      <w:pPr>
        <w:shd w:val="clear" w:color="auto" w:fill="FFFFFF"/>
        <w:spacing w:after="0" w:line="240" w:lineRule="auto"/>
        <w:contextualSpacing/>
        <w:jc w:val="center"/>
        <w:rPr>
          <w:rFonts w:ascii="Times New Roman" w:hAnsi="Times New Roman"/>
          <w:b/>
          <w:bCs/>
          <w:color w:val="000000"/>
          <w:spacing w:val="-8"/>
          <w:sz w:val="28"/>
          <w:szCs w:val="28"/>
        </w:rPr>
      </w:pPr>
    </w:p>
    <w:p w:rsidR="00D079C8" w:rsidRPr="003F2D0A" w:rsidRDefault="00D079C8" w:rsidP="00D079C8">
      <w:pPr>
        <w:shd w:val="clear" w:color="auto" w:fill="FFFFFF"/>
        <w:spacing w:after="0" w:line="240" w:lineRule="auto"/>
        <w:ind w:firstLine="708"/>
        <w:contextualSpacing/>
        <w:jc w:val="both"/>
        <w:rPr>
          <w:rFonts w:ascii="Times New Roman" w:hAnsi="Times New Roman"/>
          <w:b/>
          <w:bCs/>
          <w:color w:val="000000"/>
          <w:spacing w:val="-8"/>
          <w:sz w:val="28"/>
          <w:szCs w:val="28"/>
        </w:rPr>
      </w:pPr>
      <w:r w:rsidRPr="003F2D0A">
        <w:rPr>
          <w:rFonts w:ascii="Times New Roman" w:hAnsi="Times New Roman"/>
          <w:sz w:val="28"/>
          <w:szCs w:val="28"/>
        </w:rPr>
        <w:t>Содержание д</w:t>
      </w:r>
      <w:r w:rsidRPr="003F2D0A">
        <w:rPr>
          <w:rFonts w:ascii="Times New Roman" w:hAnsi="Times New Roman"/>
          <w:bCs/>
          <w:sz w:val="28"/>
          <w:szCs w:val="28"/>
        </w:rPr>
        <w:t xml:space="preserve">ополнительной общеобразовательной (общеразвивающей) </w:t>
      </w:r>
      <w:r w:rsidRPr="003F2D0A">
        <w:rPr>
          <w:rFonts w:ascii="Times New Roman" w:hAnsi="Times New Roman"/>
          <w:sz w:val="28"/>
          <w:szCs w:val="28"/>
        </w:rPr>
        <w:t>программы «Мастерская «</w:t>
      </w:r>
      <w:r w:rsidRPr="003F2D0A">
        <w:rPr>
          <w:rFonts w:ascii="Times New Roman" w:hAnsi="Times New Roman"/>
          <w:sz w:val="28"/>
          <w:szCs w:val="28"/>
          <w:lang w:val="en-US"/>
        </w:rPr>
        <w:t>Seven</w:t>
      </w:r>
      <w:r w:rsidRPr="003F2D0A">
        <w:rPr>
          <w:rFonts w:ascii="Times New Roman" w:hAnsi="Times New Roman"/>
          <w:sz w:val="28"/>
          <w:szCs w:val="28"/>
        </w:rPr>
        <w:t>» включает в себя семь мастерских, которые проводятся в форме мастер-классов.</w:t>
      </w:r>
    </w:p>
    <w:p w:rsidR="00D079C8" w:rsidRPr="003F2D0A" w:rsidRDefault="00D079C8" w:rsidP="00D079C8">
      <w:pPr>
        <w:spacing w:after="0" w:line="240" w:lineRule="auto"/>
        <w:ind w:firstLine="708"/>
        <w:contextualSpacing/>
        <w:jc w:val="both"/>
        <w:rPr>
          <w:rFonts w:ascii="Times New Roman" w:hAnsi="Times New Roman"/>
          <w:sz w:val="28"/>
          <w:szCs w:val="28"/>
        </w:rPr>
      </w:pPr>
      <w:r w:rsidRPr="003F2D0A">
        <w:rPr>
          <w:rFonts w:ascii="Times New Roman" w:hAnsi="Times New Roman"/>
          <w:sz w:val="28"/>
          <w:szCs w:val="28"/>
        </w:rPr>
        <w:t xml:space="preserve">«Пленэрная мастерская». </w:t>
      </w:r>
      <w:r w:rsidRPr="003F2D0A">
        <w:rPr>
          <w:rFonts w:ascii="Times New Roman" w:hAnsi="Times New Roman"/>
          <w:color w:val="010101"/>
          <w:sz w:val="28"/>
          <w:szCs w:val="28"/>
          <w:shd w:val="clear" w:color="auto" w:fill="FFFFFF"/>
        </w:rPr>
        <w:t xml:space="preserve">Естественное освещение, чудесные звуки – пение птиц, шум ветра или воды, шуршание листвы и трав – создают особую атмосферу, помогающую передать настроение открывающегося пейзажа. Раздел </w:t>
      </w:r>
      <w:r w:rsidRPr="003F2D0A">
        <w:rPr>
          <w:rFonts w:ascii="Times New Roman" w:hAnsi="Times New Roman"/>
          <w:sz w:val="28"/>
          <w:szCs w:val="28"/>
        </w:rPr>
        <w:t>рассчитан на 3 дня с выходом на пленэр и включает в себя три мастер-класса.</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1.1. Листья -  веточки.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w:t>
      </w:r>
      <w:r w:rsidR="002D5051">
        <w:rPr>
          <w:rFonts w:ascii="Times New Roman" w:hAnsi="Times New Roman"/>
          <w:bCs/>
          <w:sz w:val="28"/>
          <w:szCs w:val="28"/>
        </w:rPr>
        <w:t>ория: происхождение слова «пленэ</w:t>
      </w:r>
      <w:r w:rsidRPr="003F2D0A">
        <w:rPr>
          <w:rFonts w:ascii="Times New Roman" w:hAnsi="Times New Roman"/>
          <w:bCs/>
          <w:sz w:val="28"/>
          <w:szCs w:val="28"/>
        </w:rPr>
        <w:t>р», строение веточек и листьев, графические средства рисования.</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w:t>
      </w:r>
      <w:r w:rsidR="00E1130F">
        <w:rPr>
          <w:rFonts w:ascii="Times New Roman" w:hAnsi="Times New Roman"/>
          <w:bCs/>
          <w:sz w:val="28"/>
          <w:szCs w:val="28"/>
        </w:rPr>
        <w:t xml:space="preserve"> </w:t>
      </w:r>
      <w:r w:rsidRPr="003F2D0A">
        <w:rPr>
          <w:rFonts w:ascii="Times New Roman" w:hAnsi="Times New Roman"/>
          <w:bCs/>
          <w:sz w:val="28"/>
          <w:szCs w:val="28"/>
        </w:rPr>
        <w:t>показ и зарисовки листьев, веточек графическими средствами.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1.2. Летние цветы.</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свойства акварельных красок, строение цветов.</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w:t>
      </w:r>
      <w:r w:rsidR="00E1130F">
        <w:rPr>
          <w:rFonts w:ascii="Times New Roman" w:hAnsi="Times New Roman"/>
          <w:bCs/>
          <w:sz w:val="28"/>
          <w:szCs w:val="28"/>
        </w:rPr>
        <w:t xml:space="preserve"> </w:t>
      </w:r>
      <w:r w:rsidRPr="003F2D0A">
        <w:rPr>
          <w:rFonts w:ascii="Times New Roman" w:hAnsi="Times New Roman"/>
          <w:bCs/>
          <w:sz w:val="28"/>
          <w:szCs w:val="28"/>
        </w:rPr>
        <w:t>показ и зарисовки цветов акварельными красками.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1.3. Аллея парка.</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линейная перспектива.</w:t>
      </w:r>
    </w:p>
    <w:p w:rsidR="00D079C8"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w:t>
      </w:r>
      <w:r w:rsidR="00E1130F">
        <w:rPr>
          <w:rFonts w:ascii="Times New Roman" w:hAnsi="Times New Roman"/>
          <w:bCs/>
          <w:sz w:val="28"/>
          <w:szCs w:val="28"/>
        </w:rPr>
        <w:t xml:space="preserve"> </w:t>
      </w:r>
      <w:r w:rsidRPr="003F2D0A">
        <w:rPr>
          <w:rFonts w:ascii="Times New Roman" w:hAnsi="Times New Roman"/>
          <w:bCs/>
          <w:sz w:val="28"/>
          <w:szCs w:val="28"/>
        </w:rPr>
        <w:t>показ и зарисовка аллеи парка.</w:t>
      </w:r>
    </w:p>
    <w:p w:rsidR="00602EFE" w:rsidRPr="003F2D0A" w:rsidRDefault="00602EFE" w:rsidP="00D079C8">
      <w:pPr>
        <w:spacing w:after="0" w:line="240" w:lineRule="auto"/>
        <w:contextualSpacing/>
        <w:rPr>
          <w:rFonts w:ascii="Times New Roman" w:hAnsi="Times New Roman"/>
          <w:sz w:val="28"/>
          <w:szCs w:val="28"/>
        </w:rPr>
      </w:pPr>
    </w:p>
    <w:p w:rsidR="00E1130F" w:rsidRPr="003F2D0A" w:rsidRDefault="00D079C8" w:rsidP="00D079C8">
      <w:pPr>
        <w:spacing w:after="0" w:line="240" w:lineRule="auto"/>
        <w:ind w:firstLine="708"/>
        <w:contextualSpacing/>
        <w:jc w:val="both"/>
        <w:rPr>
          <w:rFonts w:ascii="Times New Roman" w:hAnsi="Times New Roman"/>
          <w:sz w:val="28"/>
          <w:szCs w:val="28"/>
          <w:shd w:val="clear" w:color="auto" w:fill="FFFFFF"/>
        </w:rPr>
      </w:pPr>
      <w:r w:rsidRPr="003F2D0A">
        <w:rPr>
          <w:rFonts w:ascii="Times New Roman" w:hAnsi="Times New Roman"/>
          <w:sz w:val="28"/>
          <w:szCs w:val="28"/>
        </w:rPr>
        <w:t xml:space="preserve">«Скрапбукинговая мастерская» включает в себя три мастер-класса. </w:t>
      </w:r>
      <w:r w:rsidR="002D5051">
        <w:rPr>
          <w:rFonts w:ascii="Times New Roman" w:hAnsi="Times New Roman"/>
          <w:sz w:val="28"/>
          <w:szCs w:val="28"/>
          <w:shd w:val="clear" w:color="auto" w:fill="FFFFFF"/>
        </w:rPr>
        <w:t>Скрапбукинг (scrapbooking) –</w:t>
      </w:r>
      <w:r w:rsidRPr="003F2D0A">
        <w:rPr>
          <w:rFonts w:ascii="Times New Roman" w:hAnsi="Times New Roman"/>
          <w:sz w:val="28"/>
          <w:szCs w:val="28"/>
          <w:shd w:val="clear" w:color="auto" w:fill="FFFFFF"/>
        </w:rPr>
        <w:t xml:space="preserve"> это изготовление открыток, альбомов, рамок, предметов интерьера и украшение их с помощью бумаги и различных материалов. Этот красивый вид творчества идеально подходит для занятий с детьми.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2.1. Открытка с объемными элементами.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что такое – скрапбугинг?</w:t>
      </w:r>
    </w:p>
    <w:p w:rsidR="00E1130F"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 xml:space="preserve">Практика: показ и </w:t>
      </w:r>
      <w:r w:rsidRPr="003F2D0A">
        <w:rPr>
          <w:rFonts w:ascii="Times New Roman" w:hAnsi="Times New Roman"/>
          <w:sz w:val="28"/>
          <w:szCs w:val="28"/>
        </w:rPr>
        <w:t>изготовление открытки с объемными элементами.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2.2. Открытка с символикой Российской Федерации.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символика России.</w:t>
      </w:r>
    </w:p>
    <w:p w:rsidR="00E1130F"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 xml:space="preserve">Практика: показ и </w:t>
      </w:r>
      <w:r w:rsidRPr="003F2D0A">
        <w:rPr>
          <w:rFonts w:ascii="Times New Roman" w:hAnsi="Times New Roman"/>
          <w:sz w:val="28"/>
          <w:szCs w:val="28"/>
        </w:rPr>
        <w:t>изготовление открытки с символикой РФ.</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2.3. Подарочный конверт.</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разнообразие конвертов.</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 xml:space="preserve">Практика: показ и </w:t>
      </w:r>
      <w:r w:rsidRPr="003F2D0A">
        <w:rPr>
          <w:rFonts w:ascii="Times New Roman" w:hAnsi="Times New Roman"/>
          <w:sz w:val="28"/>
          <w:szCs w:val="28"/>
        </w:rPr>
        <w:t>изготовление подарочного конверта.</w:t>
      </w:r>
    </w:p>
    <w:p w:rsidR="00E1130F" w:rsidRPr="00E1130F" w:rsidRDefault="00D079C8" w:rsidP="00E1130F">
      <w:pPr>
        <w:spacing w:after="0" w:line="240" w:lineRule="auto"/>
        <w:ind w:firstLine="708"/>
        <w:jc w:val="both"/>
        <w:rPr>
          <w:rFonts w:ascii="Times New Roman" w:hAnsi="Times New Roman"/>
          <w:sz w:val="28"/>
          <w:szCs w:val="28"/>
        </w:rPr>
      </w:pPr>
      <w:r w:rsidRPr="00E1130F">
        <w:rPr>
          <w:rFonts w:ascii="Times New Roman" w:hAnsi="Times New Roman"/>
          <w:sz w:val="28"/>
          <w:szCs w:val="28"/>
        </w:rPr>
        <w:t>«Соленая мастерская». Тестопластика предоставляет большие возможности для творческого развития детей. Лепить из теста – доступное занятие, это увлечение приносит помимо удовольствия и неоценимую пользу для здоровья тела и души. Раздел включает в себя три мастер-класса по изготовлению изделий из соленого теста.</w:t>
      </w:r>
    </w:p>
    <w:p w:rsidR="00D079C8" w:rsidRPr="003F2D0A" w:rsidRDefault="00D079C8" w:rsidP="00E1130F">
      <w:pPr>
        <w:spacing w:after="0" w:line="240" w:lineRule="auto"/>
        <w:contextualSpacing/>
        <w:rPr>
          <w:rFonts w:ascii="Times New Roman" w:hAnsi="Times New Roman"/>
          <w:sz w:val="28"/>
          <w:szCs w:val="28"/>
        </w:rPr>
      </w:pPr>
      <w:r w:rsidRPr="003F2D0A">
        <w:rPr>
          <w:rFonts w:ascii="Times New Roman" w:hAnsi="Times New Roman"/>
          <w:sz w:val="28"/>
          <w:szCs w:val="28"/>
        </w:rPr>
        <w:t>3.1. Пушистики.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фактурные поверхности.</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лепка пушистых животных из соленого теста.</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3.2. Лесные жители.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фактурные поверхности.</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лепка лесных животных из соленого теста.</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3.3. Сказочные персонажи.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персонажи русских сказок.</w:t>
      </w:r>
    </w:p>
    <w:p w:rsidR="00D079C8"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лепка сказочного персонажа из соленого теста.</w:t>
      </w:r>
    </w:p>
    <w:p w:rsidR="00602EFE" w:rsidRPr="003F2D0A" w:rsidRDefault="00602EFE" w:rsidP="00D079C8">
      <w:pPr>
        <w:spacing w:after="0" w:line="240" w:lineRule="auto"/>
        <w:contextualSpacing/>
        <w:rPr>
          <w:rFonts w:ascii="Times New Roman" w:hAnsi="Times New Roman"/>
          <w:sz w:val="28"/>
          <w:szCs w:val="28"/>
        </w:rPr>
      </w:pPr>
    </w:p>
    <w:p w:rsidR="00602EFE" w:rsidRPr="003F2D0A" w:rsidRDefault="00D079C8" w:rsidP="00D079C8">
      <w:pPr>
        <w:pStyle w:val="margin"/>
        <w:shd w:val="clear" w:color="auto" w:fill="FFFFFF"/>
        <w:spacing w:before="0" w:beforeAutospacing="0" w:after="0" w:afterAutospacing="0"/>
        <w:ind w:firstLine="708"/>
        <w:contextualSpacing/>
        <w:jc w:val="both"/>
        <w:rPr>
          <w:sz w:val="28"/>
          <w:szCs w:val="28"/>
        </w:rPr>
      </w:pPr>
      <w:r w:rsidRPr="003F2D0A">
        <w:rPr>
          <w:sz w:val="28"/>
          <w:szCs w:val="28"/>
        </w:rPr>
        <w:t>«Глиняная мастерская</w:t>
      </w:r>
      <w:r w:rsidRPr="003F2D0A">
        <w:rPr>
          <w:b/>
          <w:sz w:val="28"/>
          <w:szCs w:val="28"/>
        </w:rPr>
        <w:t xml:space="preserve">». </w:t>
      </w:r>
      <w:r w:rsidRPr="003F2D0A">
        <w:rPr>
          <w:rStyle w:val="af0"/>
          <w:sz w:val="28"/>
          <w:szCs w:val="28"/>
        </w:rPr>
        <w:t>Лепка из глины</w:t>
      </w:r>
      <w:r w:rsidR="002D5051">
        <w:rPr>
          <w:sz w:val="28"/>
          <w:szCs w:val="28"/>
        </w:rPr>
        <w:t> –</w:t>
      </w:r>
      <w:r w:rsidRPr="003F2D0A">
        <w:rPr>
          <w:sz w:val="28"/>
          <w:szCs w:val="28"/>
        </w:rPr>
        <w:t xml:space="preserve"> прекрасный способ отдохнуть душой, впустив в нее творчество.</w:t>
      </w:r>
      <w:r w:rsidR="00E1130F">
        <w:rPr>
          <w:sz w:val="28"/>
          <w:szCs w:val="28"/>
        </w:rPr>
        <w:t xml:space="preserve"> </w:t>
      </w:r>
      <w:r w:rsidRPr="003F2D0A">
        <w:rPr>
          <w:sz w:val="28"/>
          <w:szCs w:val="28"/>
        </w:rPr>
        <w:t xml:space="preserve">Глина </w:t>
      </w:r>
      <w:r w:rsidR="002D5051">
        <w:rPr>
          <w:sz w:val="28"/>
          <w:szCs w:val="28"/>
        </w:rPr>
        <w:t xml:space="preserve">– </w:t>
      </w:r>
      <w:r w:rsidRPr="003F2D0A">
        <w:rPr>
          <w:sz w:val="28"/>
          <w:szCs w:val="28"/>
        </w:rPr>
        <w:t>очень благодарный материал</w:t>
      </w:r>
      <w:r w:rsidR="002D5051">
        <w:rPr>
          <w:sz w:val="28"/>
          <w:szCs w:val="28"/>
        </w:rPr>
        <w:t>,</w:t>
      </w:r>
      <w:r w:rsidRPr="003F2D0A">
        <w:rPr>
          <w:sz w:val="28"/>
          <w:szCs w:val="28"/>
        </w:rPr>
        <w:t xml:space="preserve"> она пластична, податлива, послушна человеческим рукам. Глина может звучать, как свистулька или колокольчик, может освещать пространство</w:t>
      </w:r>
      <w:r w:rsidR="002D5051">
        <w:rPr>
          <w:sz w:val="28"/>
          <w:szCs w:val="28"/>
        </w:rPr>
        <w:t>,</w:t>
      </w:r>
      <w:r w:rsidRPr="003F2D0A">
        <w:rPr>
          <w:sz w:val="28"/>
          <w:szCs w:val="28"/>
        </w:rPr>
        <w:t xml:space="preserve"> как светильник или подсвечник, может пахнуть, как аромалампа. С помощью трех мастер-классов по лепке из глины дети смогут изготовить подарки для себя, своих родных и близких. </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4.1. Глиняные свистульки.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свойства глины.</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лепка глиняной свистульки.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4.2. Глиняные колокольчики.</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пластовый метод лепки.</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лепка колокольчика методом раскатки.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4.3. Народная глиняная игрушка.</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виды народных глиняных игрушек.</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Практика: лепка глиняной игрушки.</w:t>
      </w:r>
    </w:p>
    <w:p w:rsidR="00602EFE" w:rsidRDefault="00602EFE" w:rsidP="00D079C8">
      <w:pPr>
        <w:spacing w:after="0" w:line="240" w:lineRule="auto"/>
        <w:ind w:firstLine="708"/>
        <w:contextualSpacing/>
        <w:jc w:val="both"/>
        <w:rPr>
          <w:rFonts w:ascii="Times New Roman" w:hAnsi="Times New Roman"/>
          <w:sz w:val="28"/>
          <w:szCs w:val="28"/>
        </w:rPr>
      </w:pPr>
    </w:p>
    <w:p w:rsidR="00D079C8" w:rsidRDefault="00D079C8" w:rsidP="00D079C8">
      <w:pPr>
        <w:spacing w:after="0" w:line="240" w:lineRule="auto"/>
        <w:ind w:firstLine="708"/>
        <w:contextualSpacing/>
        <w:jc w:val="both"/>
        <w:rPr>
          <w:rFonts w:ascii="Times New Roman" w:hAnsi="Times New Roman"/>
          <w:sz w:val="28"/>
          <w:szCs w:val="28"/>
        </w:rPr>
      </w:pPr>
      <w:r w:rsidRPr="003F2D0A">
        <w:rPr>
          <w:rFonts w:ascii="Times New Roman" w:hAnsi="Times New Roman"/>
          <w:sz w:val="28"/>
          <w:szCs w:val="28"/>
        </w:rPr>
        <w:t xml:space="preserve">«Бумажная мастерская». </w:t>
      </w:r>
      <w:r w:rsidRPr="003F2D0A">
        <w:rPr>
          <w:rStyle w:val="af9"/>
          <w:rFonts w:ascii="Times New Roman" w:hAnsi="Times New Roman"/>
          <w:bCs/>
          <w:sz w:val="28"/>
          <w:szCs w:val="28"/>
          <w:shd w:val="clear" w:color="auto" w:fill="FFFFFF"/>
        </w:rPr>
        <w:t>Бумага</w:t>
      </w:r>
      <w:r w:rsidRPr="003F2D0A">
        <w:rPr>
          <w:rFonts w:ascii="Times New Roman" w:hAnsi="Times New Roman"/>
          <w:sz w:val="28"/>
          <w:szCs w:val="28"/>
          <w:shd w:val="clear" w:color="auto" w:fill="FFFFFF"/>
        </w:rPr>
        <w:t xml:space="preserve"> – это не просто средство для передачи мыслей, но и идеальный материал для создания оригинальных поделок. </w:t>
      </w:r>
      <w:r w:rsidRPr="003F2D0A">
        <w:rPr>
          <w:rFonts w:ascii="Times New Roman" w:hAnsi="Times New Roman"/>
          <w:sz w:val="28"/>
          <w:szCs w:val="28"/>
        </w:rPr>
        <w:t>Поделки из бумаги — это настолько многогранный и увлекательный вид творчества, что его нельзя пройти стороной.  Этот раздел также состоит из трех мастер-классов по работе с бумагой.</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5.1. Бумажные цветы.</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разнообразие и свойства бумаги, материалы и инструменты.</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изготовление бумажных цветов.</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5.2. Бумажная кусудама.</w:t>
      </w:r>
    </w:p>
    <w:p w:rsidR="00D079C8" w:rsidRPr="003F2D0A" w:rsidRDefault="002D5051" w:rsidP="00D079C8">
      <w:pPr>
        <w:spacing w:after="0" w:line="240" w:lineRule="auto"/>
        <w:contextualSpacing/>
        <w:jc w:val="both"/>
        <w:rPr>
          <w:rFonts w:ascii="Times New Roman" w:hAnsi="Times New Roman"/>
          <w:bCs/>
          <w:sz w:val="28"/>
          <w:szCs w:val="28"/>
        </w:rPr>
      </w:pPr>
      <w:r>
        <w:rPr>
          <w:rFonts w:ascii="Times New Roman" w:hAnsi="Times New Roman"/>
          <w:bCs/>
          <w:sz w:val="28"/>
          <w:szCs w:val="28"/>
        </w:rPr>
        <w:t>Теория: искусство оригами</w:t>
      </w:r>
      <w:r w:rsidR="00D079C8" w:rsidRPr="003F2D0A">
        <w:rPr>
          <w:rFonts w:ascii="Times New Roman" w:hAnsi="Times New Roman"/>
          <w:bCs/>
          <w:sz w:val="28"/>
          <w:szCs w:val="28"/>
        </w:rPr>
        <w:t>, где зародилось.</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изготовление кусудамы.</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5.3. Водяные бомбочки, кораблики, самолеты.</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оригами, поделки</w:t>
      </w:r>
      <w:r w:rsidR="002D5051">
        <w:rPr>
          <w:rFonts w:ascii="Times New Roman" w:hAnsi="Times New Roman"/>
          <w:bCs/>
          <w:sz w:val="28"/>
          <w:szCs w:val="28"/>
        </w:rPr>
        <w:t>,</w:t>
      </w:r>
      <w:r w:rsidRPr="003F2D0A">
        <w:rPr>
          <w:rFonts w:ascii="Times New Roman" w:hAnsi="Times New Roman"/>
          <w:bCs/>
          <w:sz w:val="28"/>
          <w:szCs w:val="28"/>
        </w:rPr>
        <w:t xml:space="preserve"> знакомые с детства.</w:t>
      </w:r>
    </w:p>
    <w:p w:rsidR="00D079C8"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Практика:</w:t>
      </w:r>
      <w:r w:rsidR="00E1130F">
        <w:rPr>
          <w:rFonts w:ascii="Times New Roman" w:hAnsi="Times New Roman"/>
          <w:bCs/>
          <w:sz w:val="28"/>
          <w:szCs w:val="28"/>
        </w:rPr>
        <w:t xml:space="preserve"> </w:t>
      </w:r>
      <w:r w:rsidRPr="003F2D0A">
        <w:rPr>
          <w:rFonts w:ascii="Times New Roman" w:hAnsi="Times New Roman"/>
          <w:sz w:val="28"/>
          <w:szCs w:val="28"/>
        </w:rPr>
        <w:t>показ и изготовление водяных бомбочек, корабликов, самолетов.</w:t>
      </w:r>
    </w:p>
    <w:p w:rsidR="00602EFE" w:rsidRPr="003F2D0A" w:rsidRDefault="00602EFE" w:rsidP="00D079C8">
      <w:pPr>
        <w:spacing w:after="0" w:line="240" w:lineRule="auto"/>
        <w:contextualSpacing/>
        <w:rPr>
          <w:rFonts w:ascii="Times New Roman" w:hAnsi="Times New Roman"/>
          <w:sz w:val="28"/>
          <w:szCs w:val="28"/>
        </w:rPr>
      </w:pPr>
    </w:p>
    <w:p w:rsidR="00E1130F" w:rsidRPr="00602EFE" w:rsidRDefault="00D079C8" w:rsidP="00D079C8">
      <w:pPr>
        <w:spacing w:after="0" w:line="240" w:lineRule="auto"/>
        <w:ind w:firstLine="708"/>
        <w:contextualSpacing/>
        <w:jc w:val="both"/>
        <w:rPr>
          <w:rFonts w:ascii="Times New Roman" w:hAnsi="Times New Roman"/>
          <w:sz w:val="28"/>
          <w:szCs w:val="28"/>
          <w:shd w:val="clear" w:color="auto" w:fill="FFFFFF"/>
        </w:rPr>
      </w:pPr>
      <w:r w:rsidRPr="003F2D0A">
        <w:rPr>
          <w:rFonts w:ascii="Times New Roman" w:hAnsi="Times New Roman"/>
          <w:sz w:val="28"/>
          <w:szCs w:val="28"/>
        </w:rPr>
        <w:t xml:space="preserve">«Фетра-войлочная мастерская». </w:t>
      </w:r>
      <w:r w:rsidRPr="003F2D0A">
        <w:rPr>
          <w:rFonts w:ascii="Times New Roman" w:hAnsi="Times New Roman"/>
          <w:sz w:val="28"/>
          <w:szCs w:val="28"/>
          <w:shd w:val="clear" w:color="auto" w:fill="FFFFFF"/>
        </w:rPr>
        <w:t>Фетр и войлок являются уникальными материалами, которые широко используется в рукоделии.  Достаточно плотная структура позволяет изготавливать самые разнообразные изделия. Попробовав хоть раз сделать поделки из этих натуральных материалов своими руками, невозможно остановиться. Это занятие очень увлекательно и раздел представлен тремя мастер-классами по изготовлению поделок из фетра и войлока.</w:t>
      </w:r>
    </w:p>
    <w:p w:rsidR="00D079C8" w:rsidRPr="003F2D0A" w:rsidRDefault="00D079C8" w:rsidP="00D079C8">
      <w:pPr>
        <w:spacing w:after="0" w:line="240" w:lineRule="auto"/>
        <w:contextualSpacing/>
        <w:jc w:val="both"/>
        <w:rPr>
          <w:rFonts w:ascii="Times New Roman" w:hAnsi="Times New Roman"/>
          <w:sz w:val="28"/>
          <w:szCs w:val="28"/>
        </w:rPr>
      </w:pPr>
      <w:r w:rsidRPr="003F2D0A">
        <w:rPr>
          <w:rFonts w:ascii="Times New Roman" w:hAnsi="Times New Roman"/>
          <w:sz w:val="28"/>
          <w:szCs w:val="28"/>
        </w:rPr>
        <w:t>6.1. Фетровые цветы.</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свойства фетра, материалы для творчества.</w:t>
      </w:r>
    </w:p>
    <w:p w:rsidR="00E1130F" w:rsidRPr="00602EFE"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Практика: показ и изготовление цветов из фетра.</w:t>
      </w:r>
    </w:p>
    <w:p w:rsidR="00D079C8" w:rsidRPr="003F2D0A" w:rsidRDefault="00D079C8" w:rsidP="00D079C8">
      <w:pPr>
        <w:spacing w:after="0" w:line="240" w:lineRule="auto"/>
        <w:contextualSpacing/>
        <w:jc w:val="both"/>
        <w:rPr>
          <w:rFonts w:ascii="Times New Roman" w:hAnsi="Times New Roman"/>
          <w:sz w:val="28"/>
          <w:szCs w:val="28"/>
        </w:rPr>
      </w:pPr>
      <w:r w:rsidRPr="003F2D0A">
        <w:rPr>
          <w:rFonts w:ascii="Times New Roman" w:hAnsi="Times New Roman"/>
          <w:sz w:val="28"/>
          <w:szCs w:val="28"/>
        </w:rPr>
        <w:t>6.2. Фетровая игрушка.</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фетровые игрушки, материалы, схемы, выкройки.</w:t>
      </w:r>
    </w:p>
    <w:p w:rsidR="00E1130F"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Практика: показ и изготовление фетровой игрушки на выбор.</w:t>
      </w:r>
    </w:p>
    <w:p w:rsidR="00D079C8" w:rsidRPr="003F2D0A" w:rsidRDefault="00D079C8" w:rsidP="00D079C8">
      <w:pPr>
        <w:spacing w:after="0" w:line="240" w:lineRule="auto"/>
        <w:contextualSpacing/>
        <w:jc w:val="both"/>
        <w:rPr>
          <w:rFonts w:ascii="Times New Roman" w:hAnsi="Times New Roman"/>
          <w:sz w:val="28"/>
          <w:szCs w:val="28"/>
        </w:rPr>
      </w:pPr>
      <w:r w:rsidRPr="003F2D0A">
        <w:rPr>
          <w:rFonts w:ascii="Times New Roman" w:hAnsi="Times New Roman"/>
          <w:sz w:val="28"/>
          <w:szCs w:val="28"/>
        </w:rPr>
        <w:t>6.5. Войлочный фонарик.</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предметы для быта, удивительный войлок.</w:t>
      </w:r>
    </w:p>
    <w:p w:rsidR="00D079C8"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Практика: изготовление фонарика в технике «мокрого и сухого валяния».</w:t>
      </w:r>
    </w:p>
    <w:p w:rsidR="00602EFE" w:rsidRPr="003F2D0A" w:rsidRDefault="00602EFE" w:rsidP="00D079C8">
      <w:pPr>
        <w:spacing w:after="0" w:line="240" w:lineRule="auto"/>
        <w:contextualSpacing/>
        <w:jc w:val="both"/>
        <w:rPr>
          <w:rFonts w:ascii="Times New Roman" w:hAnsi="Times New Roman"/>
          <w:bCs/>
          <w:sz w:val="28"/>
          <w:szCs w:val="28"/>
        </w:rPr>
      </w:pPr>
    </w:p>
    <w:p w:rsidR="00E1130F" w:rsidRPr="00602EFE" w:rsidRDefault="00D079C8" w:rsidP="00D079C8">
      <w:pPr>
        <w:spacing w:after="0" w:line="240" w:lineRule="auto"/>
        <w:ind w:firstLine="708"/>
        <w:contextualSpacing/>
        <w:jc w:val="both"/>
        <w:rPr>
          <w:rFonts w:ascii="Times New Roman" w:hAnsi="Times New Roman"/>
          <w:sz w:val="28"/>
          <w:szCs w:val="28"/>
          <w:shd w:val="clear" w:color="auto" w:fill="FFFFFF"/>
        </w:rPr>
      </w:pPr>
      <w:r w:rsidRPr="003F2D0A">
        <w:rPr>
          <w:rFonts w:ascii="Times New Roman" w:hAnsi="Times New Roman"/>
          <w:sz w:val="28"/>
          <w:szCs w:val="28"/>
        </w:rPr>
        <w:t xml:space="preserve">«Гончарная мастерская». </w:t>
      </w:r>
      <w:r w:rsidRPr="003F2D0A">
        <w:rPr>
          <w:rFonts w:ascii="Times New Roman" w:hAnsi="Times New Roman"/>
          <w:sz w:val="28"/>
          <w:szCs w:val="28"/>
          <w:shd w:val="clear" w:color="auto" w:fill="FFFFFF"/>
        </w:rPr>
        <w:t>Работа с глиной – захватывающее, очень интересное творческое занятие, которое позволяет находить применение художественным способностям. Вращение круга завораживает, а чудо рождения готового изделия поражает воображение даже маститых мастеров – что уже говорить о новичках. Этот раздел так</w:t>
      </w:r>
      <w:r w:rsidR="002D5051">
        <w:rPr>
          <w:rFonts w:ascii="Times New Roman" w:hAnsi="Times New Roman"/>
          <w:sz w:val="28"/>
          <w:szCs w:val="28"/>
          <w:shd w:val="clear" w:color="auto" w:fill="FFFFFF"/>
        </w:rPr>
        <w:t xml:space="preserve"> же рассчитан на три дня</w:t>
      </w:r>
      <w:r w:rsidRPr="003F2D0A">
        <w:rPr>
          <w:rFonts w:ascii="Times New Roman" w:hAnsi="Times New Roman"/>
          <w:sz w:val="28"/>
          <w:szCs w:val="28"/>
          <w:shd w:val="clear" w:color="auto" w:fill="FFFFFF"/>
        </w:rPr>
        <w:t xml:space="preserve"> и три мастер-класса.</w:t>
      </w:r>
      <w:r w:rsidR="00E1130F">
        <w:rPr>
          <w:rFonts w:ascii="Times New Roman" w:hAnsi="Times New Roman"/>
          <w:sz w:val="28"/>
          <w:szCs w:val="28"/>
          <w:shd w:val="clear" w:color="auto" w:fill="FFFFFF"/>
        </w:rPr>
        <w:t xml:space="preserve"> </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7.1. Керамическая тарелка.</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что такое керамика?</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изготовление керамической тарелочки.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7.2. Керамическая чашка.</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разнообразие керамической посуды.</w:t>
      </w:r>
    </w:p>
    <w:p w:rsidR="00E1130F" w:rsidRPr="00602EFE" w:rsidRDefault="00D079C8" w:rsidP="00D079C8">
      <w:pPr>
        <w:spacing w:after="0" w:line="240" w:lineRule="auto"/>
        <w:contextualSpacing/>
        <w:rPr>
          <w:rFonts w:ascii="Times New Roman" w:hAnsi="Times New Roman"/>
          <w:bCs/>
          <w:sz w:val="28"/>
          <w:szCs w:val="28"/>
        </w:rPr>
      </w:pPr>
      <w:r w:rsidRPr="003F2D0A">
        <w:rPr>
          <w:rFonts w:ascii="Times New Roman" w:hAnsi="Times New Roman"/>
          <w:bCs/>
          <w:sz w:val="28"/>
          <w:szCs w:val="28"/>
        </w:rPr>
        <w:t>Практика: показ и изготовление керамической чашки.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sz w:val="28"/>
          <w:szCs w:val="28"/>
        </w:rPr>
        <w:t>7.3. Керамическое кашпо.</w:t>
      </w:r>
    </w:p>
    <w:p w:rsidR="00D079C8" w:rsidRPr="003F2D0A" w:rsidRDefault="00D079C8" w:rsidP="00D079C8">
      <w:pPr>
        <w:spacing w:after="0" w:line="240" w:lineRule="auto"/>
        <w:contextualSpacing/>
        <w:jc w:val="both"/>
        <w:rPr>
          <w:rFonts w:ascii="Times New Roman" w:hAnsi="Times New Roman"/>
          <w:bCs/>
          <w:sz w:val="28"/>
          <w:szCs w:val="28"/>
        </w:rPr>
      </w:pPr>
      <w:r w:rsidRPr="003F2D0A">
        <w:rPr>
          <w:rFonts w:ascii="Times New Roman" w:hAnsi="Times New Roman"/>
          <w:bCs/>
          <w:sz w:val="28"/>
          <w:szCs w:val="28"/>
        </w:rPr>
        <w:t>Теория: пластовый способ лепки.</w:t>
      </w:r>
    </w:p>
    <w:p w:rsidR="00D079C8" w:rsidRPr="003F2D0A" w:rsidRDefault="00D079C8" w:rsidP="00D079C8">
      <w:pPr>
        <w:spacing w:after="0" w:line="240" w:lineRule="auto"/>
        <w:contextualSpacing/>
        <w:rPr>
          <w:rFonts w:ascii="Times New Roman" w:hAnsi="Times New Roman"/>
          <w:sz w:val="28"/>
          <w:szCs w:val="28"/>
        </w:rPr>
      </w:pPr>
      <w:r w:rsidRPr="003F2D0A">
        <w:rPr>
          <w:rFonts w:ascii="Times New Roman" w:hAnsi="Times New Roman"/>
          <w:bCs/>
          <w:sz w:val="28"/>
          <w:szCs w:val="28"/>
        </w:rPr>
        <w:t>Практика: показ и изготовление керамического кашпо.</w:t>
      </w:r>
    </w:p>
    <w:p w:rsidR="00B079C1" w:rsidRPr="003F2D0A" w:rsidRDefault="00B079C1" w:rsidP="00D079C8">
      <w:pPr>
        <w:spacing w:after="0" w:line="240" w:lineRule="auto"/>
        <w:jc w:val="center"/>
        <w:rPr>
          <w:rFonts w:ascii="Times New Roman" w:hAnsi="Times New Roman"/>
          <w:b/>
          <w:sz w:val="28"/>
          <w:szCs w:val="28"/>
        </w:rPr>
      </w:pPr>
    </w:p>
    <w:p w:rsidR="00D079C8" w:rsidRPr="00B079C1" w:rsidRDefault="00D079C8" w:rsidP="00B079C1">
      <w:pPr>
        <w:spacing w:after="0" w:line="240" w:lineRule="auto"/>
        <w:jc w:val="center"/>
        <w:rPr>
          <w:rStyle w:val="c0"/>
          <w:rFonts w:ascii="Times New Roman" w:hAnsi="Times New Roman"/>
          <w:b/>
          <w:sz w:val="28"/>
          <w:szCs w:val="28"/>
        </w:rPr>
      </w:pPr>
      <w:r w:rsidRPr="003F2D0A">
        <w:rPr>
          <w:rFonts w:ascii="Times New Roman" w:hAnsi="Times New Roman"/>
          <w:b/>
          <w:sz w:val="28"/>
          <w:szCs w:val="28"/>
        </w:rPr>
        <w:t>Методическое обеспечение</w:t>
      </w:r>
    </w:p>
    <w:p w:rsidR="00D079C8" w:rsidRPr="003F2D0A" w:rsidRDefault="00D079C8" w:rsidP="00D079C8">
      <w:pPr>
        <w:spacing w:after="0" w:line="240" w:lineRule="auto"/>
        <w:ind w:firstLine="709"/>
        <w:contextualSpacing/>
        <w:jc w:val="both"/>
        <w:rPr>
          <w:rFonts w:ascii="Times New Roman" w:hAnsi="Times New Roman"/>
          <w:sz w:val="28"/>
          <w:szCs w:val="28"/>
        </w:rPr>
      </w:pPr>
      <w:r w:rsidRPr="003F2D0A">
        <w:rPr>
          <w:rFonts w:ascii="Times New Roman" w:hAnsi="Times New Roman"/>
          <w:sz w:val="28"/>
          <w:szCs w:val="28"/>
        </w:rPr>
        <w:t>Для достижения поставленной цели и реализации задач программы используются следующие методы обучения:</w:t>
      </w:r>
    </w:p>
    <w:p w:rsidR="00D079C8" w:rsidRPr="003F2D0A" w:rsidRDefault="00E1130F" w:rsidP="00D079C8">
      <w:pPr>
        <w:tabs>
          <w:tab w:val="left" w:pos="709"/>
        </w:tabs>
        <w:spacing w:after="0" w:line="240" w:lineRule="auto"/>
        <w:contextualSpacing/>
        <w:jc w:val="both"/>
        <w:rPr>
          <w:rFonts w:ascii="Times New Roman" w:hAnsi="Times New Roman"/>
          <w:sz w:val="28"/>
          <w:szCs w:val="28"/>
        </w:rPr>
      </w:pPr>
      <w:r>
        <w:rPr>
          <w:rFonts w:ascii="Times New Roman" w:hAnsi="Times New Roman"/>
          <w:sz w:val="28"/>
          <w:szCs w:val="28"/>
        </w:rPr>
        <w:t>–</w:t>
      </w:r>
      <w:r w:rsidR="00D079C8" w:rsidRPr="003F2D0A">
        <w:rPr>
          <w:rFonts w:ascii="Times New Roman" w:hAnsi="Times New Roman"/>
          <w:sz w:val="28"/>
          <w:szCs w:val="28"/>
        </w:rPr>
        <w:t xml:space="preserve"> словесный (объяснение, беседа, рассказ);</w:t>
      </w:r>
    </w:p>
    <w:p w:rsidR="00D079C8" w:rsidRPr="003F2D0A" w:rsidRDefault="00E1130F" w:rsidP="00D079C8">
      <w:pPr>
        <w:tabs>
          <w:tab w:val="left" w:pos="709"/>
        </w:tabs>
        <w:spacing w:after="0" w:line="240" w:lineRule="auto"/>
        <w:contextualSpacing/>
        <w:jc w:val="both"/>
        <w:rPr>
          <w:rFonts w:ascii="Times New Roman" w:hAnsi="Times New Roman"/>
          <w:sz w:val="28"/>
          <w:szCs w:val="28"/>
        </w:rPr>
      </w:pPr>
      <w:r>
        <w:rPr>
          <w:rFonts w:ascii="Times New Roman" w:hAnsi="Times New Roman"/>
          <w:sz w:val="28"/>
          <w:szCs w:val="28"/>
        </w:rPr>
        <w:t>–</w:t>
      </w:r>
      <w:r w:rsidR="00D079C8" w:rsidRPr="003F2D0A">
        <w:rPr>
          <w:rFonts w:ascii="Times New Roman" w:hAnsi="Times New Roman"/>
          <w:sz w:val="28"/>
          <w:szCs w:val="28"/>
        </w:rPr>
        <w:t xml:space="preserve"> наглядный (показ, наблюдение, демонстрация приемов работы);</w:t>
      </w:r>
    </w:p>
    <w:p w:rsidR="00D079C8" w:rsidRPr="003F2D0A" w:rsidRDefault="00E1130F" w:rsidP="00D079C8">
      <w:pPr>
        <w:tabs>
          <w:tab w:val="left" w:pos="709"/>
        </w:tabs>
        <w:spacing w:after="0" w:line="240" w:lineRule="auto"/>
        <w:contextualSpacing/>
        <w:jc w:val="both"/>
        <w:rPr>
          <w:rFonts w:ascii="Times New Roman" w:hAnsi="Times New Roman"/>
          <w:sz w:val="28"/>
          <w:szCs w:val="28"/>
        </w:rPr>
      </w:pPr>
      <w:r>
        <w:rPr>
          <w:rFonts w:ascii="Times New Roman" w:hAnsi="Times New Roman"/>
          <w:sz w:val="28"/>
          <w:szCs w:val="28"/>
        </w:rPr>
        <w:t>–</w:t>
      </w:r>
      <w:r w:rsidR="00D079C8" w:rsidRPr="003F2D0A">
        <w:rPr>
          <w:rFonts w:ascii="Times New Roman" w:hAnsi="Times New Roman"/>
          <w:sz w:val="28"/>
          <w:szCs w:val="28"/>
        </w:rPr>
        <w:t xml:space="preserve"> практический;</w:t>
      </w:r>
    </w:p>
    <w:p w:rsidR="00D079C8" w:rsidRPr="003F2D0A" w:rsidRDefault="00E1130F" w:rsidP="00D079C8">
      <w:pPr>
        <w:tabs>
          <w:tab w:val="left" w:pos="709"/>
        </w:tabs>
        <w:spacing w:after="0" w:line="240" w:lineRule="auto"/>
        <w:contextualSpacing/>
        <w:jc w:val="both"/>
        <w:rPr>
          <w:rFonts w:ascii="Times New Roman" w:hAnsi="Times New Roman"/>
          <w:sz w:val="28"/>
          <w:szCs w:val="28"/>
        </w:rPr>
      </w:pPr>
      <w:r>
        <w:rPr>
          <w:rFonts w:ascii="Times New Roman" w:hAnsi="Times New Roman"/>
          <w:sz w:val="28"/>
          <w:szCs w:val="28"/>
        </w:rPr>
        <w:t>–</w:t>
      </w:r>
      <w:r w:rsidR="00D079C8" w:rsidRPr="003F2D0A">
        <w:rPr>
          <w:rFonts w:ascii="Times New Roman" w:hAnsi="Times New Roman"/>
          <w:sz w:val="28"/>
          <w:szCs w:val="28"/>
        </w:rPr>
        <w:t xml:space="preserve"> эмоциональный (подбор ассоциаций, образов, художественные впечатления);</w:t>
      </w:r>
    </w:p>
    <w:p w:rsidR="00D079C8" w:rsidRPr="003F2D0A" w:rsidRDefault="00E1130F" w:rsidP="00D079C8">
      <w:pPr>
        <w:tabs>
          <w:tab w:val="left" w:pos="709"/>
        </w:tabs>
        <w:spacing w:after="0" w:line="240" w:lineRule="auto"/>
        <w:contextualSpacing/>
        <w:jc w:val="both"/>
        <w:rPr>
          <w:rFonts w:ascii="Times New Roman" w:hAnsi="Times New Roman"/>
          <w:sz w:val="28"/>
          <w:szCs w:val="28"/>
        </w:rPr>
      </w:pPr>
      <w:r>
        <w:rPr>
          <w:rFonts w:ascii="Times New Roman" w:hAnsi="Times New Roman"/>
          <w:sz w:val="28"/>
          <w:szCs w:val="28"/>
        </w:rPr>
        <w:t>–</w:t>
      </w:r>
      <w:r w:rsidR="00D079C8" w:rsidRPr="003F2D0A">
        <w:rPr>
          <w:rFonts w:ascii="Times New Roman" w:hAnsi="Times New Roman"/>
          <w:sz w:val="28"/>
          <w:szCs w:val="28"/>
        </w:rPr>
        <w:t xml:space="preserve"> игровой.</w:t>
      </w:r>
    </w:p>
    <w:p w:rsidR="00D079C8" w:rsidRPr="003F2D0A" w:rsidRDefault="002D5051" w:rsidP="00D079C8">
      <w:pPr>
        <w:spacing w:after="0" w:line="240" w:lineRule="auto"/>
        <w:ind w:firstLine="567"/>
        <w:contextualSpacing/>
        <w:jc w:val="both"/>
        <w:rPr>
          <w:rFonts w:ascii="Times New Roman" w:eastAsia="Times New Roman" w:hAnsi="Times New Roman"/>
          <w:color w:val="000000"/>
          <w:sz w:val="28"/>
          <w:szCs w:val="28"/>
          <w:lang w:eastAsia="ru-RU"/>
        </w:rPr>
      </w:pPr>
      <w:r>
        <w:rPr>
          <w:rFonts w:ascii="Times New Roman" w:hAnsi="Times New Roman"/>
          <w:color w:val="000000"/>
          <w:sz w:val="28"/>
          <w:szCs w:val="28"/>
          <w:shd w:val="clear" w:color="auto" w:fill="FFFFFF"/>
        </w:rPr>
        <w:t>На занятиях используется</w:t>
      </w:r>
      <w:r w:rsidR="00D079C8" w:rsidRPr="003F2D0A">
        <w:rPr>
          <w:rFonts w:ascii="Times New Roman" w:hAnsi="Times New Roman"/>
          <w:color w:val="000000"/>
          <w:sz w:val="28"/>
          <w:szCs w:val="28"/>
          <w:shd w:val="clear" w:color="auto" w:fill="FFFFFF"/>
        </w:rPr>
        <w:t xml:space="preserve"> тематическая литература, музыкальное сопровождение, фольклорный и игровой материал, что позволяет сделать занятия доступными, содержательными и познавательными.</w:t>
      </w:r>
    </w:p>
    <w:p w:rsidR="00D079C8" w:rsidRPr="003F2D0A" w:rsidRDefault="00D079C8" w:rsidP="00D079C8">
      <w:pPr>
        <w:spacing w:after="0" w:line="240" w:lineRule="auto"/>
        <w:ind w:firstLine="708"/>
        <w:contextualSpacing/>
        <w:jc w:val="both"/>
        <w:rPr>
          <w:rFonts w:ascii="Times New Roman" w:hAnsi="Times New Roman"/>
          <w:sz w:val="28"/>
          <w:szCs w:val="28"/>
        </w:rPr>
      </w:pPr>
      <w:r w:rsidRPr="003F2D0A">
        <w:rPr>
          <w:rFonts w:ascii="Times New Roman" w:hAnsi="Times New Roman"/>
          <w:sz w:val="28"/>
          <w:szCs w:val="28"/>
        </w:rPr>
        <w:t>Формы работы с детьми:</w:t>
      </w:r>
    </w:p>
    <w:p w:rsidR="00D079C8" w:rsidRPr="003F2D0A" w:rsidRDefault="00D079C8" w:rsidP="00B95414">
      <w:pPr>
        <w:pStyle w:val="a5"/>
        <w:numPr>
          <w:ilvl w:val="0"/>
          <w:numId w:val="64"/>
        </w:numPr>
        <w:jc w:val="both"/>
        <w:rPr>
          <w:sz w:val="28"/>
          <w:szCs w:val="28"/>
        </w:rPr>
      </w:pPr>
      <w:r w:rsidRPr="003F2D0A">
        <w:rPr>
          <w:sz w:val="28"/>
          <w:szCs w:val="28"/>
        </w:rPr>
        <w:t xml:space="preserve"> групповые, </w:t>
      </w:r>
    </w:p>
    <w:p w:rsidR="00D079C8" w:rsidRPr="003F2D0A" w:rsidRDefault="00D079C8" w:rsidP="00B95414">
      <w:pPr>
        <w:pStyle w:val="a5"/>
        <w:numPr>
          <w:ilvl w:val="0"/>
          <w:numId w:val="64"/>
        </w:numPr>
        <w:jc w:val="both"/>
        <w:rPr>
          <w:sz w:val="28"/>
          <w:szCs w:val="28"/>
        </w:rPr>
      </w:pPr>
      <w:r w:rsidRPr="003F2D0A">
        <w:rPr>
          <w:sz w:val="28"/>
          <w:szCs w:val="28"/>
        </w:rPr>
        <w:t xml:space="preserve"> индивидуальные, </w:t>
      </w:r>
    </w:p>
    <w:p w:rsidR="00D079C8" w:rsidRPr="003F2D0A" w:rsidRDefault="00D079C8" w:rsidP="00B95414">
      <w:pPr>
        <w:pStyle w:val="a5"/>
        <w:numPr>
          <w:ilvl w:val="0"/>
          <w:numId w:val="64"/>
        </w:numPr>
        <w:jc w:val="both"/>
        <w:rPr>
          <w:sz w:val="28"/>
          <w:szCs w:val="28"/>
        </w:rPr>
      </w:pPr>
      <w:r w:rsidRPr="003F2D0A">
        <w:rPr>
          <w:sz w:val="28"/>
          <w:szCs w:val="28"/>
        </w:rPr>
        <w:t xml:space="preserve">фронтальные, </w:t>
      </w:r>
    </w:p>
    <w:p w:rsidR="00D079C8" w:rsidRPr="003F2D0A" w:rsidRDefault="00D079C8" w:rsidP="00B95414">
      <w:pPr>
        <w:pStyle w:val="a5"/>
        <w:numPr>
          <w:ilvl w:val="0"/>
          <w:numId w:val="64"/>
        </w:numPr>
        <w:jc w:val="both"/>
        <w:rPr>
          <w:sz w:val="28"/>
          <w:szCs w:val="28"/>
        </w:rPr>
      </w:pPr>
      <w:r w:rsidRPr="003F2D0A">
        <w:rPr>
          <w:sz w:val="28"/>
          <w:szCs w:val="28"/>
        </w:rPr>
        <w:t xml:space="preserve">подгрупповые, </w:t>
      </w:r>
    </w:p>
    <w:p w:rsidR="00D079C8" w:rsidRPr="003F2D0A" w:rsidRDefault="00D079C8" w:rsidP="00B95414">
      <w:pPr>
        <w:pStyle w:val="a5"/>
        <w:numPr>
          <w:ilvl w:val="0"/>
          <w:numId w:val="64"/>
        </w:numPr>
        <w:jc w:val="both"/>
        <w:rPr>
          <w:sz w:val="28"/>
          <w:szCs w:val="28"/>
        </w:rPr>
      </w:pPr>
      <w:r w:rsidRPr="003F2D0A">
        <w:rPr>
          <w:sz w:val="28"/>
          <w:szCs w:val="28"/>
        </w:rPr>
        <w:t xml:space="preserve"> интегрированные.</w:t>
      </w:r>
    </w:p>
    <w:p w:rsidR="00D079C8" w:rsidRPr="003F2D0A" w:rsidRDefault="00D079C8" w:rsidP="00D079C8">
      <w:pPr>
        <w:pStyle w:val="a5"/>
        <w:jc w:val="both"/>
        <w:rPr>
          <w:sz w:val="28"/>
          <w:szCs w:val="28"/>
        </w:rPr>
      </w:pPr>
      <w:r w:rsidRPr="003F2D0A">
        <w:rPr>
          <w:sz w:val="28"/>
          <w:szCs w:val="28"/>
        </w:rPr>
        <w:t>Форма подведения итогов:</w:t>
      </w:r>
    </w:p>
    <w:p w:rsidR="00D079C8" w:rsidRPr="003F2D0A" w:rsidRDefault="00D079C8" w:rsidP="00B95414">
      <w:pPr>
        <w:pStyle w:val="c2"/>
        <w:numPr>
          <w:ilvl w:val="0"/>
          <w:numId w:val="64"/>
        </w:numPr>
        <w:shd w:val="clear" w:color="auto" w:fill="FFFFFF"/>
        <w:spacing w:before="0" w:beforeAutospacing="0" w:after="0" w:afterAutospacing="0"/>
        <w:contextualSpacing/>
        <w:jc w:val="both"/>
        <w:rPr>
          <w:color w:val="000000"/>
          <w:sz w:val="28"/>
          <w:szCs w:val="28"/>
        </w:rPr>
      </w:pPr>
      <w:r w:rsidRPr="003F2D0A">
        <w:rPr>
          <w:rStyle w:val="c0"/>
          <w:color w:val="000000"/>
          <w:sz w:val="28"/>
          <w:szCs w:val="28"/>
        </w:rPr>
        <w:t xml:space="preserve"> мини-выставки детских работ по каждому направлению;</w:t>
      </w:r>
    </w:p>
    <w:p w:rsidR="00D079C8" w:rsidRPr="003F2D0A" w:rsidRDefault="00D079C8" w:rsidP="00B95414">
      <w:pPr>
        <w:pStyle w:val="c2"/>
        <w:numPr>
          <w:ilvl w:val="0"/>
          <w:numId w:val="64"/>
        </w:numPr>
        <w:shd w:val="clear" w:color="auto" w:fill="FFFFFF"/>
        <w:spacing w:before="0" w:beforeAutospacing="0" w:after="0" w:afterAutospacing="0"/>
        <w:contextualSpacing/>
        <w:jc w:val="both"/>
        <w:rPr>
          <w:color w:val="000000"/>
          <w:sz w:val="28"/>
          <w:szCs w:val="28"/>
        </w:rPr>
      </w:pPr>
      <w:r w:rsidRPr="003F2D0A">
        <w:rPr>
          <w:rStyle w:val="c0"/>
          <w:color w:val="000000"/>
          <w:sz w:val="28"/>
          <w:szCs w:val="28"/>
        </w:rPr>
        <w:t>дни презентации детских работ родителям;</w:t>
      </w:r>
    </w:p>
    <w:p w:rsidR="00E1130F" w:rsidRPr="00B079C1" w:rsidRDefault="00D079C8" w:rsidP="00B95414">
      <w:pPr>
        <w:pStyle w:val="c2"/>
        <w:numPr>
          <w:ilvl w:val="0"/>
          <w:numId w:val="64"/>
        </w:numPr>
        <w:shd w:val="clear" w:color="auto" w:fill="FFFFFF"/>
        <w:spacing w:before="0" w:beforeAutospacing="0" w:after="0" w:afterAutospacing="0"/>
        <w:contextualSpacing/>
        <w:jc w:val="both"/>
        <w:rPr>
          <w:color w:val="000000"/>
          <w:sz w:val="28"/>
          <w:szCs w:val="28"/>
        </w:rPr>
      </w:pPr>
      <w:r w:rsidRPr="003F2D0A">
        <w:rPr>
          <w:rStyle w:val="c0"/>
          <w:color w:val="000000"/>
          <w:sz w:val="28"/>
          <w:szCs w:val="28"/>
        </w:rPr>
        <w:t>составление альбома лучших работ.</w:t>
      </w:r>
    </w:p>
    <w:p w:rsidR="00D079C8" w:rsidRPr="003F2D0A" w:rsidRDefault="00D079C8" w:rsidP="00D079C8">
      <w:pPr>
        <w:spacing w:after="0" w:line="240" w:lineRule="auto"/>
        <w:ind w:firstLine="567"/>
        <w:jc w:val="both"/>
        <w:rPr>
          <w:rFonts w:ascii="Times New Roman" w:hAnsi="Times New Roman"/>
          <w:sz w:val="28"/>
          <w:szCs w:val="28"/>
        </w:rPr>
      </w:pPr>
      <w:r w:rsidRPr="003F2D0A">
        <w:rPr>
          <w:rFonts w:ascii="Times New Roman" w:hAnsi="Times New Roman"/>
          <w:sz w:val="28"/>
          <w:szCs w:val="28"/>
        </w:rPr>
        <w:t xml:space="preserve">Материально-техническое обеспечение: </w:t>
      </w:r>
    </w:p>
    <w:p w:rsidR="00D079C8" w:rsidRPr="00E1130F" w:rsidRDefault="00D079C8" w:rsidP="00B95414">
      <w:pPr>
        <w:pStyle w:val="a5"/>
        <w:numPr>
          <w:ilvl w:val="0"/>
          <w:numId w:val="61"/>
        </w:numPr>
        <w:ind w:left="284" w:hanging="284"/>
        <w:jc w:val="both"/>
        <w:rPr>
          <w:bCs/>
          <w:sz w:val="28"/>
          <w:szCs w:val="28"/>
        </w:rPr>
      </w:pPr>
      <w:r w:rsidRPr="00E1130F">
        <w:rPr>
          <w:bCs/>
          <w:sz w:val="28"/>
          <w:szCs w:val="28"/>
        </w:rPr>
        <w:t>технические средства обучения: к</w:t>
      </w:r>
      <w:r w:rsidRPr="00E1130F">
        <w:rPr>
          <w:sz w:val="28"/>
          <w:szCs w:val="28"/>
        </w:rPr>
        <w:t>омпьютер с художественным программным обеспечением;</w:t>
      </w:r>
    </w:p>
    <w:p w:rsidR="00D079C8" w:rsidRPr="00E1130F" w:rsidRDefault="00D079C8" w:rsidP="00B95414">
      <w:pPr>
        <w:pStyle w:val="a5"/>
        <w:numPr>
          <w:ilvl w:val="0"/>
          <w:numId w:val="61"/>
        </w:numPr>
        <w:ind w:left="284" w:hanging="284"/>
        <w:jc w:val="both"/>
        <w:rPr>
          <w:bCs/>
          <w:sz w:val="28"/>
          <w:szCs w:val="28"/>
        </w:rPr>
      </w:pPr>
      <w:r w:rsidRPr="00E1130F">
        <w:rPr>
          <w:bCs/>
          <w:sz w:val="28"/>
          <w:szCs w:val="28"/>
        </w:rPr>
        <w:t>экранно-звуковые пособия: по каждому направлению программы;</w:t>
      </w:r>
    </w:p>
    <w:p w:rsidR="00E1130F" w:rsidRPr="00E1130F" w:rsidRDefault="00D079C8" w:rsidP="00B95414">
      <w:pPr>
        <w:pStyle w:val="a5"/>
        <w:numPr>
          <w:ilvl w:val="0"/>
          <w:numId w:val="61"/>
        </w:numPr>
        <w:ind w:left="284" w:hanging="284"/>
        <w:jc w:val="both"/>
        <w:rPr>
          <w:sz w:val="28"/>
          <w:szCs w:val="28"/>
        </w:rPr>
      </w:pPr>
      <w:r w:rsidRPr="00E1130F">
        <w:rPr>
          <w:bCs/>
          <w:sz w:val="28"/>
          <w:szCs w:val="28"/>
        </w:rPr>
        <w:t>у</w:t>
      </w:r>
      <w:r w:rsidRPr="00E1130F">
        <w:rPr>
          <w:sz w:val="28"/>
          <w:szCs w:val="28"/>
        </w:rPr>
        <w:t>чебно-практическое оборудование:</w:t>
      </w:r>
    </w:p>
    <w:p w:rsidR="00E1130F" w:rsidRP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 краски: акварельные, гуашевые, акриловые;</w:t>
      </w:r>
    </w:p>
    <w:p w:rsidR="00E1130F" w:rsidRP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 кисти: кисти беличьи № 1-8, щетина № 3-5;</w:t>
      </w:r>
    </w:p>
    <w:p w:rsidR="00E1130F" w:rsidRP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–-графические средства: восковые мелки, пастель, сангина, уголь;</w:t>
      </w:r>
    </w:p>
    <w:p w:rsidR="00E1130F" w:rsidRP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 бумага: альбомы для набросков, бумага для скрапбукинга, цветной и белый картон, цветная бумага, бумага для оригами, салфетки;</w:t>
      </w:r>
    </w:p>
    <w:p w:rsidR="00E1130F" w:rsidRP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 пластические материалы: тесто, глина;</w:t>
      </w:r>
    </w:p>
    <w:p w:rsidR="00E1130F" w:rsidRDefault="00E1130F" w:rsidP="00E1130F">
      <w:pPr>
        <w:spacing w:after="0" w:line="240" w:lineRule="auto"/>
        <w:jc w:val="both"/>
        <w:rPr>
          <w:rFonts w:ascii="Times New Roman" w:hAnsi="Times New Roman"/>
          <w:sz w:val="28"/>
          <w:szCs w:val="28"/>
        </w:rPr>
      </w:pPr>
      <w:r w:rsidRPr="00E1130F">
        <w:rPr>
          <w:rFonts w:ascii="Times New Roman" w:hAnsi="Times New Roman"/>
          <w:sz w:val="28"/>
          <w:szCs w:val="28"/>
        </w:rPr>
        <w:t>– инструменты: клей, ножницы, стеки.</w:t>
      </w:r>
    </w:p>
    <w:p w:rsidR="00CB1F4A" w:rsidRDefault="00CB1F4A" w:rsidP="00E1130F">
      <w:pPr>
        <w:spacing w:after="0" w:line="240" w:lineRule="auto"/>
        <w:jc w:val="both"/>
        <w:rPr>
          <w:rFonts w:ascii="Times New Roman" w:hAnsi="Times New Roman"/>
          <w:sz w:val="28"/>
          <w:szCs w:val="28"/>
        </w:rPr>
      </w:pPr>
    </w:p>
    <w:p w:rsidR="00CB1F4A" w:rsidRDefault="00CB1F4A" w:rsidP="00E1130F">
      <w:pPr>
        <w:spacing w:after="0" w:line="240" w:lineRule="auto"/>
        <w:jc w:val="both"/>
        <w:rPr>
          <w:rFonts w:ascii="Times New Roman" w:hAnsi="Times New Roman"/>
          <w:sz w:val="28"/>
          <w:szCs w:val="28"/>
        </w:rPr>
      </w:pPr>
    </w:p>
    <w:p w:rsidR="00CB1F4A" w:rsidRPr="003F2D0A" w:rsidRDefault="00CB1F4A" w:rsidP="00B079C1">
      <w:pPr>
        <w:spacing w:after="0" w:line="240" w:lineRule="auto"/>
        <w:contextualSpacing/>
        <w:jc w:val="center"/>
        <w:rPr>
          <w:rFonts w:ascii="Times New Roman" w:hAnsi="Times New Roman"/>
          <w:b/>
          <w:sz w:val="28"/>
          <w:szCs w:val="28"/>
        </w:rPr>
      </w:pPr>
      <w:r w:rsidRPr="003F2D0A">
        <w:rPr>
          <w:rFonts w:ascii="Times New Roman" w:hAnsi="Times New Roman"/>
          <w:b/>
          <w:sz w:val="28"/>
          <w:szCs w:val="28"/>
        </w:rPr>
        <w:t>Список литературы</w:t>
      </w:r>
    </w:p>
    <w:p w:rsidR="00CB1F4A" w:rsidRPr="003F2D0A" w:rsidRDefault="00CB1F4A" w:rsidP="00B079C1">
      <w:pPr>
        <w:spacing w:after="0" w:line="240" w:lineRule="auto"/>
        <w:ind w:firstLine="567"/>
        <w:contextualSpacing/>
        <w:jc w:val="both"/>
        <w:rPr>
          <w:rFonts w:ascii="Times New Roman" w:eastAsia="Times New Roman CYR" w:hAnsi="Times New Roman"/>
          <w:sz w:val="28"/>
          <w:szCs w:val="28"/>
          <w:lang w:bidi="ru-RU"/>
        </w:rPr>
      </w:pPr>
      <w:r w:rsidRPr="003F2D0A">
        <w:rPr>
          <w:rFonts w:ascii="Times New Roman" w:hAnsi="Times New Roman"/>
          <w:sz w:val="28"/>
          <w:szCs w:val="28"/>
        </w:rPr>
        <w:t xml:space="preserve">1. «Дополнительные образовательные программы» №4 (41) 2016 (приложение к журналу «Внешкольник»). – М., ООО «Новое образование», </w:t>
      </w:r>
    </w:p>
    <w:p w:rsidR="00CB1F4A" w:rsidRPr="003F2D0A" w:rsidRDefault="00CB1F4A" w:rsidP="00B079C1">
      <w:pPr>
        <w:pStyle w:val="af5"/>
        <w:ind w:firstLine="567"/>
        <w:contextualSpacing/>
        <w:jc w:val="both"/>
        <w:rPr>
          <w:rFonts w:ascii="Times New Roman" w:eastAsia="Times New Roman CYR" w:hAnsi="Times New Roman"/>
          <w:sz w:val="28"/>
          <w:szCs w:val="28"/>
          <w:lang w:bidi="ru-RU"/>
        </w:rPr>
      </w:pPr>
      <w:r w:rsidRPr="003F2D0A">
        <w:rPr>
          <w:rFonts w:ascii="Times New Roman" w:eastAsia="Times New Roman CYR" w:hAnsi="Times New Roman"/>
          <w:sz w:val="28"/>
          <w:szCs w:val="28"/>
          <w:lang w:bidi="ru-RU"/>
        </w:rPr>
        <w:t>2. Кожохина С.К. Сделаем жизнь наших детей ярче. Материалы для детского творчества – Ярославль; ПК «Химический завод» «Луч», 2007 г. – 80 с., ил.</w:t>
      </w:r>
    </w:p>
    <w:p w:rsidR="00CB1F4A" w:rsidRPr="003F2D0A" w:rsidRDefault="00CB1F4A" w:rsidP="00B079C1">
      <w:pPr>
        <w:pStyle w:val="af5"/>
        <w:ind w:firstLine="567"/>
        <w:contextualSpacing/>
        <w:jc w:val="both"/>
        <w:rPr>
          <w:rFonts w:ascii="Times New Roman" w:eastAsia="Times New Roman CYR" w:hAnsi="Times New Roman"/>
          <w:sz w:val="28"/>
          <w:szCs w:val="28"/>
          <w:lang w:bidi="ru-RU"/>
        </w:rPr>
      </w:pPr>
      <w:r w:rsidRPr="003F2D0A">
        <w:rPr>
          <w:rFonts w:ascii="Times New Roman" w:hAnsi="Times New Roman"/>
          <w:sz w:val="28"/>
          <w:szCs w:val="28"/>
        </w:rPr>
        <w:t>3.</w:t>
      </w:r>
      <w:r w:rsidRPr="003F2D0A">
        <w:rPr>
          <w:rFonts w:ascii="Times New Roman" w:eastAsia="Times New Roman CYR" w:hAnsi="Times New Roman"/>
          <w:sz w:val="28"/>
          <w:szCs w:val="28"/>
          <w:lang w:bidi="ru-RU"/>
        </w:rPr>
        <w:t xml:space="preserve"> Фатеева А.А. Рисуем без кисточки / Худож. А.А.Селиванов.- Ярославль: Академия развития: Академия Холдинг, 2004. – 96 с.: ил.</w:t>
      </w:r>
    </w:p>
    <w:p w:rsidR="00CB1F4A" w:rsidRPr="003F2D0A" w:rsidRDefault="00CB1F4A" w:rsidP="00B079C1">
      <w:pPr>
        <w:pStyle w:val="af5"/>
        <w:ind w:firstLine="567"/>
        <w:contextualSpacing/>
        <w:jc w:val="both"/>
        <w:rPr>
          <w:rFonts w:ascii="Times New Roman" w:hAnsi="Times New Roman"/>
          <w:color w:val="000000"/>
          <w:sz w:val="28"/>
          <w:szCs w:val="28"/>
        </w:rPr>
      </w:pPr>
      <w:r w:rsidRPr="003F2D0A">
        <w:rPr>
          <w:rFonts w:ascii="Times New Roman" w:hAnsi="Times New Roman"/>
          <w:sz w:val="28"/>
          <w:szCs w:val="28"/>
        </w:rPr>
        <w:t>4. Шпикалова Т.Я., Л.В. Ершова, Г.А. Поровская, Л.В. Неретина. Изобразительное искусство: учеб. для 6 кл. общеобразоват. учреждений / [Т.Я. Шпикалова, Л.В. Ершова, Г.А. Поровская, Л.В. Неретина]; под ред. Т.А. Шпикаловой. – М.: Просвещение, 2008. – 192 с.</w:t>
      </w:r>
    </w:p>
    <w:p w:rsidR="0079244D" w:rsidRPr="00AA7A57" w:rsidRDefault="0079244D" w:rsidP="0079244D">
      <w:pPr>
        <w:spacing w:before="100" w:beforeAutospacing="1" w:after="0" w:line="240" w:lineRule="auto"/>
        <w:contextualSpacing/>
        <w:rPr>
          <w:rFonts w:ascii="Times New Roman" w:hAnsi="Times New Roman"/>
          <w:b/>
          <w:bCs/>
          <w:sz w:val="24"/>
          <w:szCs w:val="24"/>
        </w:rPr>
      </w:pPr>
    </w:p>
    <w:p w:rsidR="008C3F91" w:rsidRPr="004C79CD" w:rsidRDefault="00810552" w:rsidP="00D44511">
      <w:pPr>
        <w:spacing w:after="0" w:line="360" w:lineRule="auto"/>
        <w:contextualSpacing/>
        <w:jc w:val="both"/>
        <w:rPr>
          <w:rFonts w:ascii="Times New Roman" w:hAnsi="Times New Roman"/>
          <w:sz w:val="24"/>
          <w:szCs w:val="24"/>
        </w:rPr>
      </w:pPr>
      <w:r>
        <w:rPr>
          <w:rFonts w:ascii="Times New Roman" w:hAnsi="Times New Roman"/>
          <w:sz w:val="24"/>
          <w:szCs w:val="24"/>
        </w:rPr>
        <w:br w:type="column"/>
      </w:r>
    </w:p>
    <w:p w:rsidR="004C79CD" w:rsidRPr="004C79CD" w:rsidRDefault="004C79CD" w:rsidP="004C79CD">
      <w:pPr>
        <w:pStyle w:val="15"/>
        <w:ind w:firstLine="709"/>
        <w:contextualSpacing/>
        <w:jc w:val="center"/>
        <w:rPr>
          <w:rFonts w:ascii="Times New Roman" w:hAnsi="Times New Roman"/>
          <w:caps/>
          <w:sz w:val="24"/>
          <w:szCs w:val="28"/>
        </w:rPr>
      </w:pPr>
      <w:r w:rsidRPr="004C79CD">
        <w:rPr>
          <w:rFonts w:ascii="Times New Roman" w:hAnsi="Times New Roman"/>
          <w:caps/>
          <w:sz w:val="24"/>
          <w:szCs w:val="28"/>
        </w:rPr>
        <w:t>Управление образования администрации</w:t>
      </w:r>
    </w:p>
    <w:p w:rsidR="004C79CD" w:rsidRPr="004C79CD" w:rsidRDefault="004C79CD" w:rsidP="004C79CD">
      <w:pPr>
        <w:pStyle w:val="15"/>
        <w:ind w:firstLine="709"/>
        <w:contextualSpacing/>
        <w:jc w:val="center"/>
        <w:rPr>
          <w:rFonts w:ascii="Times New Roman" w:hAnsi="Times New Roman"/>
          <w:caps/>
          <w:sz w:val="24"/>
          <w:szCs w:val="28"/>
        </w:rPr>
      </w:pPr>
      <w:r w:rsidRPr="004C79CD">
        <w:rPr>
          <w:rFonts w:ascii="Times New Roman" w:hAnsi="Times New Roman"/>
          <w:caps/>
          <w:sz w:val="24"/>
          <w:szCs w:val="28"/>
        </w:rPr>
        <w:t>Старооскольского городского округа Белгородской области</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 w:val="24"/>
          <w:szCs w:val="28"/>
        </w:rPr>
      </w:pPr>
      <w:r w:rsidRPr="004C79CD">
        <w:rPr>
          <w:rFonts w:ascii="Times New Roman" w:hAnsi="Times New Roman"/>
          <w:caps/>
          <w:sz w:val="24"/>
          <w:szCs w:val="28"/>
        </w:rPr>
        <w:t>Муниципальное бюджетное учреждение</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 w:val="24"/>
          <w:szCs w:val="28"/>
        </w:rPr>
      </w:pPr>
      <w:r w:rsidRPr="004C79CD">
        <w:rPr>
          <w:rFonts w:ascii="Times New Roman" w:hAnsi="Times New Roman"/>
          <w:caps/>
          <w:sz w:val="24"/>
          <w:szCs w:val="28"/>
        </w:rPr>
        <w:t>дополнительного образования</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 w:val="24"/>
          <w:szCs w:val="28"/>
        </w:rPr>
      </w:pPr>
      <w:r w:rsidRPr="004C79CD">
        <w:rPr>
          <w:rFonts w:ascii="Times New Roman" w:hAnsi="Times New Roman"/>
          <w:caps/>
          <w:sz w:val="24"/>
          <w:szCs w:val="28"/>
        </w:rPr>
        <w:t>«Центр дополнительного образования «Одаренность»</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b/>
          <w:szCs w:val="28"/>
        </w:rPr>
      </w:pPr>
    </w:p>
    <w:tbl>
      <w:tblPr>
        <w:tblW w:w="9923" w:type="dxa"/>
        <w:tblLook w:val="01E0"/>
      </w:tblPr>
      <w:tblGrid>
        <w:gridCol w:w="3213"/>
        <w:gridCol w:w="3213"/>
        <w:gridCol w:w="3497"/>
      </w:tblGrid>
      <w:tr w:rsidR="004C79CD" w:rsidRPr="006F0E61" w:rsidTr="000943E0">
        <w:tc>
          <w:tcPr>
            <w:tcW w:w="3213" w:type="dxa"/>
          </w:tcPr>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6"/>
                <w:szCs w:val="26"/>
              </w:rPr>
            </w:pPr>
            <w:r w:rsidRPr="006F0E61">
              <w:rPr>
                <w:rFonts w:ascii="Times New Roman" w:hAnsi="Times New Roman"/>
                <w:b/>
                <w:sz w:val="26"/>
                <w:szCs w:val="26"/>
              </w:rPr>
              <w:t>Рассмотрено</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на заседании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методического совета </w:t>
            </w:r>
          </w:p>
          <w:p w:rsidR="004C79CD" w:rsidRPr="006F0E61" w:rsidRDefault="004C79CD" w:rsidP="000943E0">
            <w:pPr>
              <w:tabs>
                <w:tab w:val="left" w:pos="916"/>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протокол от «29» мая 2020 г.   №4</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
                <w:sz w:val="26"/>
                <w:szCs w:val="26"/>
              </w:rPr>
            </w:pPr>
          </w:p>
        </w:tc>
        <w:tc>
          <w:tcPr>
            <w:tcW w:w="3213" w:type="dxa"/>
          </w:tcPr>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6"/>
                <w:szCs w:val="26"/>
              </w:rPr>
            </w:pPr>
            <w:r w:rsidRPr="006F0E61">
              <w:rPr>
                <w:rFonts w:ascii="Times New Roman" w:hAnsi="Times New Roman"/>
                <w:b/>
                <w:sz w:val="26"/>
                <w:szCs w:val="26"/>
              </w:rPr>
              <w:t>Рассмотрено</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на заседании педагогического совета</w:t>
            </w:r>
          </w:p>
          <w:p w:rsidR="004C79CD" w:rsidRPr="006F0E61" w:rsidRDefault="004C79CD" w:rsidP="000943E0">
            <w:pPr>
              <w:tabs>
                <w:tab w:val="left" w:pos="916"/>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протокол от </w:t>
            </w:r>
            <w:r w:rsidRPr="006F0E61">
              <w:rPr>
                <w:rFonts w:ascii="Times New Roman" w:hAnsi="Times New Roman"/>
                <w:sz w:val="26"/>
                <w:szCs w:val="26"/>
              </w:rPr>
              <w:br/>
              <w:t>«01» июня 2020 г.  №4</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sz w:val="26"/>
                <w:szCs w:val="26"/>
              </w:rPr>
            </w:pPr>
          </w:p>
        </w:tc>
        <w:tc>
          <w:tcPr>
            <w:tcW w:w="3497" w:type="dxa"/>
          </w:tcPr>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b/>
                <w:sz w:val="26"/>
                <w:szCs w:val="26"/>
              </w:rPr>
            </w:pPr>
            <w:r w:rsidRPr="006F0E61">
              <w:rPr>
                <w:rFonts w:ascii="Times New Roman" w:hAnsi="Times New Roman"/>
                <w:b/>
                <w:sz w:val="26"/>
                <w:szCs w:val="26"/>
              </w:rPr>
              <w:t>Утверждено</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приказом </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от «01» июня 2020 г.</w:t>
            </w:r>
          </w:p>
          <w:p w:rsidR="004C79CD" w:rsidRPr="006F0E61" w:rsidRDefault="004C79CD" w:rsidP="000943E0">
            <w:pPr>
              <w:tabs>
                <w:tab w:val="left" w:pos="1832"/>
                <w:tab w:val="left" w:pos="2748"/>
                <w:tab w:val="left" w:pos="3664"/>
                <w:tab w:val="left" w:pos="4580"/>
                <w:tab w:val="left" w:pos="5496"/>
                <w:tab w:val="left" w:pos="60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ind w:left="360"/>
              <w:contextualSpacing/>
              <w:rPr>
                <w:rFonts w:ascii="Times New Roman" w:hAnsi="Times New Roman"/>
                <w:sz w:val="26"/>
                <w:szCs w:val="26"/>
              </w:rPr>
            </w:pPr>
            <w:r w:rsidRPr="006F0E61">
              <w:rPr>
                <w:rFonts w:ascii="Times New Roman" w:hAnsi="Times New Roman"/>
                <w:sz w:val="26"/>
                <w:szCs w:val="26"/>
              </w:rPr>
              <w:t>№ 132-од</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
                <w:sz w:val="26"/>
                <w:szCs w:val="26"/>
              </w:rPr>
            </w:pPr>
          </w:p>
        </w:tc>
      </w:tr>
    </w:tbl>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szCs w:val="28"/>
        </w:rPr>
      </w:pPr>
      <w:r w:rsidRPr="004C79CD">
        <w:rPr>
          <w:rFonts w:ascii="Times New Roman" w:hAnsi="Times New Roman"/>
          <w:b/>
          <w:szCs w:val="28"/>
        </w:rPr>
        <w:tab/>
      </w:r>
      <w:r w:rsidRPr="004C79CD">
        <w:rPr>
          <w:rFonts w:ascii="Times New Roman" w:hAnsi="Times New Roman"/>
          <w:b/>
          <w:szCs w:val="28"/>
        </w:rPr>
        <w:tab/>
      </w:r>
      <w:r w:rsidRPr="004C79CD">
        <w:rPr>
          <w:rFonts w:ascii="Times New Roman" w:hAnsi="Times New Roman"/>
          <w:b/>
          <w:szCs w:val="28"/>
        </w:rPr>
        <w:tab/>
      </w:r>
      <w:r w:rsidRPr="004C79CD">
        <w:rPr>
          <w:rFonts w:ascii="Times New Roman" w:hAnsi="Times New Roman"/>
          <w:b/>
          <w:szCs w:val="28"/>
        </w:rPr>
        <w:tab/>
      </w:r>
      <w:r w:rsidRPr="004C79CD">
        <w:rPr>
          <w:rFonts w:ascii="Times New Roman" w:hAnsi="Times New Roman"/>
          <w:b/>
          <w:szCs w:val="28"/>
        </w:rPr>
        <w:tab/>
      </w:r>
      <w:r w:rsidRPr="004C79CD">
        <w:rPr>
          <w:rFonts w:ascii="Times New Roman" w:hAnsi="Times New Roman"/>
          <w:szCs w:val="28"/>
        </w:rPr>
        <w:tab/>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Cs w:val="28"/>
        </w:rPr>
      </w:pPr>
      <w:r w:rsidRPr="004C79CD">
        <w:rPr>
          <w:rFonts w:ascii="Times New Roman" w:hAnsi="Times New Roman"/>
          <w:caps/>
          <w:szCs w:val="28"/>
        </w:rPr>
        <w:t>Дополнительная</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Cs w:val="28"/>
        </w:rPr>
      </w:pPr>
      <w:r w:rsidRPr="004C79CD">
        <w:rPr>
          <w:rFonts w:ascii="Times New Roman" w:hAnsi="Times New Roman"/>
          <w:caps/>
          <w:szCs w:val="28"/>
        </w:rPr>
        <w:t>общеразвивающая программа</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b/>
          <w:caps/>
          <w:sz w:val="40"/>
          <w:szCs w:val="28"/>
        </w:rPr>
      </w:pPr>
      <w:r w:rsidRPr="004C79CD">
        <w:rPr>
          <w:rFonts w:ascii="Times New Roman" w:hAnsi="Times New Roman"/>
          <w:b/>
          <w:caps/>
          <w:sz w:val="40"/>
          <w:szCs w:val="28"/>
        </w:rPr>
        <w:t>«Креативное лето»</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b/>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Cs w:val="28"/>
        </w:rPr>
      </w:pPr>
      <w:r w:rsidRPr="004C79CD">
        <w:rPr>
          <w:rFonts w:ascii="Times New Roman" w:hAnsi="Times New Roman"/>
          <w:caps/>
          <w:szCs w:val="28"/>
        </w:rPr>
        <w:t>Художественной НАПРАВЛЕННОСТИ</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caps/>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Cs w:val="28"/>
        </w:rPr>
      </w:pPr>
      <w:r w:rsidRPr="004C79CD">
        <w:rPr>
          <w:rFonts w:ascii="Times New Roman" w:hAnsi="Times New Roman"/>
          <w:b/>
          <w:i/>
          <w:szCs w:val="28"/>
        </w:rPr>
        <w:t>Уровень программы: ознакомительный</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Cs w:val="28"/>
        </w:rPr>
      </w:pPr>
      <w:r w:rsidRPr="004C79CD">
        <w:rPr>
          <w:rFonts w:ascii="Times New Roman" w:hAnsi="Times New Roman"/>
          <w:b/>
          <w:i/>
          <w:szCs w:val="28"/>
        </w:rPr>
        <w:t>Срок реализации программы: 15 часов</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Cs w:val="28"/>
        </w:rPr>
      </w:pPr>
      <w:r w:rsidRPr="004C79CD">
        <w:rPr>
          <w:rFonts w:ascii="Times New Roman" w:hAnsi="Times New Roman"/>
          <w:b/>
          <w:i/>
          <w:szCs w:val="28"/>
        </w:rPr>
        <w:t>Возраст учащихся: 7– 10 лет</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
          <w:i/>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6"/>
          <w:szCs w:val="26"/>
        </w:rPr>
      </w:pPr>
      <w:r w:rsidRPr="004C79CD">
        <w:rPr>
          <w:rFonts w:ascii="Times New Roman" w:hAnsi="Times New Roman"/>
          <w:sz w:val="26"/>
          <w:szCs w:val="26"/>
        </w:rPr>
        <w:t>Автор: Ведерникова Евгения Сергеевна,</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right"/>
        <w:rPr>
          <w:rFonts w:ascii="Times New Roman" w:hAnsi="Times New Roman"/>
          <w:sz w:val="26"/>
          <w:szCs w:val="26"/>
        </w:rPr>
      </w:pPr>
      <w:r w:rsidRPr="004C79CD">
        <w:rPr>
          <w:rFonts w:ascii="Times New Roman" w:hAnsi="Times New Roman"/>
          <w:sz w:val="26"/>
          <w:szCs w:val="26"/>
        </w:rPr>
        <w:t>педагог дополнительного образования</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6"/>
          <w:szCs w:val="26"/>
        </w:rPr>
      </w:pPr>
    </w:p>
    <w:p w:rsid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6"/>
          <w:szCs w:val="26"/>
        </w:rPr>
      </w:pPr>
    </w:p>
    <w:p w:rsidR="00733B0D" w:rsidRDefault="00733B0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6"/>
          <w:szCs w:val="26"/>
        </w:rPr>
      </w:pPr>
    </w:p>
    <w:p w:rsidR="00733B0D" w:rsidRPr="004C79CD" w:rsidRDefault="00733B0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center"/>
        <w:rPr>
          <w:rFonts w:ascii="Times New Roman" w:hAnsi="Times New Roman"/>
          <w:sz w:val="26"/>
          <w:szCs w:val="26"/>
        </w:rPr>
      </w:pPr>
      <w:r w:rsidRPr="004C79CD">
        <w:rPr>
          <w:rFonts w:ascii="Times New Roman" w:hAnsi="Times New Roman"/>
          <w:sz w:val="26"/>
          <w:szCs w:val="26"/>
        </w:rPr>
        <w:t>Старый Оскол</w:t>
      </w:r>
    </w:p>
    <w:p w:rsidR="004C79CD" w:rsidRPr="004C79CD" w:rsidRDefault="004C79CD" w:rsidP="004C79CD">
      <w:pPr>
        <w:spacing w:after="0"/>
        <w:ind w:firstLine="709"/>
        <w:contextualSpacing/>
        <w:jc w:val="center"/>
        <w:rPr>
          <w:rFonts w:ascii="Times New Roman" w:hAnsi="Times New Roman"/>
          <w:sz w:val="26"/>
          <w:szCs w:val="26"/>
        </w:rPr>
      </w:pPr>
      <w:r w:rsidRPr="004C79CD">
        <w:rPr>
          <w:rFonts w:ascii="Times New Roman" w:hAnsi="Times New Roman"/>
          <w:sz w:val="26"/>
          <w:szCs w:val="26"/>
        </w:rPr>
        <w:t>2020</w:t>
      </w:r>
    </w:p>
    <w:p w:rsidR="00733B0D" w:rsidRDefault="00733B0D" w:rsidP="004C79CD">
      <w:pPr>
        <w:rPr>
          <w:rFonts w:ascii="Times New Roman" w:hAnsi="Times New Roman"/>
        </w:rPr>
      </w:pPr>
      <w:r>
        <w:rPr>
          <w:rFonts w:ascii="Times New Roman" w:hAnsi="Times New Roman"/>
        </w:rPr>
        <w:br/>
      </w:r>
    </w:p>
    <w:p w:rsidR="004C79CD" w:rsidRPr="00733B0D" w:rsidRDefault="00733B0D" w:rsidP="00733B0D">
      <w:pPr>
        <w:spacing w:after="0" w:line="240" w:lineRule="auto"/>
        <w:jc w:val="center"/>
        <w:rPr>
          <w:rStyle w:val="extended-textfull"/>
          <w:rFonts w:ascii="Times New Roman" w:hAnsi="Times New Roman"/>
          <w:sz w:val="28"/>
          <w:szCs w:val="28"/>
        </w:rPr>
      </w:pPr>
      <w:r>
        <w:rPr>
          <w:rFonts w:ascii="Times New Roman" w:hAnsi="Times New Roman"/>
        </w:rPr>
        <w:br w:type="column"/>
      </w:r>
      <w:bookmarkStart w:id="16" w:name="_Toc51747678"/>
      <w:r w:rsidR="000943E0" w:rsidRPr="00733B0D">
        <w:rPr>
          <w:rStyle w:val="extended-textfull"/>
          <w:rFonts w:ascii="Times New Roman" w:hAnsi="Times New Roman"/>
          <w:sz w:val="28"/>
          <w:szCs w:val="28"/>
        </w:rPr>
        <w:t>Пояснительная записка</w:t>
      </w:r>
      <w:bookmarkEnd w:id="16"/>
    </w:p>
    <w:p w:rsidR="004C79CD" w:rsidRPr="000943E0" w:rsidRDefault="004C79CD" w:rsidP="00733B0D">
      <w:pPr>
        <w:pStyle w:val="af5"/>
        <w:ind w:firstLine="709"/>
        <w:contextualSpacing/>
        <w:jc w:val="both"/>
        <w:rPr>
          <w:rFonts w:ascii="Times New Roman" w:eastAsia="Calibri" w:hAnsi="Times New Roman"/>
          <w:sz w:val="28"/>
          <w:szCs w:val="28"/>
          <w:lang w:eastAsia="en-US"/>
        </w:rPr>
      </w:pPr>
    </w:p>
    <w:p w:rsidR="004C79CD" w:rsidRPr="000943E0" w:rsidRDefault="004C79CD" w:rsidP="00733B0D">
      <w:pPr>
        <w:pStyle w:val="af5"/>
        <w:ind w:firstLine="709"/>
        <w:contextualSpacing/>
        <w:jc w:val="both"/>
        <w:rPr>
          <w:rFonts w:ascii="Times New Roman" w:eastAsia="Calibri" w:hAnsi="Times New Roman"/>
          <w:sz w:val="28"/>
          <w:szCs w:val="28"/>
          <w:lang w:eastAsia="en-US"/>
        </w:rPr>
      </w:pPr>
      <w:r w:rsidRPr="000943E0">
        <w:rPr>
          <w:rFonts w:ascii="Times New Roman" w:eastAsia="Calibri" w:hAnsi="Times New Roman"/>
          <w:sz w:val="28"/>
          <w:szCs w:val="28"/>
          <w:lang w:eastAsia="en-US"/>
        </w:rPr>
        <w:t xml:space="preserve">Дополнительная общеразвивающая программа </w:t>
      </w:r>
      <w:r w:rsidRPr="000943E0">
        <w:rPr>
          <w:rFonts w:ascii="Times New Roman" w:hAnsi="Times New Roman"/>
          <w:sz w:val="28"/>
          <w:szCs w:val="28"/>
        </w:rPr>
        <w:t>«Креативное лето»</w:t>
      </w:r>
      <w:r w:rsidR="00733B0D">
        <w:rPr>
          <w:rFonts w:ascii="Times New Roman" w:hAnsi="Times New Roman"/>
          <w:sz w:val="28"/>
          <w:szCs w:val="28"/>
        </w:rPr>
        <w:t xml:space="preserve">                    </w:t>
      </w:r>
      <w:r w:rsidRPr="000943E0">
        <w:rPr>
          <w:rFonts w:ascii="Times New Roman" w:hAnsi="Times New Roman"/>
          <w:sz w:val="28"/>
          <w:szCs w:val="28"/>
        </w:rPr>
        <w:t xml:space="preserve"> </w:t>
      </w:r>
      <w:r w:rsidR="000943E0">
        <w:rPr>
          <w:rFonts w:ascii="Times New Roman" w:eastAsia="Calibri" w:hAnsi="Times New Roman"/>
          <w:sz w:val="28"/>
          <w:szCs w:val="28"/>
          <w:lang w:eastAsia="en-US"/>
        </w:rPr>
        <w:t>(далее –</w:t>
      </w:r>
      <w:r w:rsidRPr="000943E0">
        <w:rPr>
          <w:rFonts w:ascii="Times New Roman" w:eastAsia="Calibri" w:hAnsi="Times New Roman"/>
          <w:sz w:val="28"/>
          <w:szCs w:val="28"/>
          <w:lang w:eastAsia="en-US"/>
        </w:rPr>
        <w:t xml:space="preserve"> Программа) предназначена для реализации в системе дополнительного образования.</w:t>
      </w:r>
    </w:p>
    <w:p w:rsidR="004C79CD" w:rsidRPr="000943E0" w:rsidRDefault="004C79CD" w:rsidP="000943E0">
      <w:pPr>
        <w:pStyle w:val="ae"/>
        <w:ind w:firstLine="855"/>
        <w:jc w:val="both"/>
        <w:rPr>
          <w:szCs w:val="28"/>
        </w:rPr>
      </w:pPr>
      <w:r w:rsidRPr="000943E0">
        <w:rPr>
          <w:rFonts w:eastAsia="Calibri"/>
          <w:b/>
          <w:szCs w:val="28"/>
          <w:lang w:eastAsia="en-US"/>
        </w:rPr>
        <w:t>Направленность – художественная</w:t>
      </w:r>
      <w:r w:rsidRPr="000943E0">
        <w:rPr>
          <w:rFonts w:eastAsia="Calibri"/>
          <w:szCs w:val="28"/>
          <w:lang w:eastAsia="en-US"/>
        </w:rPr>
        <w:t xml:space="preserve">, </w:t>
      </w:r>
      <w:r w:rsidRPr="000943E0">
        <w:rPr>
          <w:szCs w:val="28"/>
        </w:rPr>
        <w:t>так как она создает условия для творческого самовыражения обучающихся посредством знакомства с различными художественными техниками работы с бумагой. Ориентирована на овладение прикладными навыками  художественной деятельности, развитие общей и эстетической культуры учащихся, художественных способностей, создание художественных образов самореализации в творческой деятельности.</w:t>
      </w:r>
    </w:p>
    <w:p w:rsidR="004C79CD" w:rsidRPr="000943E0" w:rsidRDefault="004C79CD" w:rsidP="000943E0">
      <w:pPr>
        <w:pStyle w:val="ae"/>
        <w:ind w:firstLine="855"/>
        <w:jc w:val="both"/>
        <w:rPr>
          <w:szCs w:val="28"/>
        </w:rPr>
      </w:pPr>
      <w:r w:rsidRPr="000943E0">
        <w:rPr>
          <w:szCs w:val="28"/>
        </w:rPr>
        <w:t>Программа может быть использована  при работе со следующими категориями обучающихся:</w:t>
      </w:r>
    </w:p>
    <w:p w:rsidR="004C79CD" w:rsidRPr="000943E0" w:rsidRDefault="004C79CD" w:rsidP="00B95414">
      <w:pPr>
        <w:pStyle w:val="ae"/>
        <w:numPr>
          <w:ilvl w:val="0"/>
          <w:numId w:val="97"/>
        </w:numPr>
        <w:ind w:left="0" w:firstLine="426"/>
        <w:jc w:val="both"/>
        <w:rPr>
          <w:szCs w:val="28"/>
        </w:rPr>
      </w:pPr>
      <w:r w:rsidRPr="000943E0">
        <w:rPr>
          <w:szCs w:val="28"/>
        </w:rPr>
        <w:t>дети-инвалиды;</w:t>
      </w:r>
    </w:p>
    <w:p w:rsidR="004C79CD" w:rsidRPr="000943E0" w:rsidRDefault="004C79CD" w:rsidP="00B95414">
      <w:pPr>
        <w:pStyle w:val="ae"/>
        <w:numPr>
          <w:ilvl w:val="0"/>
          <w:numId w:val="97"/>
        </w:numPr>
        <w:ind w:left="0" w:firstLine="426"/>
        <w:jc w:val="both"/>
        <w:rPr>
          <w:szCs w:val="28"/>
        </w:rPr>
      </w:pPr>
      <w:r w:rsidRPr="000943E0">
        <w:rPr>
          <w:szCs w:val="28"/>
        </w:rPr>
        <w:t>дети с ограниченными возможностями здоровья;</w:t>
      </w:r>
    </w:p>
    <w:p w:rsidR="004C79CD" w:rsidRPr="000943E0" w:rsidRDefault="004C79CD" w:rsidP="00B95414">
      <w:pPr>
        <w:pStyle w:val="ae"/>
        <w:numPr>
          <w:ilvl w:val="0"/>
          <w:numId w:val="97"/>
        </w:numPr>
        <w:ind w:left="0" w:firstLine="426"/>
        <w:jc w:val="both"/>
        <w:rPr>
          <w:szCs w:val="28"/>
        </w:rPr>
      </w:pPr>
      <w:r w:rsidRPr="000943E0">
        <w:rPr>
          <w:szCs w:val="28"/>
        </w:rPr>
        <w:t>дети с особыми образовательными потребностями (одаренные обучающиеся).</w:t>
      </w:r>
    </w:p>
    <w:p w:rsidR="004C79CD" w:rsidRPr="000943E0" w:rsidRDefault="004C79CD" w:rsidP="000943E0">
      <w:pPr>
        <w:pStyle w:val="ae"/>
        <w:ind w:firstLine="709"/>
        <w:jc w:val="both"/>
        <w:rPr>
          <w:szCs w:val="28"/>
        </w:rPr>
      </w:pPr>
      <w:r w:rsidRPr="000943E0">
        <w:rPr>
          <w:szCs w:val="28"/>
        </w:rPr>
        <w:t xml:space="preserve">Программа может служить основой для разработки </w:t>
      </w:r>
      <w:r w:rsidRPr="000943E0">
        <w:rPr>
          <w:i/>
          <w:szCs w:val="28"/>
        </w:rPr>
        <w:t xml:space="preserve">индивидуального учебного плана </w:t>
      </w:r>
      <w:r w:rsidRPr="000943E0">
        <w:rPr>
          <w:szCs w:val="28"/>
        </w:rPr>
        <w:t>или индивидуального образовательного маршрута.</w:t>
      </w:r>
    </w:p>
    <w:p w:rsidR="004C79CD" w:rsidRPr="000943E0" w:rsidRDefault="004C79CD" w:rsidP="000943E0">
      <w:pPr>
        <w:pStyle w:val="ae"/>
        <w:ind w:firstLine="885"/>
        <w:jc w:val="both"/>
        <w:rPr>
          <w:szCs w:val="28"/>
        </w:rPr>
      </w:pPr>
      <w:r w:rsidRPr="000943E0">
        <w:rPr>
          <w:szCs w:val="28"/>
        </w:rPr>
        <w:t xml:space="preserve">Программа допускает  организацию образовательной деятельности с обучающимися в </w:t>
      </w:r>
      <w:r w:rsidRPr="000943E0">
        <w:rPr>
          <w:i/>
          <w:szCs w:val="28"/>
        </w:rPr>
        <w:t>дистанционном формате</w:t>
      </w:r>
      <w:r w:rsidRPr="000943E0">
        <w:rPr>
          <w:szCs w:val="28"/>
        </w:rPr>
        <w:t xml:space="preserve"> через электронную почту, мессенджеры и сайты, разработанные педагогом дополнительного образования, проведение сессионных занятий с участием всех обучающихся и индивидуальных консультаций по их потребностям. </w:t>
      </w:r>
    </w:p>
    <w:p w:rsidR="004C79CD" w:rsidRPr="000943E0" w:rsidRDefault="004C79CD" w:rsidP="000943E0">
      <w:pPr>
        <w:pStyle w:val="ae"/>
        <w:ind w:firstLine="885"/>
        <w:jc w:val="both"/>
        <w:rPr>
          <w:rFonts w:eastAsia="Times New Roman CYR"/>
          <w:szCs w:val="28"/>
        </w:rPr>
      </w:pPr>
      <w:r w:rsidRPr="000943E0">
        <w:rPr>
          <w:szCs w:val="28"/>
        </w:rPr>
        <w:t xml:space="preserve">Программа может использоваться при реализации в </w:t>
      </w:r>
      <w:r w:rsidRPr="000943E0">
        <w:rPr>
          <w:i/>
          <w:szCs w:val="28"/>
        </w:rPr>
        <w:t>сетевой форме</w:t>
      </w:r>
      <w:r w:rsidRPr="000943E0">
        <w:rPr>
          <w:szCs w:val="28"/>
        </w:rPr>
        <w:t>. Программа может быть использована также для  обучения детей с разным уровнем начальной подготовки.</w:t>
      </w:r>
    </w:p>
    <w:p w:rsidR="004C79CD" w:rsidRPr="000943E0" w:rsidRDefault="004C79CD" w:rsidP="000943E0">
      <w:pPr>
        <w:spacing w:after="0" w:line="240" w:lineRule="auto"/>
        <w:ind w:firstLine="709"/>
        <w:contextualSpacing/>
        <w:jc w:val="both"/>
        <w:rPr>
          <w:rFonts w:ascii="Times New Roman" w:hAnsi="Times New Roman"/>
          <w:sz w:val="28"/>
          <w:szCs w:val="28"/>
        </w:rPr>
      </w:pPr>
      <w:r w:rsidRPr="000943E0">
        <w:rPr>
          <w:rFonts w:ascii="Times New Roman" w:hAnsi="Times New Roman"/>
          <w:b/>
          <w:sz w:val="28"/>
          <w:szCs w:val="28"/>
        </w:rPr>
        <w:t xml:space="preserve">Новизна </w:t>
      </w:r>
      <w:r w:rsidRPr="000943E0">
        <w:rPr>
          <w:rFonts w:ascii="Times New Roman" w:hAnsi="Times New Roman"/>
          <w:sz w:val="28"/>
          <w:szCs w:val="28"/>
        </w:rPr>
        <w:t>Программы заключается в том, что помимо традиционных форм образования и воспитания школьнико</w:t>
      </w:r>
      <w:r w:rsidR="00733B0D">
        <w:rPr>
          <w:rFonts w:ascii="Times New Roman" w:hAnsi="Times New Roman"/>
          <w:sz w:val="28"/>
          <w:szCs w:val="28"/>
        </w:rPr>
        <w:t>в</w:t>
      </w:r>
      <w:r w:rsidRPr="000943E0">
        <w:rPr>
          <w:rFonts w:ascii="Times New Roman" w:hAnsi="Times New Roman"/>
          <w:sz w:val="28"/>
          <w:szCs w:val="28"/>
        </w:rPr>
        <w:t xml:space="preserve"> при реализации используется технология проектной деятельности. Программа предполагает создание условий для развития навыков самостоятельной работы и приобретения практических навыков работы с новейшими материалами и приемами, используемыми в бумагопластике. Во время изучения </w:t>
      </w:r>
      <w:r w:rsidR="00733B0D">
        <w:rPr>
          <w:rFonts w:ascii="Times New Roman" w:hAnsi="Times New Roman"/>
          <w:sz w:val="28"/>
          <w:szCs w:val="28"/>
        </w:rPr>
        <w:t>каждой из техник бумагопластики</w:t>
      </w:r>
      <w:r w:rsidRPr="000943E0">
        <w:rPr>
          <w:rFonts w:ascii="Times New Roman" w:hAnsi="Times New Roman"/>
          <w:sz w:val="28"/>
          <w:szCs w:val="28"/>
        </w:rPr>
        <w:t xml:space="preserve"> обучающиеся создают детали для своего будущего творческого проекта, который будет представлен в конечном итоге.</w:t>
      </w:r>
    </w:p>
    <w:p w:rsidR="004C79CD" w:rsidRPr="000943E0" w:rsidRDefault="004C79CD" w:rsidP="000943E0">
      <w:pPr>
        <w:spacing w:after="0" w:line="240" w:lineRule="auto"/>
        <w:ind w:firstLine="708"/>
        <w:contextualSpacing/>
        <w:jc w:val="both"/>
        <w:rPr>
          <w:rFonts w:ascii="Times New Roman" w:hAnsi="Times New Roman"/>
          <w:sz w:val="28"/>
          <w:szCs w:val="28"/>
        </w:rPr>
      </w:pPr>
      <w:r w:rsidRPr="000943E0">
        <w:rPr>
          <w:rFonts w:ascii="Times New Roman" w:hAnsi="Times New Roman"/>
          <w:sz w:val="28"/>
          <w:szCs w:val="28"/>
        </w:rPr>
        <w:t>Программа способствует развитию индивидуальности каждого ребенка, поддержке детской одаренности.</w:t>
      </w:r>
    </w:p>
    <w:p w:rsidR="004C79CD" w:rsidRPr="000943E0" w:rsidRDefault="004C79CD" w:rsidP="000943E0">
      <w:pPr>
        <w:spacing w:after="0" w:line="240" w:lineRule="auto"/>
        <w:ind w:firstLine="709"/>
        <w:contextualSpacing/>
        <w:jc w:val="both"/>
        <w:rPr>
          <w:rFonts w:ascii="Times New Roman" w:hAnsi="Times New Roman"/>
          <w:sz w:val="28"/>
          <w:szCs w:val="28"/>
        </w:rPr>
      </w:pPr>
      <w:r w:rsidRPr="000943E0">
        <w:rPr>
          <w:rFonts w:ascii="Times New Roman" w:hAnsi="Times New Roman"/>
          <w:b/>
          <w:sz w:val="28"/>
          <w:szCs w:val="28"/>
        </w:rPr>
        <w:t>Актуальность</w:t>
      </w:r>
      <w:r w:rsidRPr="000943E0">
        <w:rPr>
          <w:rFonts w:ascii="Times New Roman" w:hAnsi="Times New Roman"/>
          <w:sz w:val="28"/>
          <w:szCs w:val="28"/>
        </w:rPr>
        <w:t xml:space="preserve"> программы состоит в том, что она способствует решению задач региональной стратегии «Доброжелательная школа» государственной программы Белгородской области «Развитие культуры и искусства Белгородской области», а также достижению результатов, ожидаемых от реализации федерального проекта</w:t>
      </w:r>
      <w:r w:rsidR="0061636A">
        <w:rPr>
          <w:rFonts w:ascii="Times New Roman" w:hAnsi="Times New Roman"/>
          <w:sz w:val="28"/>
          <w:szCs w:val="28"/>
        </w:rPr>
        <w:t xml:space="preserve"> «Успех каждого ребё</w:t>
      </w:r>
      <w:r w:rsidRPr="000943E0">
        <w:rPr>
          <w:rFonts w:ascii="Times New Roman" w:hAnsi="Times New Roman"/>
          <w:sz w:val="28"/>
          <w:szCs w:val="28"/>
        </w:rPr>
        <w:t>нка».</w:t>
      </w:r>
      <w:r w:rsidRPr="004C79CD">
        <w:rPr>
          <w:rFonts w:ascii="Times New Roman" w:hAnsi="Times New Roman"/>
          <w:sz w:val="26"/>
          <w:szCs w:val="26"/>
        </w:rPr>
        <w:t xml:space="preserve"> </w:t>
      </w:r>
      <w:r w:rsidRPr="000943E0">
        <w:rPr>
          <w:rFonts w:ascii="Times New Roman" w:hAnsi="Times New Roman"/>
          <w:sz w:val="28"/>
          <w:szCs w:val="28"/>
        </w:rPr>
        <w:t xml:space="preserve">Программа предоставляет возможность для реализации обучающимися своего творческого потенциала, удовлетворения потребностей </w:t>
      </w:r>
      <w:r w:rsidR="00733B0D">
        <w:rPr>
          <w:rFonts w:ascii="Times New Roman" w:hAnsi="Times New Roman"/>
          <w:sz w:val="28"/>
          <w:szCs w:val="28"/>
        </w:rPr>
        <w:t xml:space="preserve">в </w:t>
      </w:r>
      <w:r w:rsidRPr="000943E0">
        <w:rPr>
          <w:rFonts w:ascii="Times New Roman" w:hAnsi="Times New Roman"/>
          <w:sz w:val="28"/>
          <w:szCs w:val="28"/>
        </w:rPr>
        <w:t>культурном и интеллектуальном развитии, поддержки одаренных детей в сфере культуры, способствует раскрытию творческих способностей обучающихся, нравственному и художественно-эстетическому развитию личности ребёнка. Ведущей</w:t>
      </w:r>
      <w:r w:rsidR="00577992">
        <w:rPr>
          <w:rFonts w:ascii="Times New Roman" w:hAnsi="Times New Roman"/>
          <w:sz w:val="28"/>
          <w:szCs w:val="28"/>
        </w:rPr>
        <w:t xml:space="preserve"> деятельностью является</w:t>
      </w:r>
      <w:r w:rsidRPr="000943E0">
        <w:rPr>
          <w:rFonts w:ascii="Times New Roman" w:hAnsi="Times New Roman"/>
          <w:sz w:val="28"/>
          <w:szCs w:val="28"/>
        </w:rPr>
        <w:t xml:space="preserve"> проектная. </w:t>
      </w:r>
    </w:p>
    <w:p w:rsidR="004C79CD" w:rsidRPr="000943E0" w:rsidRDefault="004C79CD" w:rsidP="004C79CD">
      <w:pPr>
        <w:pStyle w:val="Style4"/>
        <w:widowControl/>
        <w:tabs>
          <w:tab w:val="left" w:pos="-567"/>
        </w:tabs>
        <w:spacing w:line="240" w:lineRule="auto"/>
        <w:ind w:right="51" w:firstLine="709"/>
        <w:contextualSpacing/>
        <w:rPr>
          <w:rFonts w:ascii="Times New Roman" w:hAnsi="Times New Roman"/>
          <w:sz w:val="28"/>
          <w:szCs w:val="28"/>
          <w:shd w:val="clear" w:color="auto" w:fill="FFFFFF"/>
        </w:rPr>
      </w:pPr>
      <w:r w:rsidRPr="000943E0">
        <w:rPr>
          <w:rFonts w:ascii="Times New Roman" w:hAnsi="Times New Roman"/>
          <w:sz w:val="28"/>
          <w:szCs w:val="28"/>
          <w:shd w:val="clear" w:color="auto" w:fill="FFFFFF"/>
        </w:rPr>
        <w:t xml:space="preserve">Программа позволяет реализовать актуальные в настоящее время подходы: компетентностный, личностно-ориентированный, деятельностный. </w:t>
      </w:r>
    </w:p>
    <w:p w:rsidR="004C79CD" w:rsidRPr="000943E0" w:rsidRDefault="004C79CD" w:rsidP="000943E0">
      <w:pPr>
        <w:autoSpaceDE w:val="0"/>
        <w:autoSpaceDN w:val="0"/>
        <w:adjustRightInd w:val="0"/>
        <w:spacing w:after="0" w:line="240" w:lineRule="auto"/>
        <w:ind w:firstLine="709"/>
        <w:contextualSpacing/>
        <w:jc w:val="both"/>
        <w:rPr>
          <w:rFonts w:ascii="Times New Roman" w:hAnsi="Times New Roman"/>
          <w:b/>
          <w:sz w:val="28"/>
          <w:szCs w:val="28"/>
          <w:shd w:val="clear" w:color="auto" w:fill="FFFFFF"/>
        </w:rPr>
      </w:pPr>
      <w:r w:rsidRPr="000943E0">
        <w:rPr>
          <w:rFonts w:ascii="Times New Roman" w:hAnsi="Times New Roman"/>
          <w:b/>
          <w:sz w:val="28"/>
          <w:szCs w:val="28"/>
          <w:shd w:val="clear" w:color="auto" w:fill="FFFFFF"/>
        </w:rPr>
        <w:t xml:space="preserve">Педагогическая целесообразность </w:t>
      </w:r>
      <w:r w:rsidRPr="000943E0">
        <w:rPr>
          <w:rFonts w:ascii="Times New Roman" w:hAnsi="Times New Roman"/>
          <w:sz w:val="28"/>
          <w:szCs w:val="28"/>
          <w:shd w:val="clear" w:color="auto" w:fill="FFFFFF"/>
        </w:rPr>
        <w:t>заключается в следующем:</w:t>
      </w:r>
    </w:p>
    <w:p w:rsidR="004C79CD" w:rsidRPr="000943E0" w:rsidRDefault="004C79CD" w:rsidP="00B95414">
      <w:pPr>
        <w:pStyle w:val="Style11"/>
        <w:widowControl/>
        <w:numPr>
          <w:ilvl w:val="0"/>
          <w:numId w:val="91"/>
        </w:numPr>
        <w:spacing w:line="240" w:lineRule="auto"/>
        <w:ind w:left="0" w:firstLine="426"/>
        <w:contextualSpacing/>
        <w:rPr>
          <w:rFonts w:ascii="Times New Roman" w:hAnsi="Times New Roman"/>
          <w:b/>
          <w:sz w:val="28"/>
          <w:szCs w:val="28"/>
          <w:shd w:val="clear" w:color="auto" w:fill="FFFFFF"/>
        </w:rPr>
      </w:pPr>
      <w:r w:rsidRPr="000943E0">
        <w:rPr>
          <w:rFonts w:ascii="Times New Roman" w:hAnsi="Times New Roman"/>
          <w:sz w:val="28"/>
          <w:szCs w:val="28"/>
          <w:shd w:val="clear" w:color="auto" w:fill="FFFFFF"/>
        </w:rPr>
        <w:t>возможность оптимального развития каждого обучающегося, которая достигается на основе педагогической поддержки его индивидуальности в условиях специально организов</w:t>
      </w:r>
      <w:r w:rsidR="00577992">
        <w:rPr>
          <w:rFonts w:ascii="Times New Roman" w:hAnsi="Times New Roman"/>
          <w:sz w:val="28"/>
          <w:szCs w:val="28"/>
          <w:shd w:val="clear" w:color="auto" w:fill="FFFFFF"/>
        </w:rPr>
        <w:t>анной деятельности, позволяющей</w:t>
      </w:r>
      <w:r w:rsidRPr="000943E0">
        <w:rPr>
          <w:rFonts w:ascii="Times New Roman" w:hAnsi="Times New Roman"/>
          <w:sz w:val="28"/>
          <w:szCs w:val="28"/>
          <w:shd w:val="clear" w:color="auto" w:fill="FFFFFF"/>
        </w:rPr>
        <w:t xml:space="preserve"> формировать познавательные интересы, расширить творческий потенциал обучающегося, </w:t>
      </w:r>
      <w:r w:rsidRPr="000943E0">
        <w:rPr>
          <w:rFonts w:ascii="Times New Roman" w:hAnsi="Times New Roman"/>
          <w:sz w:val="28"/>
          <w:szCs w:val="28"/>
        </w:rPr>
        <w:t>развить</w:t>
      </w:r>
      <w:r w:rsidR="00577992">
        <w:rPr>
          <w:rFonts w:ascii="Times New Roman" w:hAnsi="Times New Roman"/>
          <w:sz w:val="28"/>
          <w:szCs w:val="28"/>
        </w:rPr>
        <w:t xml:space="preserve"> у детей изобразительные, художественно-конструкторские способности, нестандартное мышление, творческую индивидуальность</w:t>
      </w:r>
      <w:r w:rsidRPr="000943E0">
        <w:rPr>
          <w:rFonts w:ascii="Times New Roman" w:hAnsi="Times New Roman"/>
          <w:sz w:val="28"/>
          <w:szCs w:val="28"/>
        </w:rPr>
        <w:t>; стимулирует эстетическое воспитание и развитие детей, а также организовывает увлекательный и содержательный досуг в летнее время.</w:t>
      </w:r>
    </w:p>
    <w:p w:rsidR="004C79CD" w:rsidRPr="000943E0" w:rsidRDefault="004C79CD" w:rsidP="00B95414">
      <w:pPr>
        <w:pStyle w:val="a5"/>
        <w:numPr>
          <w:ilvl w:val="0"/>
          <w:numId w:val="91"/>
        </w:numPr>
        <w:autoSpaceDE w:val="0"/>
        <w:autoSpaceDN w:val="0"/>
        <w:adjustRightInd w:val="0"/>
        <w:ind w:left="0" w:firstLine="426"/>
        <w:jc w:val="both"/>
        <w:rPr>
          <w:b/>
          <w:sz w:val="28"/>
          <w:szCs w:val="28"/>
          <w:shd w:val="clear" w:color="auto" w:fill="FFFFFF"/>
        </w:rPr>
      </w:pPr>
      <w:r w:rsidRPr="000943E0">
        <w:rPr>
          <w:sz w:val="28"/>
          <w:szCs w:val="28"/>
          <w:shd w:val="clear" w:color="auto" w:fill="FFFFFF"/>
        </w:rPr>
        <w:t>содержание Программы направлено на ф</w:t>
      </w:r>
      <w:r w:rsidRPr="000943E0">
        <w:rPr>
          <w:sz w:val="28"/>
          <w:szCs w:val="28"/>
        </w:rPr>
        <w:t>ормирование основных навыков проектной деятельности у учащихся</w:t>
      </w:r>
      <w:r w:rsidR="00577992">
        <w:rPr>
          <w:sz w:val="28"/>
          <w:szCs w:val="28"/>
        </w:rPr>
        <w:t>,</w:t>
      </w:r>
      <w:r w:rsidRPr="000943E0">
        <w:rPr>
          <w:sz w:val="28"/>
          <w:szCs w:val="28"/>
        </w:rPr>
        <w:t xml:space="preserve"> это процесс, который открывает широкие возможности для развития активной и творческой личности, способной вести самостоятельный поиск, делать собственные открытия, решать возникающие проблемы, принимать решения и нести за них ответственность. Только в поиске, в ходе самостоятельных исследований развивается мышление ребенка, знания и умения добываются в результате его собственного познавательного труда.</w:t>
      </w:r>
    </w:p>
    <w:p w:rsidR="004C79CD" w:rsidRPr="000943E0" w:rsidRDefault="004C79CD" w:rsidP="000943E0">
      <w:pPr>
        <w:pStyle w:val="Default"/>
        <w:ind w:firstLine="708"/>
        <w:contextualSpacing/>
        <w:jc w:val="both"/>
        <w:rPr>
          <w:color w:val="auto"/>
          <w:sz w:val="28"/>
          <w:szCs w:val="28"/>
        </w:rPr>
      </w:pPr>
      <w:r w:rsidRPr="000943E0">
        <w:rPr>
          <w:b/>
          <w:color w:val="auto"/>
          <w:sz w:val="28"/>
          <w:szCs w:val="28"/>
        </w:rPr>
        <w:t xml:space="preserve">Отличительной особенностью Программы </w:t>
      </w:r>
      <w:r w:rsidRPr="000943E0">
        <w:rPr>
          <w:color w:val="auto"/>
          <w:sz w:val="28"/>
          <w:szCs w:val="28"/>
        </w:rPr>
        <w:t>является реализация педагогической идеи формирования у учащихся умения учиться – самостоятельно добывать и систематизировать новые знания. В этом качестве программа обеспечивает раскрытие индивидуальности каждого ребенка в процессе социального самоопределения, раскрытие способностей и поддержки одаренности детей, а также достижение результатов методом проектной деятельности. Специфической особенностью занятий проектной деятельностью является их направленность на обучение детей приёмам совместной деятельности в ходе разработки проектов.</w:t>
      </w:r>
    </w:p>
    <w:p w:rsidR="004C79CD" w:rsidRPr="000943E0" w:rsidRDefault="004C79CD" w:rsidP="000943E0">
      <w:pPr>
        <w:pStyle w:val="Style4"/>
        <w:widowControl/>
        <w:tabs>
          <w:tab w:val="left" w:pos="-567"/>
        </w:tabs>
        <w:spacing w:line="240" w:lineRule="auto"/>
        <w:ind w:right="53" w:firstLine="709"/>
        <w:contextualSpacing/>
        <w:rPr>
          <w:rStyle w:val="FontStyle45"/>
          <w:rFonts w:ascii="Times New Roman" w:hAnsi="Times New Roman" w:cs="Times New Roman"/>
          <w:sz w:val="28"/>
          <w:szCs w:val="28"/>
        </w:rPr>
      </w:pPr>
      <w:r w:rsidRPr="000943E0">
        <w:rPr>
          <w:rFonts w:ascii="Times New Roman" w:hAnsi="Times New Roman"/>
          <w:b/>
          <w:sz w:val="28"/>
          <w:szCs w:val="28"/>
        </w:rPr>
        <w:t>Адресат программы</w:t>
      </w:r>
      <w:r w:rsidRPr="000943E0">
        <w:rPr>
          <w:rFonts w:ascii="Times New Roman" w:hAnsi="Times New Roman"/>
          <w:sz w:val="28"/>
          <w:szCs w:val="28"/>
        </w:rPr>
        <w:t xml:space="preserve"> – обучающиеся 7-10 лет. </w:t>
      </w:r>
      <w:r w:rsidRPr="000943E0">
        <w:rPr>
          <w:rStyle w:val="FontStyle45"/>
          <w:rFonts w:ascii="Times New Roman" w:hAnsi="Times New Roman" w:cs="Times New Roman"/>
          <w:sz w:val="28"/>
          <w:szCs w:val="28"/>
        </w:rPr>
        <w:t>Дети этого возраста очень подвижны, энергичны. Но их произвольное внимание непрочно: если появляется что-то интересное, то внимание переключается. Ребенок активно реагирует на все новое, яркое. Поэтому вид деятельности должен изменяться каждые 10 – 15 минут. На более продолжительное время ему трудно сосредоточиться. Наибольшее значение имеет не словесное объяснение, а показ: яркая картина или слайд, действие. Это запоминается гораздо сильнее. Ребенок живет, в основном, настоящим. У него ограниченное понимание времени, пространства и чисел. Особенно хорошо запоминает то, что чем-то мотивировано, значимо. Дети этого возраста дружелюбны, им нравится заниматься изготовлением поделок, рисованием, творческой деятельностью.</w:t>
      </w:r>
    </w:p>
    <w:p w:rsidR="004C79CD" w:rsidRPr="000943E0" w:rsidRDefault="004C79CD" w:rsidP="000943E0">
      <w:pPr>
        <w:spacing w:after="0" w:line="240" w:lineRule="auto"/>
        <w:ind w:firstLine="708"/>
        <w:contextualSpacing/>
        <w:jc w:val="both"/>
        <w:rPr>
          <w:rFonts w:ascii="Times New Roman" w:hAnsi="Times New Roman"/>
          <w:sz w:val="28"/>
          <w:szCs w:val="28"/>
        </w:rPr>
      </w:pPr>
      <w:r w:rsidRPr="000943E0">
        <w:rPr>
          <w:rFonts w:ascii="Times New Roman" w:hAnsi="Times New Roman"/>
          <w:b/>
          <w:sz w:val="28"/>
          <w:szCs w:val="28"/>
        </w:rPr>
        <w:t>Количество обучающихся в группе</w:t>
      </w:r>
      <w:r w:rsidRPr="000943E0">
        <w:rPr>
          <w:rFonts w:ascii="Times New Roman" w:hAnsi="Times New Roman"/>
          <w:sz w:val="28"/>
          <w:szCs w:val="28"/>
        </w:rPr>
        <w:t xml:space="preserve"> – 10-15 человек без предъявления требований к начальному уровню подготовки.</w:t>
      </w:r>
    </w:p>
    <w:p w:rsidR="004C79CD" w:rsidRPr="000943E0" w:rsidRDefault="004C79CD" w:rsidP="000943E0">
      <w:pPr>
        <w:spacing w:after="0" w:line="240" w:lineRule="auto"/>
        <w:ind w:firstLine="709"/>
        <w:contextualSpacing/>
        <w:jc w:val="both"/>
        <w:rPr>
          <w:rFonts w:ascii="Times New Roman" w:hAnsi="Times New Roman"/>
          <w:sz w:val="28"/>
          <w:szCs w:val="28"/>
        </w:rPr>
      </w:pPr>
      <w:r w:rsidRPr="000943E0">
        <w:rPr>
          <w:rFonts w:ascii="Times New Roman" w:hAnsi="Times New Roman"/>
          <w:b/>
          <w:sz w:val="28"/>
          <w:szCs w:val="28"/>
        </w:rPr>
        <w:t>Уровень дополнительной общеразвивающей программы</w:t>
      </w:r>
      <w:r w:rsidRPr="000943E0">
        <w:rPr>
          <w:rFonts w:ascii="Times New Roman" w:hAnsi="Times New Roman"/>
          <w:sz w:val="28"/>
          <w:szCs w:val="28"/>
        </w:rPr>
        <w:t xml:space="preserve"> – ознакомительный.</w:t>
      </w:r>
    </w:p>
    <w:p w:rsidR="004C79CD" w:rsidRPr="000943E0" w:rsidRDefault="004C79CD" w:rsidP="000943E0">
      <w:pPr>
        <w:spacing w:after="0" w:line="240" w:lineRule="auto"/>
        <w:ind w:firstLine="709"/>
        <w:jc w:val="both"/>
        <w:rPr>
          <w:rFonts w:ascii="Times New Roman" w:hAnsi="Times New Roman"/>
          <w:sz w:val="28"/>
          <w:szCs w:val="28"/>
        </w:rPr>
      </w:pPr>
      <w:r w:rsidRPr="000943E0">
        <w:rPr>
          <w:rFonts w:ascii="Times New Roman" w:hAnsi="Times New Roman"/>
          <w:b/>
          <w:sz w:val="28"/>
          <w:szCs w:val="28"/>
        </w:rPr>
        <w:t>Форма обучения</w:t>
      </w:r>
      <w:r w:rsidRPr="000943E0">
        <w:rPr>
          <w:rFonts w:ascii="Times New Roman" w:hAnsi="Times New Roman"/>
          <w:sz w:val="28"/>
          <w:szCs w:val="28"/>
        </w:rPr>
        <w:t xml:space="preserve"> – очная, групповая с постоянным составом детей.</w:t>
      </w:r>
    </w:p>
    <w:p w:rsidR="004C79CD" w:rsidRPr="000943E0" w:rsidRDefault="004C79CD" w:rsidP="000943E0">
      <w:pPr>
        <w:spacing w:after="0" w:line="240" w:lineRule="auto"/>
        <w:ind w:firstLine="709"/>
        <w:jc w:val="both"/>
        <w:rPr>
          <w:rFonts w:ascii="Times New Roman" w:hAnsi="Times New Roman"/>
          <w:sz w:val="28"/>
          <w:szCs w:val="28"/>
        </w:rPr>
      </w:pPr>
      <w:r w:rsidRPr="000943E0">
        <w:rPr>
          <w:rFonts w:ascii="Times New Roman" w:hAnsi="Times New Roman"/>
          <w:b/>
          <w:sz w:val="28"/>
          <w:szCs w:val="28"/>
        </w:rPr>
        <w:t>Режим занятий</w:t>
      </w:r>
      <w:r w:rsidRPr="000943E0">
        <w:rPr>
          <w:rFonts w:ascii="Times New Roman" w:hAnsi="Times New Roman"/>
          <w:sz w:val="28"/>
          <w:szCs w:val="28"/>
        </w:rPr>
        <w:t xml:space="preserve"> – ежедневно (</w:t>
      </w:r>
      <w:r w:rsidR="00443EE6">
        <w:rPr>
          <w:rFonts w:ascii="Times New Roman" w:hAnsi="Times New Roman"/>
          <w:sz w:val="28"/>
          <w:szCs w:val="28"/>
        </w:rPr>
        <w:t xml:space="preserve">1 час в день, 5 раз в неделю, </w:t>
      </w:r>
      <w:r w:rsidRPr="000943E0">
        <w:rPr>
          <w:rFonts w:ascii="Times New Roman" w:hAnsi="Times New Roman"/>
          <w:sz w:val="28"/>
          <w:szCs w:val="28"/>
        </w:rPr>
        <w:t xml:space="preserve">в течение </w:t>
      </w:r>
      <w:r w:rsidRPr="000943E0">
        <w:rPr>
          <w:rFonts w:ascii="Times New Roman" w:hAnsi="Times New Roman"/>
          <w:sz w:val="28"/>
          <w:szCs w:val="28"/>
        </w:rPr>
        <w:br/>
        <w:t>3 недель лагерной смены).</w:t>
      </w:r>
    </w:p>
    <w:p w:rsidR="004C79CD" w:rsidRPr="000943E0" w:rsidRDefault="004C79CD" w:rsidP="000943E0">
      <w:pPr>
        <w:autoSpaceDE w:val="0"/>
        <w:autoSpaceDN w:val="0"/>
        <w:adjustRightInd w:val="0"/>
        <w:spacing w:after="0" w:line="240" w:lineRule="auto"/>
        <w:ind w:firstLine="709"/>
        <w:contextualSpacing/>
        <w:jc w:val="both"/>
        <w:rPr>
          <w:rFonts w:ascii="Times New Roman" w:hAnsi="Times New Roman"/>
          <w:sz w:val="28"/>
          <w:szCs w:val="28"/>
        </w:rPr>
      </w:pPr>
      <w:r w:rsidRPr="000943E0">
        <w:rPr>
          <w:rFonts w:ascii="Times New Roman" w:hAnsi="Times New Roman"/>
          <w:b/>
          <w:sz w:val="28"/>
          <w:szCs w:val="28"/>
        </w:rPr>
        <w:t xml:space="preserve">Особенности организации образовательной деятельности. </w:t>
      </w:r>
      <w:r w:rsidRPr="000943E0">
        <w:rPr>
          <w:rFonts w:ascii="Times New Roman" w:hAnsi="Times New Roman"/>
          <w:sz w:val="28"/>
          <w:szCs w:val="28"/>
        </w:rPr>
        <w:t>Программа предполагает:</w:t>
      </w:r>
    </w:p>
    <w:p w:rsidR="004C79CD" w:rsidRPr="000943E0" w:rsidRDefault="004C79CD" w:rsidP="00B95414">
      <w:pPr>
        <w:pStyle w:val="a5"/>
        <w:numPr>
          <w:ilvl w:val="0"/>
          <w:numId w:val="96"/>
        </w:numPr>
        <w:autoSpaceDE w:val="0"/>
        <w:autoSpaceDN w:val="0"/>
        <w:adjustRightInd w:val="0"/>
        <w:ind w:left="0" w:firstLine="426"/>
        <w:jc w:val="both"/>
        <w:rPr>
          <w:sz w:val="28"/>
          <w:szCs w:val="28"/>
        </w:rPr>
      </w:pPr>
      <w:r w:rsidRPr="000943E0">
        <w:rPr>
          <w:sz w:val="28"/>
          <w:szCs w:val="28"/>
        </w:rPr>
        <w:t>теоретические, практические занятия, соревнования, самостоятельную деятельность;</w:t>
      </w:r>
    </w:p>
    <w:p w:rsidR="004C79CD" w:rsidRPr="000943E0" w:rsidRDefault="00443EE6" w:rsidP="00B95414">
      <w:pPr>
        <w:pStyle w:val="a5"/>
        <w:numPr>
          <w:ilvl w:val="0"/>
          <w:numId w:val="96"/>
        </w:numPr>
        <w:autoSpaceDE w:val="0"/>
        <w:autoSpaceDN w:val="0"/>
        <w:adjustRightInd w:val="0"/>
        <w:ind w:left="0" w:firstLine="426"/>
        <w:jc w:val="both"/>
        <w:rPr>
          <w:sz w:val="28"/>
          <w:szCs w:val="28"/>
        </w:rPr>
      </w:pPr>
      <w:r>
        <w:rPr>
          <w:sz w:val="28"/>
          <w:szCs w:val="28"/>
        </w:rPr>
        <w:t xml:space="preserve">создание единой </w:t>
      </w:r>
      <w:r w:rsidR="004C79CD" w:rsidRPr="000943E0">
        <w:rPr>
          <w:sz w:val="28"/>
          <w:szCs w:val="28"/>
        </w:rPr>
        <w:t>образо</w:t>
      </w:r>
      <w:r>
        <w:rPr>
          <w:sz w:val="28"/>
          <w:szCs w:val="28"/>
        </w:rPr>
        <w:t xml:space="preserve">вательной информационной среды </w:t>
      </w:r>
      <w:r w:rsidR="004C79CD" w:rsidRPr="000943E0">
        <w:rPr>
          <w:sz w:val="28"/>
          <w:szCs w:val="28"/>
        </w:rPr>
        <w:t xml:space="preserve">для участников педагогического процесса;  </w:t>
      </w:r>
    </w:p>
    <w:p w:rsidR="004C79CD" w:rsidRPr="000943E0" w:rsidRDefault="00443EE6" w:rsidP="00B95414">
      <w:pPr>
        <w:pStyle w:val="a5"/>
        <w:numPr>
          <w:ilvl w:val="0"/>
          <w:numId w:val="96"/>
        </w:numPr>
        <w:autoSpaceDE w:val="0"/>
        <w:autoSpaceDN w:val="0"/>
        <w:adjustRightInd w:val="0"/>
        <w:ind w:left="0" w:firstLine="426"/>
        <w:jc w:val="both"/>
        <w:rPr>
          <w:sz w:val="28"/>
          <w:szCs w:val="28"/>
        </w:rPr>
      </w:pPr>
      <w:r>
        <w:rPr>
          <w:sz w:val="28"/>
          <w:szCs w:val="28"/>
        </w:rPr>
        <w:t xml:space="preserve">формирование у обучающихся  </w:t>
      </w:r>
      <w:r w:rsidR="004C79CD" w:rsidRPr="000943E0">
        <w:rPr>
          <w:sz w:val="28"/>
          <w:szCs w:val="28"/>
        </w:rPr>
        <w:t>пот</w:t>
      </w:r>
      <w:r>
        <w:rPr>
          <w:sz w:val="28"/>
          <w:szCs w:val="28"/>
        </w:rPr>
        <w:t>ребности в систематическом</w:t>
      </w:r>
      <w:r w:rsidR="004C79CD" w:rsidRPr="000943E0">
        <w:rPr>
          <w:sz w:val="28"/>
          <w:szCs w:val="28"/>
        </w:rPr>
        <w:t xml:space="preserve"> и </w:t>
      </w:r>
      <w:r w:rsidR="004C79CD" w:rsidRPr="000943E0">
        <w:rPr>
          <w:sz w:val="28"/>
          <w:szCs w:val="28"/>
        </w:rPr>
        <w:br/>
        <w:t>системном повышении внутреннего потенциала.</w:t>
      </w:r>
    </w:p>
    <w:p w:rsidR="004C79CD" w:rsidRPr="000943E0" w:rsidRDefault="004C79CD" w:rsidP="000943E0">
      <w:pPr>
        <w:autoSpaceDE w:val="0"/>
        <w:autoSpaceDN w:val="0"/>
        <w:adjustRightInd w:val="0"/>
        <w:spacing w:after="0" w:line="240" w:lineRule="auto"/>
        <w:ind w:firstLine="709"/>
        <w:contextualSpacing/>
        <w:jc w:val="both"/>
        <w:rPr>
          <w:rFonts w:ascii="Times New Roman" w:hAnsi="Times New Roman"/>
          <w:b/>
          <w:sz w:val="28"/>
          <w:szCs w:val="28"/>
        </w:rPr>
      </w:pPr>
    </w:p>
    <w:p w:rsidR="004C79CD" w:rsidRPr="000943E0" w:rsidRDefault="004C79CD" w:rsidP="000943E0">
      <w:pPr>
        <w:autoSpaceDE w:val="0"/>
        <w:autoSpaceDN w:val="0"/>
        <w:adjustRightInd w:val="0"/>
        <w:spacing w:after="0" w:line="240" w:lineRule="auto"/>
        <w:ind w:firstLine="709"/>
        <w:contextualSpacing/>
        <w:jc w:val="both"/>
        <w:rPr>
          <w:rFonts w:ascii="Times New Roman" w:hAnsi="Times New Roman"/>
          <w:sz w:val="28"/>
          <w:szCs w:val="28"/>
        </w:rPr>
      </w:pPr>
      <w:r w:rsidRPr="000943E0">
        <w:rPr>
          <w:rFonts w:ascii="Times New Roman" w:hAnsi="Times New Roman"/>
          <w:b/>
          <w:sz w:val="28"/>
          <w:szCs w:val="28"/>
        </w:rPr>
        <w:t xml:space="preserve">Цель </w:t>
      </w:r>
      <w:r w:rsidRPr="000943E0">
        <w:rPr>
          <w:rFonts w:ascii="Times New Roman" w:hAnsi="Times New Roman"/>
          <w:sz w:val="28"/>
          <w:szCs w:val="28"/>
        </w:rPr>
        <w:t>программы – развитие творческих способностей, фантазии, креативного мышления у обучающихся  через развитие навыков ручного труда.</w:t>
      </w:r>
    </w:p>
    <w:p w:rsidR="004C79CD" w:rsidRPr="000943E0" w:rsidRDefault="004C79CD" w:rsidP="000943E0">
      <w:pPr>
        <w:autoSpaceDE w:val="0"/>
        <w:autoSpaceDN w:val="0"/>
        <w:adjustRightInd w:val="0"/>
        <w:spacing w:after="0" w:line="240" w:lineRule="auto"/>
        <w:ind w:firstLine="709"/>
        <w:contextualSpacing/>
        <w:jc w:val="both"/>
        <w:rPr>
          <w:rFonts w:ascii="Times New Roman" w:hAnsi="Times New Roman"/>
          <w:b/>
          <w:sz w:val="28"/>
          <w:szCs w:val="28"/>
        </w:rPr>
      </w:pPr>
      <w:r w:rsidRPr="000943E0">
        <w:rPr>
          <w:rFonts w:ascii="Times New Roman" w:hAnsi="Times New Roman"/>
          <w:b/>
          <w:sz w:val="28"/>
          <w:szCs w:val="28"/>
        </w:rPr>
        <w:t>Задачи:</w:t>
      </w:r>
    </w:p>
    <w:p w:rsidR="004C79CD" w:rsidRPr="000943E0" w:rsidRDefault="004C79CD" w:rsidP="000943E0">
      <w:pPr>
        <w:autoSpaceDE w:val="0"/>
        <w:autoSpaceDN w:val="0"/>
        <w:adjustRightInd w:val="0"/>
        <w:spacing w:after="0" w:line="240" w:lineRule="auto"/>
        <w:ind w:left="66"/>
        <w:contextualSpacing/>
        <w:jc w:val="both"/>
        <w:rPr>
          <w:rFonts w:ascii="Times New Roman" w:hAnsi="Times New Roman"/>
          <w:i/>
          <w:sz w:val="28"/>
          <w:szCs w:val="28"/>
        </w:rPr>
      </w:pPr>
      <w:r w:rsidRPr="000943E0">
        <w:rPr>
          <w:rFonts w:ascii="Times New Roman" w:hAnsi="Times New Roman"/>
          <w:i/>
          <w:sz w:val="28"/>
          <w:szCs w:val="28"/>
        </w:rPr>
        <w:t>образовательные:</w:t>
      </w:r>
    </w:p>
    <w:p w:rsidR="004C79CD" w:rsidRPr="000943E0" w:rsidRDefault="004C79CD" w:rsidP="00B95414">
      <w:pPr>
        <w:pStyle w:val="Style17"/>
        <w:widowControl/>
        <w:numPr>
          <w:ilvl w:val="0"/>
          <w:numId w:val="92"/>
        </w:numPr>
        <w:spacing w:line="240" w:lineRule="auto"/>
        <w:ind w:left="0" w:right="19" w:firstLine="426"/>
        <w:contextualSpacing/>
        <w:jc w:val="both"/>
        <w:rPr>
          <w:rStyle w:val="FontStyle45"/>
          <w:rFonts w:ascii="Times New Roman" w:hAnsi="Times New Roman" w:cs="Times New Roman"/>
          <w:sz w:val="28"/>
          <w:szCs w:val="28"/>
        </w:rPr>
      </w:pPr>
      <w:r w:rsidRPr="000943E0">
        <w:rPr>
          <w:rStyle w:val="FontStyle45"/>
          <w:rFonts w:ascii="Times New Roman" w:hAnsi="Times New Roman" w:cs="Times New Roman"/>
          <w:sz w:val="28"/>
          <w:szCs w:val="28"/>
        </w:rPr>
        <w:t>расширить и углубить знания в области декоративно-прикладного искусства;</w:t>
      </w:r>
    </w:p>
    <w:p w:rsidR="004C79CD" w:rsidRPr="000943E0" w:rsidRDefault="004C79CD" w:rsidP="00B95414">
      <w:pPr>
        <w:pStyle w:val="Style2"/>
        <w:widowControl/>
        <w:numPr>
          <w:ilvl w:val="0"/>
          <w:numId w:val="92"/>
        </w:numPr>
        <w:tabs>
          <w:tab w:val="left" w:pos="284"/>
        </w:tabs>
        <w:spacing w:line="240" w:lineRule="auto"/>
        <w:ind w:left="0" w:firstLine="426"/>
        <w:contextualSpacing/>
        <w:rPr>
          <w:rStyle w:val="FontStyle45"/>
          <w:rFonts w:ascii="Times New Roman" w:hAnsi="Times New Roman" w:cs="Times New Roman"/>
          <w:sz w:val="28"/>
          <w:szCs w:val="28"/>
        </w:rPr>
      </w:pPr>
      <w:r w:rsidRPr="000943E0">
        <w:rPr>
          <w:rStyle w:val="FontStyle45"/>
          <w:rFonts w:ascii="Times New Roman" w:hAnsi="Times New Roman" w:cs="Times New Roman"/>
          <w:sz w:val="28"/>
          <w:szCs w:val="28"/>
        </w:rPr>
        <w:t>формировать умение использовать различные технические приемы при работе с бумагой;</w:t>
      </w:r>
    </w:p>
    <w:p w:rsidR="004C79CD" w:rsidRPr="000943E0" w:rsidRDefault="004C79CD" w:rsidP="00B95414">
      <w:pPr>
        <w:pStyle w:val="Style2"/>
        <w:widowControl/>
        <w:numPr>
          <w:ilvl w:val="0"/>
          <w:numId w:val="92"/>
        </w:numPr>
        <w:tabs>
          <w:tab w:val="left" w:pos="284"/>
        </w:tabs>
        <w:spacing w:line="240" w:lineRule="auto"/>
        <w:ind w:left="0" w:firstLine="426"/>
        <w:contextualSpacing/>
        <w:rPr>
          <w:rFonts w:ascii="Times New Roman" w:hAnsi="Times New Roman"/>
          <w:sz w:val="28"/>
          <w:szCs w:val="28"/>
        </w:rPr>
      </w:pPr>
      <w:r w:rsidRPr="000943E0">
        <w:rPr>
          <w:rFonts w:ascii="Times New Roman" w:hAnsi="Times New Roman"/>
          <w:sz w:val="28"/>
          <w:szCs w:val="28"/>
        </w:rPr>
        <w:t>обу</w:t>
      </w:r>
      <w:r w:rsidR="00577992">
        <w:rPr>
          <w:rFonts w:ascii="Times New Roman" w:hAnsi="Times New Roman"/>
          <w:sz w:val="28"/>
          <w:szCs w:val="28"/>
        </w:rPr>
        <w:t>чить планировать, анализировать</w:t>
      </w:r>
      <w:r w:rsidRPr="000943E0">
        <w:rPr>
          <w:rFonts w:ascii="Times New Roman" w:hAnsi="Times New Roman"/>
          <w:sz w:val="28"/>
          <w:szCs w:val="28"/>
        </w:rPr>
        <w:t xml:space="preserve"> свою деятельность, опираясь на основные художественные принципы.</w:t>
      </w:r>
    </w:p>
    <w:p w:rsidR="004C79CD" w:rsidRPr="000943E0" w:rsidRDefault="004C79CD" w:rsidP="000943E0">
      <w:pPr>
        <w:pStyle w:val="Style2"/>
        <w:widowControl/>
        <w:spacing w:line="240" w:lineRule="auto"/>
        <w:ind w:right="19"/>
        <w:contextualSpacing/>
        <w:rPr>
          <w:rFonts w:ascii="Times New Roman" w:eastAsia="Calibri" w:hAnsi="Times New Roman"/>
          <w:i/>
          <w:sz w:val="28"/>
          <w:szCs w:val="28"/>
          <w:lang w:eastAsia="en-US"/>
        </w:rPr>
      </w:pPr>
      <w:r w:rsidRPr="000943E0">
        <w:rPr>
          <w:rFonts w:ascii="Times New Roman" w:eastAsia="Calibri" w:hAnsi="Times New Roman"/>
          <w:i/>
          <w:sz w:val="28"/>
          <w:szCs w:val="28"/>
          <w:lang w:eastAsia="en-US"/>
        </w:rPr>
        <w:t>Личностные:</w:t>
      </w:r>
    </w:p>
    <w:p w:rsidR="004C79CD" w:rsidRPr="000943E0" w:rsidRDefault="004C79CD" w:rsidP="00B95414">
      <w:pPr>
        <w:numPr>
          <w:ilvl w:val="0"/>
          <w:numId w:val="92"/>
        </w:numPr>
        <w:shd w:val="clear" w:color="auto" w:fill="FFFFFF"/>
        <w:spacing w:after="0" w:line="240" w:lineRule="auto"/>
        <w:contextualSpacing/>
        <w:jc w:val="both"/>
        <w:rPr>
          <w:rFonts w:ascii="Times New Roman" w:hAnsi="Times New Roman"/>
          <w:sz w:val="28"/>
          <w:szCs w:val="28"/>
        </w:rPr>
      </w:pPr>
      <w:r w:rsidRPr="000943E0">
        <w:rPr>
          <w:rFonts w:ascii="Times New Roman" w:hAnsi="Times New Roman"/>
          <w:sz w:val="28"/>
          <w:szCs w:val="28"/>
        </w:rPr>
        <w:t>содействовать развитию способности обучающихся к саморазвитию и самообразованию в творческой области</w:t>
      </w:r>
      <w:r w:rsidR="00577992">
        <w:rPr>
          <w:rFonts w:ascii="Times New Roman" w:hAnsi="Times New Roman"/>
          <w:sz w:val="28"/>
          <w:szCs w:val="28"/>
        </w:rPr>
        <w:t>;</w:t>
      </w:r>
    </w:p>
    <w:p w:rsidR="004C79CD" w:rsidRPr="000943E0" w:rsidRDefault="004C79CD" w:rsidP="00B95414">
      <w:pPr>
        <w:pStyle w:val="a3"/>
        <w:numPr>
          <w:ilvl w:val="0"/>
          <w:numId w:val="92"/>
        </w:numPr>
        <w:spacing w:before="0" w:beforeAutospacing="0" w:after="0" w:afterAutospacing="0"/>
        <w:contextualSpacing/>
        <w:jc w:val="both"/>
        <w:textAlignment w:val="baseline"/>
        <w:rPr>
          <w:sz w:val="28"/>
          <w:szCs w:val="28"/>
        </w:rPr>
      </w:pPr>
      <w:r w:rsidRPr="000943E0">
        <w:rPr>
          <w:sz w:val="28"/>
          <w:szCs w:val="28"/>
        </w:rPr>
        <w:t>развивать внимание, память, логическое мышление, воображение, наблюдательность, мелкую моторику рук и глазомер;</w:t>
      </w:r>
    </w:p>
    <w:p w:rsidR="004C79CD" w:rsidRPr="000943E0" w:rsidRDefault="004C79CD" w:rsidP="00B95414">
      <w:pPr>
        <w:pStyle w:val="a3"/>
        <w:numPr>
          <w:ilvl w:val="0"/>
          <w:numId w:val="92"/>
        </w:numPr>
        <w:autoSpaceDE w:val="0"/>
        <w:autoSpaceDN w:val="0"/>
        <w:adjustRightInd w:val="0"/>
        <w:spacing w:before="0" w:beforeAutospacing="0" w:after="0" w:afterAutospacing="0"/>
        <w:contextualSpacing/>
        <w:jc w:val="both"/>
        <w:textAlignment w:val="baseline"/>
        <w:rPr>
          <w:rFonts w:eastAsia="Calibri"/>
          <w:i/>
          <w:sz w:val="28"/>
          <w:szCs w:val="28"/>
          <w:lang w:eastAsia="en-US"/>
        </w:rPr>
      </w:pPr>
      <w:r w:rsidRPr="000943E0">
        <w:rPr>
          <w:rStyle w:val="FontStyle45"/>
          <w:rFonts w:ascii="Times New Roman" w:hAnsi="Times New Roman" w:cs="Times New Roman"/>
          <w:sz w:val="28"/>
          <w:szCs w:val="28"/>
        </w:rPr>
        <w:t>воспитывать личность творца, способного осуществлять свои творческие замыслы.</w:t>
      </w:r>
    </w:p>
    <w:p w:rsidR="004C79CD" w:rsidRPr="000943E0" w:rsidRDefault="004C79CD" w:rsidP="000943E0">
      <w:pPr>
        <w:autoSpaceDE w:val="0"/>
        <w:autoSpaceDN w:val="0"/>
        <w:adjustRightInd w:val="0"/>
        <w:spacing w:after="0" w:line="240" w:lineRule="auto"/>
        <w:contextualSpacing/>
        <w:jc w:val="both"/>
        <w:rPr>
          <w:rFonts w:ascii="Times New Roman" w:hAnsi="Times New Roman"/>
          <w:i/>
          <w:sz w:val="28"/>
          <w:szCs w:val="28"/>
        </w:rPr>
      </w:pPr>
      <w:r w:rsidRPr="000943E0">
        <w:rPr>
          <w:rFonts w:ascii="Times New Roman" w:hAnsi="Times New Roman"/>
          <w:i/>
          <w:sz w:val="28"/>
          <w:szCs w:val="28"/>
        </w:rPr>
        <w:t>Метапредметные:</w:t>
      </w:r>
    </w:p>
    <w:p w:rsidR="004C79CD" w:rsidRPr="000943E0" w:rsidRDefault="004C79CD" w:rsidP="00B95414">
      <w:pPr>
        <w:pStyle w:val="a5"/>
        <w:numPr>
          <w:ilvl w:val="0"/>
          <w:numId w:val="93"/>
        </w:numPr>
        <w:tabs>
          <w:tab w:val="left" w:pos="142"/>
          <w:tab w:val="left" w:pos="426"/>
        </w:tabs>
        <w:autoSpaceDE w:val="0"/>
        <w:autoSpaceDN w:val="0"/>
        <w:adjustRightInd w:val="0"/>
        <w:ind w:left="0" w:firstLine="426"/>
        <w:jc w:val="both"/>
        <w:rPr>
          <w:rFonts w:eastAsia="Calibri"/>
          <w:sz w:val="28"/>
          <w:szCs w:val="28"/>
        </w:rPr>
      </w:pPr>
      <w:r w:rsidRPr="000943E0">
        <w:rPr>
          <w:sz w:val="28"/>
          <w:szCs w:val="28"/>
        </w:rPr>
        <w:t>формировать и развивать умения и навыки исследовательского поиска;</w:t>
      </w:r>
    </w:p>
    <w:p w:rsidR="004C79CD" w:rsidRPr="000943E0" w:rsidRDefault="004C79CD" w:rsidP="00B95414">
      <w:pPr>
        <w:pStyle w:val="a5"/>
        <w:numPr>
          <w:ilvl w:val="0"/>
          <w:numId w:val="93"/>
        </w:numPr>
        <w:tabs>
          <w:tab w:val="left" w:pos="142"/>
          <w:tab w:val="left" w:pos="426"/>
        </w:tabs>
        <w:autoSpaceDE w:val="0"/>
        <w:autoSpaceDN w:val="0"/>
        <w:adjustRightInd w:val="0"/>
        <w:ind w:left="0" w:firstLine="426"/>
        <w:jc w:val="both"/>
        <w:rPr>
          <w:rFonts w:eastAsia="Calibri"/>
          <w:sz w:val="28"/>
          <w:szCs w:val="28"/>
        </w:rPr>
      </w:pPr>
      <w:r w:rsidRPr="000943E0">
        <w:rPr>
          <w:sz w:val="28"/>
          <w:szCs w:val="28"/>
        </w:rPr>
        <w:t>формировать навыки работы с информацией (сбор, систематизация, использование);</w:t>
      </w:r>
    </w:p>
    <w:p w:rsidR="004C79CD" w:rsidRPr="000943E0" w:rsidRDefault="004C79CD" w:rsidP="00B95414">
      <w:pPr>
        <w:pStyle w:val="a5"/>
        <w:numPr>
          <w:ilvl w:val="0"/>
          <w:numId w:val="93"/>
        </w:numPr>
        <w:tabs>
          <w:tab w:val="left" w:pos="142"/>
          <w:tab w:val="left" w:pos="426"/>
        </w:tabs>
        <w:autoSpaceDE w:val="0"/>
        <w:autoSpaceDN w:val="0"/>
        <w:adjustRightInd w:val="0"/>
        <w:ind w:left="0" w:firstLine="426"/>
        <w:jc w:val="both"/>
        <w:rPr>
          <w:rFonts w:eastAsia="Calibri"/>
          <w:sz w:val="28"/>
          <w:szCs w:val="28"/>
        </w:rPr>
      </w:pPr>
      <w:r w:rsidRPr="000943E0">
        <w:rPr>
          <w:rFonts w:eastAsia="Calibri"/>
          <w:sz w:val="28"/>
          <w:szCs w:val="28"/>
        </w:rPr>
        <w:t>формировать умение планировать, организовывать и контролировать свои действия;</w:t>
      </w:r>
    </w:p>
    <w:p w:rsidR="004C79CD" w:rsidRPr="000943E0" w:rsidRDefault="004C79CD" w:rsidP="00B95414">
      <w:pPr>
        <w:pStyle w:val="a5"/>
        <w:numPr>
          <w:ilvl w:val="0"/>
          <w:numId w:val="93"/>
        </w:numPr>
        <w:tabs>
          <w:tab w:val="left" w:pos="142"/>
          <w:tab w:val="left" w:pos="426"/>
        </w:tabs>
        <w:autoSpaceDE w:val="0"/>
        <w:autoSpaceDN w:val="0"/>
        <w:adjustRightInd w:val="0"/>
        <w:ind w:left="0" w:firstLine="426"/>
        <w:jc w:val="both"/>
        <w:rPr>
          <w:rFonts w:eastAsia="Calibri"/>
          <w:sz w:val="28"/>
          <w:szCs w:val="28"/>
        </w:rPr>
      </w:pPr>
      <w:r w:rsidRPr="000943E0">
        <w:rPr>
          <w:rFonts w:eastAsia="Calibri"/>
          <w:sz w:val="28"/>
          <w:szCs w:val="28"/>
        </w:rPr>
        <w:t>формировать умение учитывать выделенные педагогом ориентиры действия в новом учебном материале в сотрудничестве с педагогом;</w:t>
      </w:r>
    </w:p>
    <w:p w:rsidR="004C79CD" w:rsidRPr="000943E0" w:rsidRDefault="004C79CD" w:rsidP="00B95414">
      <w:pPr>
        <w:numPr>
          <w:ilvl w:val="0"/>
          <w:numId w:val="93"/>
        </w:numPr>
        <w:spacing w:after="0" w:line="240" w:lineRule="auto"/>
        <w:ind w:left="0" w:firstLine="426"/>
        <w:contextualSpacing/>
        <w:jc w:val="both"/>
        <w:rPr>
          <w:rFonts w:ascii="Times New Roman" w:hAnsi="Times New Roman"/>
          <w:sz w:val="28"/>
          <w:szCs w:val="28"/>
        </w:rPr>
      </w:pPr>
      <w:r w:rsidRPr="000943E0">
        <w:rPr>
          <w:rFonts w:ascii="Times New Roman" w:hAnsi="Times New Roman"/>
          <w:sz w:val="28"/>
          <w:szCs w:val="28"/>
        </w:rPr>
        <w:t>повы</w:t>
      </w:r>
      <w:r w:rsidR="000943E0">
        <w:rPr>
          <w:rFonts w:ascii="Times New Roman" w:hAnsi="Times New Roman"/>
          <w:sz w:val="28"/>
          <w:szCs w:val="28"/>
        </w:rPr>
        <w:t xml:space="preserve">шение конкурентоспособности личности через освоение учащимися высоких технологий для успешного </w:t>
      </w:r>
      <w:r w:rsidRPr="000943E0">
        <w:rPr>
          <w:rFonts w:ascii="Times New Roman" w:hAnsi="Times New Roman"/>
          <w:sz w:val="28"/>
          <w:szCs w:val="28"/>
        </w:rPr>
        <w:t xml:space="preserve">встраивания   </w:t>
      </w:r>
      <w:r w:rsidRPr="000943E0">
        <w:rPr>
          <w:rFonts w:ascii="Times New Roman" w:hAnsi="Times New Roman"/>
          <w:sz w:val="28"/>
          <w:szCs w:val="28"/>
        </w:rPr>
        <w:br/>
        <w:t>в систему общественных, профессиональных и межличностных отношений;</w:t>
      </w:r>
    </w:p>
    <w:p w:rsidR="004C79CD" w:rsidRPr="00577992" w:rsidRDefault="004C79CD" w:rsidP="00577992">
      <w:pPr>
        <w:numPr>
          <w:ilvl w:val="0"/>
          <w:numId w:val="93"/>
        </w:numPr>
        <w:spacing w:after="0" w:line="240" w:lineRule="auto"/>
        <w:ind w:left="0" w:firstLine="426"/>
        <w:contextualSpacing/>
        <w:jc w:val="both"/>
        <w:rPr>
          <w:rFonts w:ascii="Times New Roman" w:hAnsi="Times New Roman"/>
          <w:sz w:val="28"/>
          <w:szCs w:val="28"/>
        </w:rPr>
      </w:pPr>
      <w:r w:rsidRPr="000943E0">
        <w:rPr>
          <w:rFonts w:ascii="Times New Roman" w:hAnsi="Times New Roman"/>
          <w:sz w:val="28"/>
          <w:szCs w:val="28"/>
        </w:rPr>
        <w:t>освоение способов познавательной  деятельности  в  пространстве</w:t>
      </w:r>
      <w:r w:rsidR="000943E0">
        <w:rPr>
          <w:rFonts w:ascii="Times New Roman" w:hAnsi="Times New Roman"/>
          <w:sz w:val="28"/>
          <w:szCs w:val="28"/>
        </w:rPr>
        <w:t xml:space="preserve">  </w:t>
      </w:r>
      <w:r w:rsidR="000943E0">
        <w:rPr>
          <w:rFonts w:ascii="Times New Roman" w:hAnsi="Times New Roman"/>
          <w:sz w:val="28"/>
          <w:szCs w:val="28"/>
        </w:rPr>
        <w:br/>
        <w:t>дистанционного образования. </w:t>
      </w:r>
    </w:p>
    <w:p w:rsidR="004C79CD" w:rsidRPr="000943E0" w:rsidRDefault="000943E0" w:rsidP="004C79CD">
      <w:pPr>
        <w:pStyle w:val="1"/>
        <w:contextualSpacing/>
        <w:rPr>
          <w:rFonts w:eastAsia="Calibri"/>
          <w:sz w:val="28"/>
          <w:szCs w:val="28"/>
          <w:lang w:eastAsia="en-US"/>
        </w:rPr>
      </w:pPr>
      <w:bookmarkStart w:id="17" w:name="_Toc51747679"/>
      <w:r w:rsidRPr="000943E0">
        <w:rPr>
          <w:rFonts w:eastAsia="Calibri"/>
          <w:sz w:val="28"/>
          <w:szCs w:val="28"/>
          <w:lang w:eastAsia="en-US"/>
        </w:rPr>
        <w:t>Учебно-тематический план</w:t>
      </w:r>
      <w:bookmarkEnd w:id="17"/>
    </w:p>
    <w:p w:rsidR="004C79CD" w:rsidRPr="004C79CD" w:rsidRDefault="004C79CD" w:rsidP="004C79CD">
      <w:pPr>
        <w:autoSpaceDE w:val="0"/>
        <w:autoSpaceDN w:val="0"/>
        <w:adjustRightInd w:val="0"/>
        <w:spacing w:after="0"/>
        <w:contextualSpacing/>
        <w:jc w:val="both"/>
        <w:rPr>
          <w:rFonts w:ascii="Times New Roman" w:hAnsi="Times New Roman"/>
          <w:b/>
          <w:bCs/>
          <w:szCs w:val="28"/>
        </w:rPr>
      </w:pPr>
    </w:p>
    <w:tbl>
      <w:tblPr>
        <w:tblW w:w="9777" w:type="dxa"/>
        <w:jc w:val="center"/>
        <w:tblInd w:w="-683"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707"/>
        <w:gridCol w:w="3615"/>
        <w:gridCol w:w="1134"/>
        <w:gridCol w:w="992"/>
        <w:gridCol w:w="1207"/>
        <w:gridCol w:w="2122"/>
      </w:tblGrid>
      <w:tr w:rsidR="004C79CD" w:rsidRPr="006F0E61" w:rsidTr="000943E0">
        <w:trPr>
          <w:trHeight w:val="272"/>
          <w:jc w:val="center"/>
        </w:trPr>
        <w:tc>
          <w:tcPr>
            <w:tcW w:w="707" w:type="dxa"/>
            <w:vMerge w:val="restart"/>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709"/>
              <w:contextualSpacing/>
              <w:jc w:val="both"/>
              <w:rPr>
                <w:rFonts w:ascii="Times New Roman" w:hAnsi="Times New Roman"/>
                <w:sz w:val="24"/>
                <w:szCs w:val="24"/>
              </w:rPr>
            </w:pPr>
            <w:r w:rsidRPr="006F0E61">
              <w:rPr>
                <w:rFonts w:ascii="Times New Roman" w:hAnsi="Times New Roman"/>
                <w:b/>
                <w:bCs/>
                <w:sz w:val="24"/>
                <w:szCs w:val="24"/>
              </w:rPr>
              <w:t>№ п\п</w:t>
            </w:r>
          </w:p>
        </w:tc>
        <w:tc>
          <w:tcPr>
            <w:tcW w:w="3615" w:type="dxa"/>
            <w:vMerge w:val="restart"/>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center"/>
              <w:rPr>
                <w:rFonts w:ascii="Times New Roman" w:hAnsi="Times New Roman"/>
                <w:sz w:val="24"/>
                <w:szCs w:val="24"/>
              </w:rPr>
            </w:pPr>
            <w:r w:rsidRPr="006F0E61">
              <w:rPr>
                <w:rFonts w:ascii="Times New Roman" w:hAnsi="Times New Roman"/>
                <w:b/>
                <w:bCs/>
                <w:sz w:val="24"/>
                <w:szCs w:val="24"/>
              </w:rPr>
              <w:t>Название раздела, темы</w:t>
            </w:r>
          </w:p>
        </w:tc>
        <w:tc>
          <w:tcPr>
            <w:tcW w:w="3333" w:type="dxa"/>
            <w:gridSpan w:val="3"/>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bCs/>
                <w:sz w:val="24"/>
                <w:szCs w:val="24"/>
              </w:rPr>
              <w:t>Количество часов</w:t>
            </w:r>
          </w:p>
        </w:tc>
        <w:tc>
          <w:tcPr>
            <w:tcW w:w="2122" w:type="dxa"/>
            <w:vMerge w:val="restart"/>
            <w:tcBorders>
              <w:top w:val="outset" w:sz="6" w:space="0" w:color="000000"/>
              <w:left w:val="single" w:sz="4" w:space="0" w:color="auto"/>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Формы аттестации/</w:t>
            </w:r>
          </w:p>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контроля</w:t>
            </w:r>
          </w:p>
        </w:tc>
      </w:tr>
      <w:tr w:rsidR="004C79CD" w:rsidRPr="006F0E61" w:rsidTr="000943E0">
        <w:trPr>
          <w:trHeight w:val="285"/>
          <w:jc w:val="center"/>
        </w:trPr>
        <w:tc>
          <w:tcPr>
            <w:tcW w:w="707" w:type="dxa"/>
            <w:vMerge/>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709"/>
              <w:contextualSpacing/>
              <w:jc w:val="both"/>
              <w:rPr>
                <w:rFonts w:ascii="Times New Roman" w:hAnsi="Times New Roman"/>
                <w:sz w:val="24"/>
                <w:szCs w:val="24"/>
              </w:rPr>
            </w:pPr>
          </w:p>
        </w:tc>
        <w:tc>
          <w:tcPr>
            <w:tcW w:w="3615" w:type="dxa"/>
            <w:vMerge/>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left="103" w:right="68"/>
              <w:contextualSpacing/>
              <w:jc w:val="both"/>
              <w:rPr>
                <w:rFonts w:ascii="Times New Roman" w:hAnsi="Times New Roman"/>
                <w:sz w:val="24"/>
                <w:szCs w:val="24"/>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bCs/>
                <w:sz w:val="24"/>
                <w:szCs w:val="24"/>
              </w:rPr>
              <w:t>всего</w:t>
            </w:r>
          </w:p>
        </w:tc>
        <w:tc>
          <w:tcPr>
            <w:tcW w:w="992" w:type="dxa"/>
            <w:tcBorders>
              <w:top w:val="outset" w:sz="6" w:space="0" w:color="000000"/>
              <w:left w:val="outset" w:sz="6" w:space="0" w:color="000000"/>
              <w:bottom w:val="outset" w:sz="6" w:space="0" w:color="000000"/>
              <w:right w:val="single" w:sz="4" w:space="0" w:color="auto"/>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bCs/>
                <w:sz w:val="24"/>
                <w:szCs w:val="24"/>
              </w:rPr>
              <w:t>теория</w:t>
            </w:r>
          </w:p>
        </w:tc>
        <w:tc>
          <w:tcPr>
            <w:tcW w:w="1207" w:type="dxa"/>
            <w:tcBorders>
              <w:top w:val="outset" w:sz="6" w:space="0" w:color="000000"/>
              <w:left w:val="single" w:sz="4" w:space="0" w:color="auto"/>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bCs/>
                <w:sz w:val="24"/>
                <w:szCs w:val="24"/>
              </w:rPr>
              <w:t>практика</w:t>
            </w:r>
          </w:p>
        </w:tc>
        <w:tc>
          <w:tcPr>
            <w:tcW w:w="2122" w:type="dxa"/>
            <w:vMerge/>
            <w:tcBorders>
              <w:left w:val="single" w:sz="4" w:space="0" w:color="auto"/>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bCs/>
                <w:sz w:val="24"/>
                <w:szCs w:val="24"/>
              </w:rPr>
            </w:pPr>
          </w:p>
        </w:tc>
      </w:tr>
      <w:tr w:rsidR="004C79CD" w:rsidRPr="006F0E61" w:rsidTr="000943E0">
        <w:trPr>
          <w:trHeight w:val="285"/>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b/>
                <w:sz w:val="24"/>
                <w:szCs w:val="24"/>
              </w:rPr>
            </w:pPr>
            <w:r w:rsidRPr="006F0E61">
              <w:rPr>
                <w:rFonts w:ascii="Times New Roman" w:hAnsi="Times New Roman"/>
                <w:b/>
                <w:sz w:val="24"/>
                <w:szCs w:val="24"/>
              </w:rPr>
              <w:t>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Раздел 1. Подготовительный.</w:t>
            </w:r>
          </w:p>
          <w:p w:rsidR="004C79CD" w:rsidRPr="006F0E61" w:rsidRDefault="004C79CD" w:rsidP="000943E0">
            <w:pPr>
              <w:spacing w:after="0"/>
              <w:ind w:left="103" w:right="68"/>
              <w:contextualSpacing/>
              <w:jc w:val="both"/>
              <w:rPr>
                <w:rFonts w:ascii="Times New Roman" w:hAnsi="Times New Roman"/>
                <w:b/>
                <w:sz w:val="24"/>
                <w:szCs w:val="24"/>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0</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Входной контроль</w:t>
            </w:r>
          </w:p>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Тестирование</w:t>
            </w:r>
          </w:p>
        </w:tc>
      </w:tr>
      <w:tr w:rsidR="004C79CD" w:rsidRPr="006F0E61" w:rsidTr="000943E0">
        <w:trPr>
          <w:trHeight w:val="285"/>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1.1.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Вводное занятие. Что такое проект. Этапы работы над проектом. Правила техники безопасности.</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p>
        </w:tc>
      </w:tr>
      <w:tr w:rsidR="004C79CD" w:rsidRPr="006F0E61" w:rsidTr="000943E0">
        <w:trPr>
          <w:trHeight w:val="285"/>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b/>
                <w:sz w:val="24"/>
                <w:szCs w:val="24"/>
              </w:rPr>
            </w:pPr>
            <w:r w:rsidRPr="006F0E61">
              <w:rPr>
                <w:rFonts w:ascii="Times New Roman" w:hAnsi="Times New Roman"/>
                <w:b/>
                <w:sz w:val="24"/>
                <w:szCs w:val="24"/>
              </w:rPr>
              <w:t>2.</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Раздел 2.  Планирование деятельности.</w:t>
            </w:r>
          </w:p>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Квиллинг – искусство бумагокручения</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4</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3</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Педагогическое наблюдение, опрос, план проекта</w:t>
            </w: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2.1.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 xml:space="preserve">Постановка проблемы. Проектирование и планирование деятельности. </w:t>
            </w:r>
          </w:p>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 xml:space="preserve">Изготовление детали проекта в технике квиллинг «Летнее </w:t>
            </w:r>
            <w:r w:rsidR="00577992" w:rsidRPr="006F0E61">
              <w:rPr>
                <w:rFonts w:ascii="Times New Roman" w:hAnsi="Times New Roman"/>
                <w:sz w:val="24"/>
                <w:szCs w:val="24"/>
              </w:rPr>
              <w:t>вдохновение</w:t>
            </w:r>
            <w:r w:rsidRPr="006F0E61">
              <w:rPr>
                <w:rFonts w:ascii="Times New Roman" w:hAnsi="Times New Roman"/>
                <w:sz w:val="24"/>
                <w:szCs w:val="24"/>
              </w:rPr>
              <w:t>»</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4</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3</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b/>
                <w:sz w:val="24"/>
                <w:szCs w:val="24"/>
              </w:rPr>
            </w:pPr>
            <w:r w:rsidRPr="006F0E61">
              <w:rPr>
                <w:rFonts w:ascii="Times New Roman" w:hAnsi="Times New Roman"/>
                <w:b/>
                <w:sz w:val="24"/>
                <w:szCs w:val="24"/>
              </w:rPr>
              <w:t>3.</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Раздел 3. Поисково-информационная деятельность</w:t>
            </w:r>
            <w:r w:rsidR="00577992">
              <w:rPr>
                <w:rFonts w:ascii="Times New Roman" w:hAnsi="Times New Roman"/>
                <w:b/>
                <w:sz w:val="24"/>
                <w:szCs w:val="24"/>
              </w:rPr>
              <w:t>.</w:t>
            </w:r>
          </w:p>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Конструирование в технике оригами</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4</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3</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Педагогическое наблюдение, опрос</w:t>
            </w: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3.1.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 xml:space="preserve">Изготовление детали проекта в технике оригами «Бумажное лето» </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3.2.</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Изготовление детали проекта в технике модульное оригами «Морские мотивы»</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b/>
                <w:sz w:val="24"/>
                <w:szCs w:val="24"/>
              </w:rPr>
            </w:pPr>
            <w:r w:rsidRPr="006F0E61">
              <w:rPr>
                <w:rFonts w:ascii="Times New Roman" w:hAnsi="Times New Roman"/>
                <w:b/>
                <w:sz w:val="24"/>
                <w:szCs w:val="24"/>
              </w:rPr>
              <w:t>4.</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Раздел 4. Основной (реализация проекта)</w:t>
            </w:r>
            <w:r w:rsidR="00577992">
              <w:rPr>
                <w:rFonts w:ascii="Times New Roman" w:hAnsi="Times New Roman"/>
                <w:b/>
                <w:sz w:val="24"/>
                <w:szCs w:val="24"/>
              </w:rPr>
              <w:t>.</w:t>
            </w:r>
          </w:p>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Необычные картинки в технике айрис-фолдинг</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3</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0,5</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2,5</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b/>
                <w:sz w:val="24"/>
                <w:szCs w:val="24"/>
              </w:rPr>
            </w:pPr>
            <w:r w:rsidRPr="006F0E61">
              <w:rPr>
                <w:rFonts w:ascii="Times New Roman" w:hAnsi="Times New Roman"/>
                <w:b/>
                <w:sz w:val="24"/>
                <w:szCs w:val="24"/>
              </w:rPr>
              <w:t>Педагогическое наблюдение, опрос</w:t>
            </w: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4.1.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Знакомство с техникой айрис-фолдинг</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0.5</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0.5</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4.2.</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Изготовление детали проекта в технике айрис-фолдинг «Радужное лето»</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ind w:firstLine="142"/>
              <w:contextualSpacing/>
              <w:jc w:val="center"/>
              <w:rPr>
                <w:rFonts w:ascii="Times New Roman" w:hAnsi="Times New Roman"/>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b/>
                <w:sz w:val="24"/>
                <w:szCs w:val="24"/>
              </w:rPr>
            </w:pPr>
            <w:r w:rsidRPr="006F0E61">
              <w:rPr>
                <w:rFonts w:ascii="Times New Roman" w:hAnsi="Times New Roman"/>
                <w:b/>
                <w:sz w:val="24"/>
                <w:szCs w:val="24"/>
              </w:rPr>
              <w:t>5.</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Раздел 5. Создание единой творческой работы. Презентация проекта. Оценка результатов.</w:t>
            </w:r>
          </w:p>
          <w:p w:rsidR="004C79CD" w:rsidRPr="006F0E61" w:rsidRDefault="004C79CD" w:rsidP="000943E0">
            <w:pPr>
              <w:spacing w:after="0"/>
              <w:ind w:left="103" w:right="68"/>
              <w:contextualSpacing/>
              <w:jc w:val="both"/>
              <w:rPr>
                <w:rFonts w:ascii="Times New Roman" w:hAnsi="Times New Roman"/>
                <w:sz w:val="24"/>
                <w:szCs w:val="24"/>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3</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2</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791EE2" w:rsidP="000943E0">
            <w:pPr>
              <w:spacing w:after="0"/>
              <w:ind w:firstLine="142"/>
              <w:contextualSpacing/>
              <w:jc w:val="center"/>
              <w:rPr>
                <w:rFonts w:ascii="Times New Roman" w:hAnsi="Times New Roman"/>
                <w:b/>
                <w:sz w:val="24"/>
                <w:szCs w:val="24"/>
              </w:rPr>
            </w:pPr>
            <w:r>
              <w:rPr>
                <w:rFonts w:ascii="Times New Roman" w:hAnsi="Times New Roman"/>
                <w:b/>
                <w:sz w:val="24"/>
                <w:szCs w:val="24"/>
              </w:rPr>
              <w:t>Творческий отчё</w:t>
            </w:r>
            <w:r w:rsidR="004C79CD" w:rsidRPr="006F0E61">
              <w:rPr>
                <w:rFonts w:ascii="Times New Roman" w:hAnsi="Times New Roman"/>
                <w:b/>
                <w:sz w:val="24"/>
                <w:szCs w:val="24"/>
              </w:rPr>
              <w:t>т проектных работ</w:t>
            </w: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5.1.</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Создание единой творческой работы в разных техниках «Вот оно, какое наше лето!»</w:t>
            </w:r>
          </w:p>
          <w:p w:rsidR="004C79CD" w:rsidRPr="006F0E61" w:rsidRDefault="004C79CD" w:rsidP="000943E0">
            <w:pPr>
              <w:spacing w:after="0"/>
              <w:ind w:left="103" w:right="68"/>
              <w:contextualSpacing/>
              <w:jc w:val="both"/>
              <w:rPr>
                <w:rFonts w:ascii="Times New Roman" w:hAnsi="Times New Roman"/>
                <w:sz w:val="24"/>
                <w:szCs w:val="24"/>
              </w:rPr>
            </w:pP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contextualSpacing/>
              <w:jc w:val="center"/>
              <w:rPr>
                <w:rFonts w:ascii="Times New Roman" w:hAnsi="Times New Roman"/>
                <w:b/>
                <w:sz w:val="24"/>
                <w:szCs w:val="24"/>
              </w:rPr>
            </w:pPr>
          </w:p>
        </w:tc>
      </w:tr>
      <w:tr w:rsidR="004C79CD" w:rsidRPr="006F0E61" w:rsidTr="000943E0">
        <w:trPr>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129"/>
              <w:contextualSpacing/>
              <w:jc w:val="both"/>
              <w:rPr>
                <w:rFonts w:ascii="Times New Roman" w:hAnsi="Times New Roman"/>
                <w:sz w:val="24"/>
                <w:szCs w:val="24"/>
              </w:rPr>
            </w:pPr>
            <w:r w:rsidRPr="006F0E61">
              <w:rPr>
                <w:rFonts w:ascii="Times New Roman" w:hAnsi="Times New Roman"/>
                <w:sz w:val="24"/>
                <w:szCs w:val="24"/>
              </w:rPr>
              <w:t>5.2.</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sz w:val="24"/>
                <w:szCs w:val="24"/>
              </w:rPr>
            </w:pPr>
            <w:r w:rsidRPr="006F0E61">
              <w:rPr>
                <w:rFonts w:ascii="Times New Roman" w:hAnsi="Times New Roman"/>
                <w:sz w:val="24"/>
                <w:szCs w:val="24"/>
              </w:rPr>
              <w:t>Творческий отчет – изготовление и презентация работ. Анализ работы</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0</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sz w:val="24"/>
                <w:szCs w:val="24"/>
              </w:rPr>
            </w:pPr>
            <w:r w:rsidRPr="006F0E61">
              <w:rPr>
                <w:rFonts w:ascii="Times New Roman" w:hAnsi="Times New Roman"/>
                <w:sz w:val="24"/>
                <w:szCs w:val="24"/>
              </w:rPr>
              <w:t>1</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contextualSpacing/>
              <w:jc w:val="center"/>
              <w:rPr>
                <w:rFonts w:ascii="Times New Roman" w:hAnsi="Times New Roman"/>
                <w:sz w:val="24"/>
                <w:szCs w:val="24"/>
              </w:rPr>
            </w:pPr>
          </w:p>
        </w:tc>
      </w:tr>
      <w:tr w:rsidR="004C79CD" w:rsidRPr="006F0E61" w:rsidTr="000943E0">
        <w:trPr>
          <w:trHeight w:val="389"/>
          <w:jc w:val="center"/>
        </w:trPr>
        <w:tc>
          <w:tcPr>
            <w:tcW w:w="7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firstLine="709"/>
              <w:contextualSpacing/>
              <w:jc w:val="both"/>
              <w:rPr>
                <w:rFonts w:ascii="Times New Roman" w:hAnsi="Times New Roman"/>
                <w:b/>
                <w:sz w:val="24"/>
                <w:szCs w:val="24"/>
              </w:rPr>
            </w:pPr>
            <w:r w:rsidRPr="006F0E61">
              <w:rPr>
                <w:rFonts w:ascii="Times New Roman" w:hAnsi="Times New Roman"/>
                <w:b/>
                <w:sz w:val="24"/>
                <w:szCs w:val="24"/>
              </w:rPr>
              <w:t> </w:t>
            </w:r>
          </w:p>
        </w:tc>
        <w:tc>
          <w:tcPr>
            <w:tcW w:w="3615"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ind w:left="103" w:right="68"/>
              <w:contextualSpacing/>
              <w:jc w:val="both"/>
              <w:rPr>
                <w:rFonts w:ascii="Times New Roman" w:hAnsi="Times New Roman"/>
                <w:b/>
                <w:sz w:val="24"/>
                <w:szCs w:val="24"/>
              </w:rPr>
            </w:pPr>
            <w:r w:rsidRPr="006F0E61">
              <w:rPr>
                <w:rFonts w:ascii="Times New Roman" w:hAnsi="Times New Roman"/>
                <w:b/>
                <w:sz w:val="24"/>
                <w:szCs w:val="24"/>
              </w:rPr>
              <w:t>ИТОГО:</w:t>
            </w:r>
          </w:p>
        </w:tc>
        <w:tc>
          <w:tcPr>
            <w:tcW w:w="1134"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15</w:t>
            </w:r>
          </w:p>
        </w:tc>
        <w:tc>
          <w:tcPr>
            <w:tcW w:w="992"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4,5</w:t>
            </w:r>
          </w:p>
        </w:tc>
        <w:tc>
          <w:tcPr>
            <w:tcW w:w="1207" w:type="dxa"/>
            <w:tcBorders>
              <w:top w:val="outset" w:sz="6" w:space="0" w:color="000000"/>
              <w:left w:val="outset" w:sz="6" w:space="0" w:color="000000"/>
              <w:bottom w:val="outset" w:sz="6" w:space="0" w:color="000000"/>
              <w:right w:val="outset" w:sz="6" w:space="0" w:color="000000"/>
            </w:tcBorders>
            <w:shd w:val="clear" w:color="auto" w:fill="FFFFFF"/>
            <w:tcMar>
              <w:top w:w="26" w:type="dxa"/>
              <w:left w:w="26" w:type="dxa"/>
              <w:bottom w:w="26" w:type="dxa"/>
              <w:right w:w="26" w:type="dxa"/>
            </w:tcMar>
            <w:vAlign w:val="center"/>
          </w:tcPr>
          <w:p w:rsidR="004C79CD" w:rsidRPr="006F0E61" w:rsidRDefault="004C79CD" w:rsidP="000943E0">
            <w:pPr>
              <w:spacing w:after="0"/>
              <w:contextualSpacing/>
              <w:jc w:val="center"/>
              <w:rPr>
                <w:rFonts w:ascii="Times New Roman" w:hAnsi="Times New Roman"/>
                <w:b/>
                <w:sz w:val="24"/>
                <w:szCs w:val="24"/>
              </w:rPr>
            </w:pPr>
            <w:r w:rsidRPr="006F0E61">
              <w:rPr>
                <w:rFonts w:ascii="Times New Roman" w:hAnsi="Times New Roman"/>
                <w:b/>
                <w:sz w:val="24"/>
                <w:szCs w:val="24"/>
              </w:rPr>
              <w:t>10,5</w:t>
            </w:r>
          </w:p>
        </w:tc>
        <w:tc>
          <w:tcPr>
            <w:tcW w:w="212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C79CD" w:rsidRPr="006F0E61" w:rsidRDefault="004C79CD" w:rsidP="000943E0">
            <w:pPr>
              <w:spacing w:after="0"/>
              <w:contextualSpacing/>
              <w:jc w:val="center"/>
              <w:rPr>
                <w:rFonts w:ascii="Times New Roman" w:hAnsi="Times New Roman"/>
                <w:b/>
                <w:sz w:val="24"/>
                <w:szCs w:val="24"/>
              </w:rPr>
            </w:pPr>
          </w:p>
        </w:tc>
      </w:tr>
    </w:tbl>
    <w:p w:rsidR="004C79CD" w:rsidRPr="004C79CD" w:rsidRDefault="004C79CD" w:rsidP="004C79CD">
      <w:pPr>
        <w:autoSpaceDE w:val="0"/>
        <w:autoSpaceDN w:val="0"/>
        <w:adjustRightInd w:val="0"/>
        <w:spacing w:after="0"/>
        <w:ind w:firstLine="709"/>
        <w:contextualSpacing/>
        <w:jc w:val="both"/>
        <w:rPr>
          <w:rFonts w:ascii="Times New Roman" w:hAnsi="Times New Roman"/>
          <w:i/>
          <w:szCs w:val="28"/>
        </w:rPr>
      </w:pPr>
    </w:p>
    <w:p w:rsidR="004C79CD" w:rsidRPr="00577992" w:rsidRDefault="004C79CD" w:rsidP="004C79CD">
      <w:pPr>
        <w:pStyle w:val="1"/>
        <w:contextualSpacing/>
        <w:rPr>
          <w:sz w:val="28"/>
          <w:szCs w:val="26"/>
        </w:rPr>
      </w:pPr>
      <w:bookmarkStart w:id="18" w:name="_Toc51747680"/>
      <w:r w:rsidRPr="00577992">
        <w:rPr>
          <w:sz w:val="28"/>
          <w:szCs w:val="26"/>
        </w:rPr>
        <w:t>С</w:t>
      </w:r>
      <w:r w:rsidR="000943E0" w:rsidRPr="00577992">
        <w:rPr>
          <w:sz w:val="28"/>
          <w:szCs w:val="26"/>
        </w:rPr>
        <w:t>одержание</w:t>
      </w:r>
      <w:bookmarkEnd w:id="18"/>
    </w:p>
    <w:p w:rsidR="004C79CD" w:rsidRPr="000943E0" w:rsidRDefault="004C79CD" w:rsidP="000943E0">
      <w:pPr>
        <w:spacing w:after="0" w:line="240" w:lineRule="auto"/>
        <w:ind w:right="68"/>
        <w:contextualSpacing/>
        <w:jc w:val="both"/>
        <w:rPr>
          <w:rFonts w:ascii="Times New Roman" w:hAnsi="Times New Roman"/>
          <w:b/>
          <w:sz w:val="28"/>
          <w:szCs w:val="28"/>
        </w:rPr>
      </w:pPr>
      <w:r w:rsidRPr="000943E0">
        <w:rPr>
          <w:rFonts w:ascii="Times New Roman" w:hAnsi="Times New Roman"/>
          <w:b/>
          <w:sz w:val="28"/>
          <w:szCs w:val="28"/>
        </w:rPr>
        <w:t>Раздел 1. Подготовительный.</w:t>
      </w:r>
    </w:p>
    <w:p w:rsidR="004C79CD" w:rsidRPr="000943E0" w:rsidRDefault="004C79CD" w:rsidP="000943E0">
      <w:pPr>
        <w:spacing w:after="0" w:line="240" w:lineRule="auto"/>
        <w:contextualSpacing/>
        <w:jc w:val="both"/>
        <w:rPr>
          <w:rFonts w:ascii="Times New Roman" w:hAnsi="Times New Roman"/>
          <w:sz w:val="28"/>
          <w:szCs w:val="28"/>
        </w:rPr>
      </w:pPr>
      <w:r w:rsidRPr="000943E0">
        <w:rPr>
          <w:rFonts w:ascii="Times New Roman" w:hAnsi="Times New Roman"/>
          <w:b/>
          <w:sz w:val="28"/>
          <w:szCs w:val="28"/>
        </w:rPr>
        <w:t xml:space="preserve">Тема 1.1. </w:t>
      </w:r>
      <w:r w:rsidRPr="000943E0">
        <w:rPr>
          <w:rFonts w:ascii="Times New Roman" w:hAnsi="Times New Roman"/>
          <w:sz w:val="28"/>
          <w:szCs w:val="28"/>
        </w:rPr>
        <w:t>Вводное занятие. Что такое проект. Этапы работы над проектом. Правила техники безопасности.</w:t>
      </w:r>
    </w:p>
    <w:p w:rsidR="004C79CD" w:rsidRPr="000943E0" w:rsidRDefault="004C79CD" w:rsidP="000943E0">
      <w:pPr>
        <w:spacing w:after="0" w:line="240" w:lineRule="auto"/>
        <w:contextualSpacing/>
        <w:jc w:val="both"/>
        <w:rPr>
          <w:rFonts w:ascii="Times New Roman" w:hAnsi="Times New Roman"/>
          <w:sz w:val="28"/>
          <w:szCs w:val="28"/>
        </w:rPr>
      </w:pPr>
      <w:r w:rsidRPr="000943E0">
        <w:rPr>
          <w:rFonts w:ascii="Times New Roman" w:hAnsi="Times New Roman"/>
          <w:i/>
          <w:sz w:val="28"/>
          <w:szCs w:val="28"/>
        </w:rPr>
        <w:t>Теоретические знания</w:t>
      </w:r>
      <w:r w:rsidRPr="000943E0">
        <w:rPr>
          <w:rFonts w:ascii="Times New Roman" w:hAnsi="Times New Roman"/>
          <w:sz w:val="28"/>
          <w:szCs w:val="28"/>
        </w:rPr>
        <w:t>: порядок и содержание работы объединения по интересам «Креативное лето». Правила поведения во время обучения. Инструктаж по технике безопасности «Правила при работе с колюще-режущими предметами». Что такое проект. Примеры проектов. Этапы работы над проектом. Проектирование и составление   плана проекта.</w:t>
      </w:r>
    </w:p>
    <w:p w:rsidR="004C79CD" w:rsidRPr="000943E0" w:rsidRDefault="004C79CD" w:rsidP="000943E0">
      <w:pPr>
        <w:autoSpaceDE w:val="0"/>
        <w:autoSpaceDN w:val="0"/>
        <w:adjustRightInd w:val="0"/>
        <w:spacing w:after="0" w:line="240" w:lineRule="auto"/>
        <w:contextualSpacing/>
        <w:jc w:val="both"/>
        <w:rPr>
          <w:rFonts w:ascii="Times New Roman" w:hAnsi="Times New Roman"/>
          <w:sz w:val="28"/>
          <w:szCs w:val="28"/>
        </w:rPr>
      </w:pPr>
      <w:r w:rsidRPr="000943E0">
        <w:rPr>
          <w:rFonts w:ascii="Times New Roman" w:hAnsi="Times New Roman"/>
          <w:sz w:val="28"/>
          <w:szCs w:val="28"/>
        </w:rPr>
        <w:t xml:space="preserve">Перечисление техник бумагопластики. </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Форма проведения: </w:t>
      </w:r>
      <w:r w:rsidRPr="000943E0">
        <w:rPr>
          <w:rFonts w:ascii="Times New Roman" w:hAnsi="Times New Roman"/>
          <w:sz w:val="28"/>
          <w:szCs w:val="28"/>
        </w:rPr>
        <w:t>занятие-лекция.</w:t>
      </w:r>
    </w:p>
    <w:p w:rsidR="004C79CD" w:rsidRPr="000943E0" w:rsidRDefault="004C79CD" w:rsidP="000943E0">
      <w:pPr>
        <w:spacing w:after="0" w:line="240" w:lineRule="auto"/>
        <w:ind w:right="-143"/>
        <w:contextualSpacing/>
        <w:jc w:val="both"/>
        <w:rPr>
          <w:rFonts w:ascii="Times New Roman" w:hAnsi="Times New Roman"/>
          <w:sz w:val="28"/>
          <w:szCs w:val="28"/>
        </w:rPr>
      </w:pPr>
      <w:r w:rsidRPr="000943E0">
        <w:rPr>
          <w:rFonts w:ascii="Times New Roman" w:hAnsi="Times New Roman"/>
          <w:i/>
          <w:sz w:val="28"/>
          <w:szCs w:val="28"/>
        </w:rPr>
        <w:t>Методы и приемы:</w:t>
      </w:r>
      <w:r w:rsidRPr="000943E0">
        <w:rPr>
          <w:rFonts w:ascii="Times New Roman" w:hAnsi="Times New Roman"/>
          <w:sz w:val="28"/>
          <w:szCs w:val="28"/>
        </w:rPr>
        <w:t xml:space="preserve"> словесный (характеристика, объяснение), наглядный (демонстрация, ознакомление с таблицами по ТБ).</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p>
    <w:p w:rsidR="004C79CD" w:rsidRPr="000943E0" w:rsidRDefault="00577992" w:rsidP="000943E0">
      <w:pPr>
        <w:tabs>
          <w:tab w:val="left" w:pos="2224"/>
        </w:tabs>
        <w:spacing w:after="0" w:line="240" w:lineRule="auto"/>
        <w:contextualSpacing/>
        <w:jc w:val="both"/>
        <w:rPr>
          <w:rFonts w:ascii="Times New Roman" w:hAnsi="Times New Roman"/>
          <w:b/>
          <w:sz w:val="28"/>
          <w:szCs w:val="28"/>
        </w:rPr>
      </w:pPr>
      <w:r>
        <w:rPr>
          <w:rFonts w:ascii="Times New Roman" w:hAnsi="Times New Roman"/>
          <w:b/>
          <w:sz w:val="28"/>
          <w:szCs w:val="28"/>
        </w:rPr>
        <w:t xml:space="preserve">Раздел 2. </w:t>
      </w:r>
      <w:r w:rsidR="004C79CD" w:rsidRPr="000943E0">
        <w:rPr>
          <w:rFonts w:ascii="Times New Roman" w:hAnsi="Times New Roman"/>
          <w:b/>
          <w:sz w:val="28"/>
          <w:szCs w:val="28"/>
        </w:rPr>
        <w:t>Планирование деятельности. Квиллинг – искусство бумагокручения</w:t>
      </w:r>
      <w:r w:rsidR="00EA49CD">
        <w:rPr>
          <w:rFonts w:ascii="Times New Roman" w:hAnsi="Times New Roman"/>
          <w:b/>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b/>
          <w:sz w:val="28"/>
          <w:szCs w:val="28"/>
        </w:rPr>
        <w:t xml:space="preserve">Тема 2.1. </w:t>
      </w:r>
      <w:r w:rsidRPr="000943E0">
        <w:rPr>
          <w:rFonts w:ascii="Times New Roman" w:hAnsi="Times New Roman"/>
          <w:sz w:val="28"/>
          <w:szCs w:val="28"/>
        </w:rPr>
        <w:t xml:space="preserve">Постановка проблемы. Проектирование и планирование деятельности.  Изготовление детали проекта в технике квиллинг «Летнее </w:t>
      </w:r>
      <w:r w:rsidR="00577992" w:rsidRPr="000943E0">
        <w:rPr>
          <w:rFonts w:ascii="Times New Roman" w:hAnsi="Times New Roman"/>
          <w:sz w:val="28"/>
          <w:szCs w:val="28"/>
        </w:rPr>
        <w:t>вдохновение</w:t>
      </w:r>
      <w:r w:rsidRPr="000943E0">
        <w:rPr>
          <w:rFonts w:ascii="Times New Roman" w:hAnsi="Times New Roman"/>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b/>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Методы «мозгового штурма». Составление плана проекта. Прогнозирование и оценивание достижимости ожидаемых результатов. Квиллинг – искусство бумагокру</w:t>
      </w:r>
      <w:r w:rsidR="00443EE6">
        <w:rPr>
          <w:rFonts w:ascii="Times New Roman" w:hAnsi="Times New Roman"/>
          <w:sz w:val="28"/>
          <w:szCs w:val="28"/>
        </w:rPr>
        <w:t>чения. Основные формы “капля”, «треугольник», «долька», «квадрат» «прямоугольник».</w:t>
      </w:r>
      <w:r w:rsidRPr="000943E0">
        <w:rPr>
          <w:rFonts w:ascii="Times New Roman" w:hAnsi="Times New Roman"/>
          <w:sz w:val="28"/>
          <w:szCs w:val="28"/>
        </w:rPr>
        <w:t xml:space="preserve"> Изготовление деталей к будущему проекту в технике квиллинг.</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Форма проведения: </w:t>
      </w:r>
      <w:r w:rsidRPr="000943E0">
        <w:rPr>
          <w:rFonts w:ascii="Times New Roman" w:hAnsi="Times New Roman"/>
          <w:sz w:val="28"/>
          <w:szCs w:val="28"/>
        </w:rPr>
        <w:t>комбинированное занятие</w:t>
      </w:r>
    </w:p>
    <w:p w:rsidR="004C79CD" w:rsidRPr="00577992"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Методы и приемы:</w:t>
      </w:r>
      <w:r w:rsidRPr="000943E0">
        <w:rPr>
          <w:rFonts w:ascii="Times New Roman" w:hAnsi="Times New Roman"/>
          <w:sz w:val="28"/>
          <w:szCs w:val="28"/>
        </w:rPr>
        <w:t xml:space="preserve"> проектно-исследовательский,</w:t>
      </w:r>
      <w:r w:rsidR="00443EE6">
        <w:rPr>
          <w:rFonts w:ascii="Times New Roman" w:hAnsi="Times New Roman"/>
          <w:sz w:val="28"/>
          <w:szCs w:val="28"/>
        </w:rPr>
        <w:t xml:space="preserve"> </w:t>
      </w:r>
      <w:r w:rsidRPr="000943E0">
        <w:rPr>
          <w:rFonts w:ascii="Times New Roman" w:hAnsi="Times New Roman"/>
          <w:sz w:val="28"/>
          <w:szCs w:val="28"/>
        </w:rPr>
        <w:t>словесный (характеристика, объяснение), наглядный (демонстрация образца выполнения задания, использование иллюстраций, видеоматериалы, материалы с сайтов и т.д.), самостоятельная работа обучающихся.</w:t>
      </w:r>
    </w:p>
    <w:p w:rsidR="004C79CD" w:rsidRPr="000943E0" w:rsidRDefault="00577992" w:rsidP="000943E0">
      <w:pPr>
        <w:tabs>
          <w:tab w:val="left" w:pos="2224"/>
        </w:tabs>
        <w:spacing w:after="0" w:line="240" w:lineRule="auto"/>
        <w:contextualSpacing/>
        <w:jc w:val="both"/>
        <w:rPr>
          <w:rFonts w:ascii="Times New Roman" w:hAnsi="Times New Roman"/>
          <w:b/>
          <w:sz w:val="28"/>
          <w:szCs w:val="28"/>
        </w:rPr>
      </w:pPr>
      <w:r>
        <w:rPr>
          <w:rFonts w:ascii="Times New Roman" w:hAnsi="Times New Roman"/>
          <w:b/>
          <w:sz w:val="28"/>
          <w:szCs w:val="28"/>
        </w:rPr>
        <w:t>Раздел 3.</w:t>
      </w:r>
      <w:r w:rsidR="004C79CD" w:rsidRPr="000943E0">
        <w:rPr>
          <w:rFonts w:ascii="Times New Roman" w:hAnsi="Times New Roman"/>
          <w:b/>
          <w:sz w:val="28"/>
          <w:szCs w:val="28"/>
        </w:rPr>
        <w:t xml:space="preserve"> Поиск</w:t>
      </w:r>
      <w:r>
        <w:rPr>
          <w:rFonts w:ascii="Times New Roman" w:hAnsi="Times New Roman"/>
          <w:b/>
          <w:sz w:val="28"/>
          <w:szCs w:val="28"/>
        </w:rPr>
        <w:t xml:space="preserve">ово-информационная деятельность. </w:t>
      </w:r>
      <w:r w:rsidR="004C79CD" w:rsidRPr="000943E0">
        <w:rPr>
          <w:rFonts w:ascii="Times New Roman" w:hAnsi="Times New Roman"/>
          <w:b/>
          <w:sz w:val="28"/>
          <w:szCs w:val="28"/>
        </w:rPr>
        <w:t>Конструирование в технике оригами</w:t>
      </w:r>
      <w:r w:rsidR="00EA49CD">
        <w:rPr>
          <w:rFonts w:ascii="Times New Roman" w:hAnsi="Times New Roman"/>
          <w:b/>
          <w:sz w:val="28"/>
          <w:szCs w:val="28"/>
        </w:rPr>
        <w:t>.</w:t>
      </w:r>
      <w:r w:rsidR="004C79CD" w:rsidRPr="000943E0">
        <w:rPr>
          <w:rFonts w:ascii="Times New Roman" w:hAnsi="Times New Roman"/>
          <w:b/>
          <w:sz w:val="28"/>
          <w:szCs w:val="28"/>
        </w:rPr>
        <w:t xml:space="preserve"> </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b/>
          <w:sz w:val="28"/>
          <w:szCs w:val="28"/>
        </w:rPr>
        <w:t xml:space="preserve">Тема 3.1. </w:t>
      </w:r>
      <w:r w:rsidRPr="000943E0">
        <w:rPr>
          <w:rFonts w:ascii="Times New Roman" w:hAnsi="Times New Roman"/>
          <w:sz w:val="28"/>
          <w:szCs w:val="28"/>
        </w:rPr>
        <w:t xml:space="preserve">Изготовление детали проекта в технике оригами «Бумажное лето» </w:t>
      </w:r>
      <w:r w:rsidRPr="000943E0">
        <w:rPr>
          <w:rFonts w:ascii="Times New Roman" w:hAnsi="Times New Roman"/>
          <w:i/>
          <w:sz w:val="28"/>
          <w:szCs w:val="28"/>
        </w:rPr>
        <w:t>Теоретические знания</w:t>
      </w:r>
      <w:r w:rsidRPr="000943E0">
        <w:rPr>
          <w:rFonts w:ascii="Times New Roman" w:hAnsi="Times New Roman"/>
          <w:sz w:val="28"/>
          <w:szCs w:val="28"/>
        </w:rPr>
        <w:t>: Беседа с детьми «За что мы любим лето?». Обсуждение летних историй. Что такое оригами, его виды.</w:t>
      </w:r>
    </w:p>
    <w:p w:rsidR="004C79CD" w:rsidRPr="000943E0" w:rsidRDefault="004C79CD" w:rsidP="000943E0">
      <w:pPr>
        <w:tabs>
          <w:tab w:val="left" w:pos="1535"/>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изготовление деталей к будущему проекту в технике оригами.</w:t>
      </w:r>
    </w:p>
    <w:p w:rsidR="004C79CD" w:rsidRPr="000943E0" w:rsidRDefault="004C79CD" w:rsidP="000943E0">
      <w:pPr>
        <w:tabs>
          <w:tab w:val="left" w:pos="1535"/>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Форма проведения: </w:t>
      </w:r>
      <w:r w:rsidRPr="000943E0">
        <w:rPr>
          <w:rFonts w:ascii="Times New Roman" w:hAnsi="Times New Roman"/>
          <w:sz w:val="28"/>
          <w:szCs w:val="28"/>
        </w:rPr>
        <w:t>практическое занятие</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Методы и приемы:</w:t>
      </w:r>
      <w:r w:rsidRPr="000943E0">
        <w:rPr>
          <w:rFonts w:ascii="Times New Roman" w:hAnsi="Times New Roman"/>
          <w:sz w:val="28"/>
          <w:szCs w:val="28"/>
        </w:rPr>
        <w:t xml:space="preserve"> словесный (характеристика, объяснение), наглядный (демонстрация образца выполнения задания, использование иллюстраций, видеоматериалы, материалы с сайтов и т.д.), практический, самостоятельная работа обучающихся.</w:t>
      </w:r>
    </w:p>
    <w:p w:rsidR="004C79CD" w:rsidRPr="000943E0" w:rsidRDefault="004C79CD" w:rsidP="000943E0">
      <w:pPr>
        <w:tabs>
          <w:tab w:val="left" w:pos="1535"/>
        </w:tabs>
        <w:spacing w:after="0" w:line="240" w:lineRule="auto"/>
        <w:contextualSpacing/>
        <w:jc w:val="both"/>
        <w:rPr>
          <w:rFonts w:ascii="Times New Roman" w:hAnsi="Times New Roman"/>
          <w:sz w:val="28"/>
          <w:szCs w:val="28"/>
        </w:rPr>
      </w:pPr>
      <w:r w:rsidRPr="000943E0">
        <w:rPr>
          <w:rFonts w:ascii="Times New Roman" w:hAnsi="Times New Roman"/>
          <w:b/>
          <w:sz w:val="28"/>
          <w:szCs w:val="28"/>
        </w:rPr>
        <w:t xml:space="preserve">Тема 3.2. </w:t>
      </w:r>
      <w:r w:rsidRPr="000943E0">
        <w:rPr>
          <w:rFonts w:ascii="Times New Roman" w:hAnsi="Times New Roman"/>
          <w:sz w:val="28"/>
          <w:szCs w:val="28"/>
        </w:rPr>
        <w:t>Изготовление детали проекта в технике модульное оригами «Морские мотивы»</w:t>
      </w:r>
    </w:p>
    <w:p w:rsidR="004C79CD" w:rsidRPr="000943E0" w:rsidRDefault="004C79CD" w:rsidP="000943E0">
      <w:pPr>
        <w:tabs>
          <w:tab w:val="left" w:pos="1535"/>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изготовление деталей к будущему проекту в технике модульное оригами.</w:t>
      </w:r>
    </w:p>
    <w:p w:rsidR="004C79CD" w:rsidRPr="000943E0" w:rsidRDefault="004C79CD" w:rsidP="000943E0">
      <w:pPr>
        <w:tabs>
          <w:tab w:val="left" w:pos="1535"/>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Форма проведения</w:t>
      </w:r>
      <w:r w:rsidRPr="000943E0">
        <w:rPr>
          <w:rFonts w:ascii="Times New Roman" w:hAnsi="Times New Roman"/>
          <w:sz w:val="28"/>
          <w:szCs w:val="28"/>
        </w:rPr>
        <w:t>: практическое занятие</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Методы и приемы:</w:t>
      </w:r>
      <w:r w:rsidRPr="000943E0">
        <w:rPr>
          <w:rFonts w:ascii="Times New Roman" w:hAnsi="Times New Roman"/>
          <w:sz w:val="28"/>
          <w:szCs w:val="28"/>
        </w:rPr>
        <w:t xml:space="preserve"> частично-поисковый, словесный (характеристика, объяснение), наглядный (демонстрация образца выполнения задания, использование иллюстраций, видеоматериалы, материалы с сайтов и т.д.), практический, самостоятельная работа обучающихся.</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p>
    <w:p w:rsidR="004C79CD" w:rsidRPr="000943E0" w:rsidRDefault="004C79CD" w:rsidP="000943E0">
      <w:pPr>
        <w:tabs>
          <w:tab w:val="left" w:pos="2224"/>
        </w:tabs>
        <w:spacing w:after="0" w:line="240" w:lineRule="auto"/>
        <w:contextualSpacing/>
        <w:jc w:val="both"/>
        <w:rPr>
          <w:rFonts w:ascii="Times New Roman" w:hAnsi="Times New Roman"/>
          <w:b/>
          <w:sz w:val="28"/>
          <w:szCs w:val="28"/>
        </w:rPr>
      </w:pPr>
      <w:r w:rsidRPr="000943E0">
        <w:rPr>
          <w:rFonts w:ascii="Times New Roman" w:hAnsi="Times New Roman"/>
          <w:b/>
          <w:sz w:val="28"/>
          <w:szCs w:val="28"/>
        </w:rPr>
        <w:t>Раздел 4. Основной (реализация проекта). Необычные картинки в технике айрис-фолдинг</w:t>
      </w:r>
      <w:r w:rsidR="00EA49CD">
        <w:rPr>
          <w:rFonts w:ascii="Times New Roman" w:hAnsi="Times New Roman"/>
          <w:b/>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b/>
          <w:sz w:val="28"/>
          <w:szCs w:val="28"/>
        </w:rPr>
        <w:t xml:space="preserve">Тема 4.1. </w:t>
      </w:r>
      <w:r w:rsidRPr="000943E0">
        <w:rPr>
          <w:rFonts w:ascii="Times New Roman" w:hAnsi="Times New Roman"/>
          <w:sz w:val="28"/>
          <w:szCs w:val="28"/>
        </w:rPr>
        <w:t>Знакомство с техникой айрис-фолдинг</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Теоретические знания</w:t>
      </w:r>
      <w:r w:rsidR="00577992">
        <w:rPr>
          <w:rFonts w:ascii="Times New Roman" w:hAnsi="Times New Roman"/>
          <w:sz w:val="28"/>
          <w:szCs w:val="28"/>
        </w:rPr>
        <w:t>: история возникновения</w:t>
      </w:r>
      <w:r w:rsidRPr="000943E0">
        <w:rPr>
          <w:rFonts w:ascii="Times New Roman" w:hAnsi="Times New Roman"/>
          <w:sz w:val="28"/>
          <w:szCs w:val="28"/>
        </w:rPr>
        <w:t xml:space="preserve"> техники айрис-фолдинг. Подбор схем для индивидуального проекта. </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выбор рисунка для творческого проекта. Изготовление деталей к будущему проекту в технике айрис-фолдинг.</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Форма проведения:</w:t>
      </w:r>
      <w:r w:rsidRPr="000943E0">
        <w:rPr>
          <w:rFonts w:ascii="Times New Roman" w:hAnsi="Times New Roman"/>
          <w:sz w:val="28"/>
          <w:szCs w:val="28"/>
        </w:rPr>
        <w:t xml:space="preserve"> практическая работа</w:t>
      </w:r>
    </w:p>
    <w:p w:rsidR="004C79CD" w:rsidRPr="00577992"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Методы и приемы:</w:t>
      </w:r>
      <w:r w:rsidR="00D66E03">
        <w:rPr>
          <w:rFonts w:ascii="Times New Roman" w:hAnsi="Times New Roman"/>
          <w:i/>
          <w:sz w:val="28"/>
          <w:szCs w:val="28"/>
        </w:rPr>
        <w:t xml:space="preserve"> </w:t>
      </w:r>
      <w:r w:rsidRPr="000943E0">
        <w:rPr>
          <w:rFonts w:ascii="Times New Roman" w:hAnsi="Times New Roman"/>
          <w:sz w:val="28"/>
          <w:szCs w:val="28"/>
        </w:rPr>
        <w:t>словесный (характеристика, объяснение), наглядный (демонстрация образца выполнения задания, использование иллюстраций, видеоматериалы, материалы с сайтов и т.д.), практический, самостоятельная работа обучающихся.</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b/>
          <w:sz w:val="28"/>
          <w:szCs w:val="28"/>
        </w:rPr>
        <w:t>Тема 4.2.</w:t>
      </w:r>
      <w:r w:rsidRPr="000943E0">
        <w:rPr>
          <w:rFonts w:ascii="Times New Roman" w:hAnsi="Times New Roman"/>
          <w:sz w:val="28"/>
          <w:szCs w:val="28"/>
        </w:rPr>
        <w:t xml:space="preserve"> Изготовление детали проекта в технике айрис-фолдинг «Радужное лето»</w:t>
      </w:r>
      <w:r w:rsidR="00577992">
        <w:rPr>
          <w:rFonts w:ascii="Times New Roman" w:hAnsi="Times New Roman"/>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продолжение изготовления детали к будущему проекту в технике айрис-фолдинг.</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Форма проведения:</w:t>
      </w:r>
      <w:r w:rsidRPr="000943E0">
        <w:rPr>
          <w:rFonts w:ascii="Times New Roman" w:hAnsi="Times New Roman"/>
          <w:sz w:val="28"/>
          <w:szCs w:val="28"/>
        </w:rPr>
        <w:t xml:space="preserve"> практическая работа.</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Методы и приемы:</w:t>
      </w:r>
      <w:r w:rsidR="00E412DD">
        <w:rPr>
          <w:rFonts w:ascii="Times New Roman" w:hAnsi="Times New Roman"/>
          <w:i/>
          <w:sz w:val="28"/>
          <w:szCs w:val="28"/>
        </w:rPr>
        <w:t xml:space="preserve"> </w:t>
      </w:r>
      <w:r w:rsidRPr="000943E0">
        <w:rPr>
          <w:rFonts w:ascii="Times New Roman" w:hAnsi="Times New Roman"/>
          <w:sz w:val="28"/>
          <w:szCs w:val="28"/>
        </w:rPr>
        <w:t>практическая работа,</w:t>
      </w:r>
      <w:r w:rsidRPr="000943E0">
        <w:rPr>
          <w:rFonts w:ascii="Times New Roman" w:hAnsi="Times New Roman"/>
          <w:iCs/>
          <w:sz w:val="28"/>
          <w:szCs w:val="28"/>
          <w:shd w:val="clear" w:color="auto" w:fill="FFFFFF"/>
        </w:rPr>
        <w:t xml:space="preserve"> самостоятельная работа обучающихся.</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p>
    <w:p w:rsidR="004C79CD" w:rsidRPr="000943E0" w:rsidRDefault="004C79CD" w:rsidP="000943E0">
      <w:pPr>
        <w:tabs>
          <w:tab w:val="left" w:pos="2224"/>
        </w:tabs>
        <w:spacing w:after="0" w:line="240" w:lineRule="auto"/>
        <w:contextualSpacing/>
        <w:jc w:val="both"/>
        <w:rPr>
          <w:rFonts w:ascii="Times New Roman" w:hAnsi="Times New Roman"/>
          <w:b/>
          <w:sz w:val="28"/>
          <w:szCs w:val="28"/>
        </w:rPr>
      </w:pPr>
      <w:r w:rsidRPr="000943E0">
        <w:rPr>
          <w:rFonts w:ascii="Times New Roman" w:hAnsi="Times New Roman"/>
          <w:b/>
          <w:sz w:val="28"/>
          <w:szCs w:val="28"/>
        </w:rPr>
        <w:t xml:space="preserve">Раздел 5. Презентация проекта. Оценка результатов. </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b/>
          <w:sz w:val="28"/>
          <w:szCs w:val="28"/>
        </w:rPr>
        <w:t xml:space="preserve">Тема 5.1. </w:t>
      </w:r>
      <w:r w:rsidRPr="000943E0">
        <w:rPr>
          <w:rFonts w:ascii="Times New Roman" w:hAnsi="Times New Roman"/>
          <w:sz w:val="28"/>
          <w:szCs w:val="28"/>
        </w:rPr>
        <w:t>Создание единой творческой работы в разных техниках «Вот оно, какое наше лето!»</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Теоретические знания</w:t>
      </w:r>
      <w:r w:rsidRPr="000943E0">
        <w:rPr>
          <w:rFonts w:ascii="Times New Roman" w:hAnsi="Times New Roman"/>
          <w:sz w:val="28"/>
          <w:szCs w:val="28"/>
        </w:rPr>
        <w:t>: История возникновения техники скрапбукинга.</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Практическая деятельность: </w:t>
      </w:r>
      <w:r w:rsidRPr="000943E0">
        <w:rPr>
          <w:rFonts w:ascii="Times New Roman" w:hAnsi="Times New Roman"/>
          <w:sz w:val="28"/>
          <w:szCs w:val="28"/>
        </w:rPr>
        <w:t>Изготовление творческой проектной работы с помощью разных техник бумагопластики.</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Форма проведения: </w:t>
      </w:r>
      <w:r w:rsidRPr="000943E0">
        <w:rPr>
          <w:rFonts w:ascii="Times New Roman" w:hAnsi="Times New Roman"/>
          <w:sz w:val="28"/>
          <w:szCs w:val="28"/>
        </w:rPr>
        <w:t>комбинированное занятие</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Методы и приемы: </w:t>
      </w:r>
      <w:r w:rsidRPr="000943E0">
        <w:rPr>
          <w:rFonts w:ascii="Times New Roman" w:hAnsi="Times New Roman"/>
          <w:sz w:val="28"/>
          <w:szCs w:val="28"/>
        </w:rPr>
        <w:t>практическая работа,</w:t>
      </w:r>
      <w:r w:rsidRPr="000943E0">
        <w:rPr>
          <w:rFonts w:ascii="Times New Roman" w:hAnsi="Times New Roman"/>
          <w:iCs/>
          <w:sz w:val="28"/>
          <w:szCs w:val="28"/>
          <w:shd w:val="clear" w:color="auto" w:fill="FFFFFF"/>
        </w:rPr>
        <w:t xml:space="preserve"> самостоятельная работа обучающихся.</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b/>
          <w:sz w:val="28"/>
          <w:szCs w:val="28"/>
        </w:rPr>
        <w:t xml:space="preserve">Тема 5.2. </w:t>
      </w:r>
      <w:r w:rsidR="00EA49CD">
        <w:rPr>
          <w:rFonts w:ascii="Times New Roman" w:hAnsi="Times New Roman"/>
          <w:sz w:val="28"/>
          <w:szCs w:val="28"/>
        </w:rPr>
        <w:t>Творческий отчё</w:t>
      </w:r>
      <w:r w:rsidRPr="000943E0">
        <w:rPr>
          <w:rFonts w:ascii="Times New Roman" w:hAnsi="Times New Roman"/>
          <w:sz w:val="28"/>
          <w:szCs w:val="28"/>
        </w:rPr>
        <w:t>т – изготовление и презентация работ. Анализ работы</w:t>
      </w:r>
      <w:r w:rsidR="00577992">
        <w:rPr>
          <w:rFonts w:ascii="Times New Roman" w:hAnsi="Times New Roman"/>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Теоретические знания</w:t>
      </w:r>
      <w:r w:rsidRPr="000943E0">
        <w:rPr>
          <w:rFonts w:ascii="Times New Roman" w:hAnsi="Times New Roman"/>
          <w:sz w:val="28"/>
          <w:szCs w:val="28"/>
        </w:rPr>
        <w:t>: Анализ проделанной работы</w:t>
      </w:r>
      <w:r w:rsidR="00577992">
        <w:rPr>
          <w:rFonts w:ascii="Times New Roman" w:hAnsi="Times New Roman"/>
          <w:sz w:val="28"/>
          <w:szCs w:val="28"/>
        </w:rPr>
        <w:t>.</w:t>
      </w:r>
    </w:p>
    <w:p w:rsidR="004C79CD" w:rsidRPr="000943E0" w:rsidRDefault="004C79CD" w:rsidP="000943E0">
      <w:pPr>
        <w:tabs>
          <w:tab w:val="left" w:pos="2224"/>
        </w:tabs>
        <w:spacing w:after="0" w:line="240" w:lineRule="auto"/>
        <w:contextualSpacing/>
        <w:jc w:val="both"/>
        <w:rPr>
          <w:rFonts w:ascii="Times New Roman" w:hAnsi="Times New Roman"/>
          <w:i/>
          <w:sz w:val="28"/>
          <w:szCs w:val="28"/>
        </w:rPr>
      </w:pPr>
      <w:r w:rsidRPr="000943E0">
        <w:rPr>
          <w:rFonts w:ascii="Times New Roman" w:hAnsi="Times New Roman"/>
          <w:i/>
          <w:sz w:val="28"/>
          <w:szCs w:val="28"/>
        </w:rPr>
        <w:t xml:space="preserve">Форма проведения: </w:t>
      </w:r>
      <w:r w:rsidRPr="000943E0">
        <w:rPr>
          <w:rFonts w:ascii="Times New Roman" w:hAnsi="Times New Roman"/>
          <w:sz w:val="28"/>
          <w:szCs w:val="28"/>
        </w:rPr>
        <w:t>творческий конкурс</w:t>
      </w:r>
      <w:r w:rsidR="00577992">
        <w:rPr>
          <w:rFonts w:ascii="Times New Roman" w:hAnsi="Times New Roman"/>
          <w:sz w:val="28"/>
          <w:szCs w:val="28"/>
        </w:rPr>
        <w:t>.</w:t>
      </w:r>
    </w:p>
    <w:p w:rsidR="004C79CD" w:rsidRDefault="004C79CD" w:rsidP="000943E0">
      <w:pPr>
        <w:tabs>
          <w:tab w:val="left" w:pos="2224"/>
        </w:tabs>
        <w:spacing w:after="0" w:line="240" w:lineRule="auto"/>
        <w:contextualSpacing/>
        <w:jc w:val="both"/>
        <w:rPr>
          <w:rFonts w:ascii="Times New Roman" w:hAnsi="Times New Roman"/>
          <w:sz w:val="28"/>
          <w:szCs w:val="28"/>
        </w:rPr>
      </w:pPr>
      <w:r w:rsidRPr="000943E0">
        <w:rPr>
          <w:rFonts w:ascii="Times New Roman" w:hAnsi="Times New Roman"/>
          <w:i/>
          <w:sz w:val="28"/>
          <w:szCs w:val="28"/>
        </w:rPr>
        <w:t xml:space="preserve">Методы и приемы: </w:t>
      </w:r>
      <w:r w:rsidRPr="000943E0">
        <w:rPr>
          <w:rFonts w:ascii="Times New Roman" w:hAnsi="Times New Roman"/>
          <w:sz w:val="28"/>
          <w:szCs w:val="28"/>
        </w:rPr>
        <w:t>наглядный, словесный, практический.</w:t>
      </w:r>
    </w:p>
    <w:p w:rsidR="001E57EC" w:rsidRPr="001E57EC" w:rsidRDefault="001E57EC" w:rsidP="001E57EC">
      <w:pPr>
        <w:pStyle w:val="1"/>
        <w:contextualSpacing/>
        <w:jc w:val="left"/>
        <w:rPr>
          <w:sz w:val="28"/>
          <w:szCs w:val="28"/>
        </w:rPr>
      </w:pPr>
      <w:bookmarkStart w:id="19" w:name="_Toc51747681"/>
    </w:p>
    <w:p w:rsidR="004C79CD" w:rsidRPr="001E57EC" w:rsidRDefault="001E57EC" w:rsidP="001E57EC">
      <w:pPr>
        <w:pStyle w:val="1"/>
        <w:contextualSpacing/>
        <w:rPr>
          <w:sz w:val="28"/>
          <w:szCs w:val="28"/>
        </w:rPr>
      </w:pPr>
      <w:r w:rsidRPr="001E57EC">
        <w:rPr>
          <w:sz w:val="28"/>
          <w:szCs w:val="28"/>
        </w:rPr>
        <w:t>Планируемые результаты</w:t>
      </w:r>
      <w:bookmarkEnd w:id="19"/>
    </w:p>
    <w:p w:rsidR="004C79CD" w:rsidRPr="001E57EC" w:rsidRDefault="004C79CD" w:rsidP="004C79CD">
      <w:pPr>
        <w:autoSpaceDE w:val="0"/>
        <w:autoSpaceDN w:val="0"/>
        <w:adjustRightInd w:val="0"/>
        <w:spacing w:after="0"/>
        <w:contextualSpacing/>
        <w:jc w:val="both"/>
        <w:rPr>
          <w:rFonts w:ascii="Times New Roman" w:hAnsi="Times New Roman"/>
          <w:i/>
          <w:sz w:val="28"/>
          <w:szCs w:val="28"/>
        </w:rPr>
      </w:pPr>
      <w:r w:rsidRPr="001E57EC">
        <w:rPr>
          <w:rFonts w:ascii="Times New Roman" w:hAnsi="Times New Roman"/>
          <w:i/>
          <w:sz w:val="28"/>
          <w:szCs w:val="28"/>
        </w:rPr>
        <w:t xml:space="preserve">Образовательные: </w:t>
      </w:r>
    </w:p>
    <w:p w:rsidR="004C79CD" w:rsidRPr="001E57EC" w:rsidRDefault="004C79CD" w:rsidP="00B95414">
      <w:pPr>
        <w:pStyle w:val="Style17"/>
        <w:widowControl/>
        <w:numPr>
          <w:ilvl w:val="0"/>
          <w:numId w:val="92"/>
        </w:numPr>
        <w:spacing w:line="240" w:lineRule="auto"/>
        <w:ind w:left="426" w:right="19" w:firstLine="0"/>
        <w:contextualSpacing/>
        <w:jc w:val="both"/>
        <w:rPr>
          <w:rStyle w:val="FontStyle45"/>
          <w:rFonts w:ascii="Times New Roman" w:hAnsi="Times New Roman" w:cs="Times New Roman"/>
          <w:sz w:val="28"/>
          <w:szCs w:val="28"/>
        </w:rPr>
      </w:pPr>
      <w:r w:rsidRPr="001E57EC">
        <w:rPr>
          <w:rStyle w:val="FontStyle45"/>
          <w:rFonts w:ascii="Times New Roman" w:hAnsi="Times New Roman" w:cs="Times New Roman"/>
          <w:sz w:val="28"/>
          <w:szCs w:val="28"/>
        </w:rPr>
        <w:t>приобретут знания в области декоративно-прикладного искусства;</w:t>
      </w:r>
    </w:p>
    <w:p w:rsidR="004C79CD" w:rsidRPr="001E57EC" w:rsidRDefault="004C79CD" w:rsidP="00B95414">
      <w:pPr>
        <w:pStyle w:val="Style2"/>
        <w:widowControl/>
        <w:numPr>
          <w:ilvl w:val="0"/>
          <w:numId w:val="92"/>
        </w:numPr>
        <w:tabs>
          <w:tab w:val="left" w:pos="284"/>
        </w:tabs>
        <w:spacing w:line="240" w:lineRule="auto"/>
        <w:ind w:left="426" w:right="19" w:firstLine="0"/>
        <w:contextualSpacing/>
        <w:rPr>
          <w:rStyle w:val="FontStyle45"/>
          <w:rFonts w:ascii="Times New Roman" w:eastAsia="Calibri" w:hAnsi="Times New Roman" w:cs="Times New Roman"/>
          <w:i/>
          <w:sz w:val="28"/>
          <w:szCs w:val="28"/>
          <w:lang w:eastAsia="en-US"/>
        </w:rPr>
      </w:pPr>
      <w:r w:rsidRPr="001E57EC">
        <w:rPr>
          <w:rStyle w:val="FontStyle45"/>
          <w:rFonts w:ascii="Times New Roman" w:hAnsi="Times New Roman" w:cs="Times New Roman"/>
          <w:sz w:val="28"/>
          <w:szCs w:val="28"/>
        </w:rPr>
        <w:t>научатся использовать различные технические приемы при работе с бумагой;</w:t>
      </w:r>
    </w:p>
    <w:p w:rsidR="004C79CD" w:rsidRPr="001E57EC" w:rsidRDefault="004C79CD" w:rsidP="00B95414">
      <w:pPr>
        <w:pStyle w:val="Style2"/>
        <w:widowControl/>
        <w:numPr>
          <w:ilvl w:val="0"/>
          <w:numId w:val="92"/>
        </w:numPr>
        <w:tabs>
          <w:tab w:val="left" w:pos="284"/>
        </w:tabs>
        <w:spacing w:line="240" w:lineRule="auto"/>
        <w:ind w:left="426" w:right="19" w:firstLine="0"/>
        <w:contextualSpacing/>
        <w:rPr>
          <w:rFonts w:ascii="Times New Roman" w:eastAsia="Calibri" w:hAnsi="Times New Roman"/>
          <w:i/>
          <w:sz w:val="28"/>
          <w:szCs w:val="28"/>
          <w:lang w:eastAsia="en-US"/>
        </w:rPr>
      </w:pPr>
      <w:r w:rsidRPr="001E57EC">
        <w:rPr>
          <w:rFonts w:ascii="Times New Roman" w:hAnsi="Times New Roman"/>
          <w:sz w:val="28"/>
          <w:szCs w:val="28"/>
        </w:rPr>
        <w:t>научатся п</w:t>
      </w:r>
      <w:r w:rsidR="00577992">
        <w:rPr>
          <w:rFonts w:ascii="Times New Roman" w:hAnsi="Times New Roman"/>
          <w:sz w:val="28"/>
          <w:szCs w:val="28"/>
        </w:rPr>
        <w:t>ланировать, анализировать</w:t>
      </w:r>
      <w:r w:rsidRPr="001E57EC">
        <w:rPr>
          <w:rFonts w:ascii="Times New Roman" w:hAnsi="Times New Roman"/>
          <w:sz w:val="28"/>
          <w:szCs w:val="28"/>
        </w:rPr>
        <w:t xml:space="preserve"> свою деятельность, опираясь на основные художественные принципы.</w:t>
      </w:r>
    </w:p>
    <w:p w:rsidR="004C79CD" w:rsidRPr="001E57EC" w:rsidRDefault="004C79CD" w:rsidP="004C79CD">
      <w:pPr>
        <w:pStyle w:val="Style2"/>
        <w:widowControl/>
        <w:spacing w:line="240" w:lineRule="auto"/>
        <w:ind w:right="19"/>
        <w:contextualSpacing/>
        <w:rPr>
          <w:rFonts w:ascii="Times New Roman" w:eastAsia="Calibri" w:hAnsi="Times New Roman"/>
          <w:i/>
          <w:sz w:val="28"/>
          <w:szCs w:val="28"/>
          <w:lang w:eastAsia="en-US"/>
        </w:rPr>
      </w:pPr>
      <w:r w:rsidRPr="001E57EC">
        <w:rPr>
          <w:rFonts w:ascii="Times New Roman" w:eastAsia="Calibri" w:hAnsi="Times New Roman"/>
          <w:i/>
          <w:sz w:val="28"/>
          <w:szCs w:val="28"/>
          <w:lang w:eastAsia="en-US"/>
        </w:rPr>
        <w:t>Личностные:</w:t>
      </w:r>
    </w:p>
    <w:p w:rsidR="004C79CD" w:rsidRPr="001E57EC" w:rsidRDefault="004C79CD" w:rsidP="00B95414">
      <w:pPr>
        <w:numPr>
          <w:ilvl w:val="0"/>
          <w:numId w:val="92"/>
        </w:numPr>
        <w:shd w:val="clear" w:color="auto" w:fill="FFFFFF"/>
        <w:spacing w:after="0" w:line="240" w:lineRule="auto"/>
        <w:ind w:left="426" w:firstLine="0"/>
        <w:contextualSpacing/>
        <w:jc w:val="both"/>
        <w:rPr>
          <w:rFonts w:ascii="Times New Roman" w:hAnsi="Times New Roman"/>
          <w:sz w:val="28"/>
          <w:szCs w:val="28"/>
        </w:rPr>
      </w:pPr>
      <w:r w:rsidRPr="001E57EC">
        <w:rPr>
          <w:rFonts w:ascii="Times New Roman" w:hAnsi="Times New Roman"/>
          <w:sz w:val="28"/>
          <w:szCs w:val="28"/>
        </w:rPr>
        <w:t>научатся развивать свои способности к саморазвитию и самообразованию в творческой области;</w:t>
      </w:r>
    </w:p>
    <w:p w:rsidR="004C79CD" w:rsidRPr="001E57EC" w:rsidRDefault="004C79CD" w:rsidP="00B95414">
      <w:pPr>
        <w:pStyle w:val="a3"/>
        <w:numPr>
          <w:ilvl w:val="0"/>
          <w:numId w:val="92"/>
        </w:numPr>
        <w:spacing w:before="0" w:beforeAutospacing="0" w:after="0" w:afterAutospacing="0"/>
        <w:ind w:left="426" w:firstLine="0"/>
        <w:contextualSpacing/>
        <w:jc w:val="both"/>
        <w:textAlignment w:val="baseline"/>
        <w:rPr>
          <w:sz w:val="28"/>
          <w:szCs w:val="28"/>
        </w:rPr>
      </w:pPr>
      <w:r w:rsidRPr="001E57EC">
        <w:rPr>
          <w:sz w:val="28"/>
          <w:szCs w:val="28"/>
        </w:rPr>
        <w:t>научатся развивать внимание, память, логическое мышление, воображение, наблюдательность, мелкую моторику рук и глазомер;</w:t>
      </w:r>
    </w:p>
    <w:p w:rsidR="004C79CD" w:rsidRPr="001E57EC" w:rsidRDefault="004C79CD" w:rsidP="00B95414">
      <w:pPr>
        <w:pStyle w:val="a3"/>
        <w:numPr>
          <w:ilvl w:val="0"/>
          <w:numId w:val="92"/>
        </w:numPr>
        <w:autoSpaceDE w:val="0"/>
        <w:autoSpaceDN w:val="0"/>
        <w:adjustRightInd w:val="0"/>
        <w:spacing w:before="0" w:beforeAutospacing="0" w:after="0" w:afterAutospacing="0"/>
        <w:ind w:left="426" w:firstLine="0"/>
        <w:contextualSpacing/>
        <w:jc w:val="both"/>
        <w:textAlignment w:val="baseline"/>
        <w:rPr>
          <w:rFonts w:eastAsia="Calibri"/>
          <w:i/>
          <w:sz w:val="28"/>
          <w:szCs w:val="28"/>
          <w:lang w:eastAsia="en-US"/>
        </w:rPr>
      </w:pPr>
      <w:r w:rsidRPr="001E57EC">
        <w:rPr>
          <w:rStyle w:val="FontStyle45"/>
          <w:rFonts w:ascii="Times New Roman" w:hAnsi="Times New Roman" w:cs="Times New Roman"/>
          <w:sz w:val="28"/>
          <w:szCs w:val="28"/>
        </w:rPr>
        <w:t>научатся осуществлять свои творческие замыслы.</w:t>
      </w:r>
    </w:p>
    <w:p w:rsidR="004C79CD" w:rsidRPr="001E57EC" w:rsidRDefault="004C79CD" w:rsidP="004C79CD">
      <w:pPr>
        <w:autoSpaceDE w:val="0"/>
        <w:autoSpaceDN w:val="0"/>
        <w:adjustRightInd w:val="0"/>
        <w:spacing w:after="0"/>
        <w:contextualSpacing/>
        <w:jc w:val="both"/>
        <w:rPr>
          <w:rFonts w:ascii="Times New Roman" w:hAnsi="Times New Roman"/>
          <w:i/>
          <w:sz w:val="28"/>
          <w:szCs w:val="28"/>
        </w:rPr>
      </w:pPr>
      <w:r w:rsidRPr="001E57EC">
        <w:rPr>
          <w:rFonts w:ascii="Times New Roman" w:hAnsi="Times New Roman"/>
          <w:i/>
          <w:sz w:val="28"/>
          <w:szCs w:val="28"/>
        </w:rPr>
        <w:t>Метапредметные:</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приобретут умения и навыки исследовательского поиска;</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приобретут навыки работы с информацией (сбор, систематизация, использование);</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приобретут умение планировать совместную работу в группе, определять цели, функции участников, способы взаимодействия;</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приобретут умение планировать, организовывать и контролировать  свои действия</w:t>
      </w:r>
      <w:r w:rsidR="00577992">
        <w:rPr>
          <w:color w:val="auto"/>
          <w:sz w:val="28"/>
          <w:szCs w:val="28"/>
        </w:rPr>
        <w:t>;</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приобретут умение учитывать выделенные педагогом ориентиры действия в новом учебном материале в сотрудничестве с педагогом;</w:t>
      </w:r>
    </w:p>
    <w:p w:rsidR="004C79CD" w:rsidRPr="001E57EC" w:rsidRDefault="004C79CD" w:rsidP="00B95414">
      <w:pPr>
        <w:pStyle w:val="Default"/>
        <w:numPr>
          <w:ilvl w:val="0"/>
          <w:numId w:val="94"/>
        </w:numPr>
        <w:ind w:left="426" w:firstLine="0"/>
        <w:contextualSpacing/>
        <w:jc w:val="both"/>
        <w:rPr>
          <w:color w:val="auto"/>
          <w:sz w:val="28"/>
          <w:szCs w:val="28"/>
        </w:rPr>
      </w:pPr>
      <w:r w:rsidRPr="001E57EC">
        <w:rPr>
          <w:color w:val="auto"/>
          <w:sz w:val="28"/>
          <w:szCs w:val="28"/>
        </w:rPr>
        <w:t>научатся адекватно воспринимать предложения и оценку педагога, товарищей, родителей и других людей.</w:t>
      </w:r>
    </w:p>
    <w:p w:rsidR="004C79CD" w:rsidRPr="004C79CD" w:rsidRDefault="004C79CD" w:rsidP="004C79CD">
      <w:pPr>
        <w:pStyle w:val="af5"/>
        <w:contextualSpacing/>
        <w:jc w:val="both"/>
        <w:rPr>
          <w:rFonts w:ascii="Times New Roman" w:eastAsia="Calibri" w:hAnsi="Times New Roman"/>
          <w:sz w:val="26"/>
          <w:szCs w:val="26"/>
          <w:lang w:eastAsia="en-US"/>
        </w:rPr>
      </w:pPr>
    </w:p>
    <w:p w:rsidR="004C79CD" w:rsidRPr="004C79CD" w:rsidRDefault="004C79CD" w:rsidP="004C79CD">
      <w:pPr>
        <w:pStyle w:val="1"/>
        <w:contextualSpacing/>
        <w:rPr>
          <w:rFonts w:eastAsia="Calibri"/>
          <w:sz w:val="26"/>
          <w:szCs w:val="26"/>
          <w:lang w:eastAsia="en-US"/>
        </w:rPr>
      </w:pPr>
      <w:bookmarkStart w:id="20" w:name="_Toc51747682"/>
      <w:r w:rsidRPr="004C79CD">
        <w:rPr>
          <w:rFonts w:eastAsia="Calibri"/>
          <w:sz w:val="26"/>
          <w:szCs w:val="26"/>
          <w:lang w:eastAsia="en-US"/>
        </w:rPr>
        <w:t>КАЛЕНДАРНЫЙ УЧЕБНЫЙ ГРАФИК</w:t>
      </w:r>
      <w:bookmarkEnd w:id="20"/>
    </w:p>
    <w:p w:rsidR="004C79CD" w:rsidRPr="004C79CD" w:rsidRDefault="004C79CD" w:rsidP="004C79CD">
      <w:pPr>
        <w:pStyle w:val="af5"/>
        <w:contextualSpacing/>
        <w:rPr>
          <w:rFonts w:ascii="Times New Roman" w:eastAsia="Calibri" w:hAnsi="Times New Roman"/>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245"/>
      </w:tblGrid>
      <w:tr w:rsidR="004C79CD" w:rsidRPr="006F0E61" w:rsidTr="006F0E61">
        <w:trPr>
          <w:trHeight w:val="20"/>
        </w:trPr>
        <w:tc>
          <w:tcPr>
            <w:tcW w:w="6204" w:type="dxa"/>
          </w:tcPr>
          <w:p w:rsidR="004C79CD" w:rsidRPr="006F0E61" w:rsidRDefault="004C79CD" w:rsidP="000943E0">
            <w:pPr>
              <w:pStyle w:val="af5"/>
              <w:contextualSpacing/>
              <w:rPr>
                <w:rFonts w:ascii="Times New Roman" w:hAnsi="Times New Roman"/>
                <w:b/>
                <w:iCs/>
                <w:sz w:val="26"/>
                <w:szCs w:val="26"/>
                <w:lang w:bidi="ru-RU"/>
              </w:rPr>
            </w:pPr>
            <w:r w:rsidRPr="006F0E61">
              <w:rPr>
                <w:rFonts w:ascii="Times New Roman" w:hAnsi="Times New Roman"/>
                <w:b/>
                <w:iCs/>
                <w:sz w:val="26"/>
                <w:szCs w:val="26"/>
                <w:lang w:bidi="ru-RU"/>
              </w:rPr>
              <w:t>Начало</w:t>
            </w:r>
            <w:r w:rsidR="001E57EC" w:rsidRPr="006F0E61">
              <w:rPr>
                <w:rFonts w:ascii="Times New Roman" w:hAnsi="Times New Roman"/>
                <w:b/>
                <w:iCs/>
                <w:sz w:val="26"/>
                <w:szCs w:val="26"/>
                <w:lang w:bidi="ru-RU"/>
              </w:rPr>
              <w:t xml:space="preserve"> </w:t>
            </w:r>
            <w:r w:rsidRPr="006F0E61">
              <w:rPr>
                <w:rFonts w:ascii="Times New Roman" w:hAnsi="Times New Roman"/>
                <w:b/>
                <w:iCs/>
                <w:sz w:val="26"/>
                <w:szCs w:val="26"/>
                <w:lang w:bidi="ru-RU"/>
              </w:rPr>
              <w:t>обучения</w:t>
            </w:r>
          </w:p>
        </w:tc>
        <w:tc>
          <w:tcPr>
            <w:tcW w:w="3245" w:type="dxa"/>
          </w:tcPr>
          <w:p w:rsidR="004C79CD" w:rsidRPr="006F0E61" w:rsidRDefault="004C79CD" w:rsidP="000943E0">
            <w:pPr>
              <w:pStyle w:val="af5"/>
              <w:contextualSpacing/>
              <w:rPr>
                <w:rFonts w:ascii="Times New Roman" w:hAnsi="Times New Roman"/>
                <w:iCs/>
                <w:sz w:val="26"/>
                <w:szCs w:val="26"/>
                <w:lang w:bidi="ru-RU"/>
              </w:rPr>
            </w:pPr>
            <w:r w:rsidRPr="006F0E61">
              <w:rPr>
                <w:rFonts w:ascii="Times New Roman" w:hAnsi="Times New Roman"/>
                <w:iCs/>
                <w:sz w:val="26"/>
                <w:szCs w:val="26"/>
                <w:lang w:bidi="ru-RU"/>
              </w:rPr>
              <w:t>03.06.2020 г.</w:t>
            </w:r>
          </w:p>
        </w:tc>
      </w:tr>
      <w:tr w:rsidR="004C79CD" w:rsidRPr="006F0E61" w:rsidTr="006F0E61">
        <w:trPr>
          <w:trHeight w:val="20"/>
        </w:trPr>
        <w:tc>
          <w:tcPr>
            <w:tcW w:w="6204" w:type="dxa"/>
          </w:tcPr>
          <w:p w:rsidR="004C79CD" w:rsidRPr="006F0E61" w:rsidRDefault="004C79CD" w:rsidP="000943E0">
            <w:pPr>
              <w:pStyle w:val="af5"/>
              <w:contextualSpacing/>
              <w:rPr>
                <w:rFonts w:ascii="Times New Roman" w:hAnsi="Times New Roman"/>
                <w:b/>
                <w:iCs/>
                <w:sz w:val="26"/>
                <w:szCs w:val="26"/>
                <w:lang w:bidi="ru-RU"/>
              </w:rPr>
            </w:pPr>
            <w:r w:rsidRPr="006F0E61">
              <w:rPr>
                <w:rFonts w:ascii="Times New Roman" w:hAnsi="Times New Roman"/>
                <w:b/>
                <w:iCs/>
                <w:sz w:val="26"/>
                <w:szCs w:val="26"/>
                <w:lang w:bidi="ru-RU"/>
              </w:rPr>
              <w:t>Окончание</w:t>
            </w:r>
            <w:r w:rsidR="001E57EC" w:rsidRPr="006F0E61">
              <w:rPr>
                <w:rFonts w:ascii="Times New Roman" w:hAnsi="Times New Roman"/>
                <w:b/>
                <w:iCs/>
                <w:sz w:val="26"/>
                <w:szCs w:val="26"/>
                <w:lang w:bidi="ru-RU"/>
              </w:rPr>
              <w:t xml:space="preserve"> </w:t>
            </w:r>
            <w:r w:rsidRPr="006F0E61">
              <w:rPr>
                <w:rFonts w:ascii="Times New Roman" w:hAnsi="Times New Roman"/>
                <w:b/>
                <w:iCs/>
                <w:sz w:val="26"/>
                <w:szCs w:val="26"/>
                <w:lang w:bidi="ru-RU"/>
              </w:rPr>
              <w:t>обучения</w:t>
            </w:r>
          </w:p>
        </w:tc>
        <w:tc>
          <w:tcPr>
            <w:tcW w:w="3245" w:type="dxa"/>
          </w:tcPr>
          <w:p w:rsidR="004C79CD" w:rsidRPr="006F0E61" w:rsidRDefault="004C79CD" w:rsidP="000943E0">
            <w:pPr>
              <w:pStyle w:val="af5"/>
              <w:contextualSpacing/>
              <w:rPr>
                <w:rFonts w:ascii="Times New Roman" w:hAnsi="Times New Roman"/>
                <w:iCs/>
                <w:sz w:val="26"/>
                <w:szCs w:val="26"/>
                <w:lang w:bidi="ru-RU"/>
              </w:rPr>
            </w:pPr>
            <w:r w:rsidRPr="006F0E61">
              <w:rPr>
                <w:rFonts w:ascii="Times New Roman" w:hAnsi="Times New Roman"/>
                <w:iCs/>
                <w:sz w:val="26"/>
                <w:szCs w:val="26"/>
                <w:lang w:bidi="ru-RU"/>
              </w:rPr>
              <w:t>23.06.2020 г.</w:t>
            </w:r>
          </w:p>
        </w:tc>
      </w:tr>
      <w:tr w:rsidR="004C79CD" w:rsidRPr="006F0E61" w:rsidTr="006F0E61">
        <w:trPr>
          <w:trHeight w:val="20"/>
        </w:trPr>
        <w:tc>
          <w:tcPr>
            <w:tcW w:w="6204" w:type="dxa"/>
          </w:tcPr>
          <w:p w:rsidR="004C79CD" w:rsidRPr="006F0E61" w:rsidRDefault="004C79CD" w:rsidP="000943E0">
            <w:pPr>
              <w:pStyle w:val="af5"/>
              <w:contextualSpacing/>
              <w:rPr>
                <w:rFonts w:ascii="Times New Roman" w:hAnsi="Times New Roman"/>
                <w:b/>
                <w:iCs/>
                <w:sz w:val="26"/>
                <w:szCs w:val="26"/>
                <w:lang w:bidi="ru-RU"/>
              </w:rPr>
            </w:pPr>
            <w:r w:rsidRPr="006F0E61">
              <w:rPr>
                <w:rFonts w:ascii="Times New Roman" w:hAnsi="Times New Roman"/>
                <w:b/>
                <w:iCs/>
                <w:sz w:val="26"/>
                <w:szCs w:val="26"/>
                <w:lang w:bidi="ru-RU"/>
              </w:rPr>
              <w:t>Количество</w:t>
            </w:r>
            <w:r w:rsidR="001E57EC" w:rsidRPr="006F0E61">
              <w:rPr>
                <w:rFonts w:ascii="Times New Roman" w:hAnsi="Times New Roman"/>
                <w:b/>
                <w:iCs/>
                <w:sz w:val="26"/>
                <w:szCs w:val="26"/>
                <w:lang w:bidi="ru-RU"/>
              </w:rPr>
              <w:t xml:space="preserve"> </w:t>
            </w:r>
            <w:r w:rsidRPr="006F0E61">
              <w:rPr>
                <w:rFonts w:ascii="Times New Roman" w:hAnsi="Times New Roman"/>
                <w:b/>
                <w:iCs/>
                <w:sz w:val="26"/>
                <w:szCs w:val="26"/>
                <w:lang w:bidi="ru-RU"/>
              </w:rPr>
              <w:t>учебных</w:t>
            </w:r>
            <w:r w:rsidR="001E57EC" w:rsidRPr="006F0E61">
              <w:rPr>
                <w:rFonts w:ascii="Times New Roman" w:hAnsi="Times New Roman"/>
                <w:b/>
                <w:iCs/>
                <w:sz w:val="26"/>
                <w:szCs w:val="26"/>
                <w:lang w:bidi="ru-RU"/>
              </w:rPr>
              <w:t xml:space="preserve"> </w:t>
            </w:r>
            <w:r w:rsidRPr="006F0E61">
              <w:rPr>
                <w:rFonts w:ascii="Times New Roman" w:hAnsi="Times New Roman"/>
                <w:b/>
                <w:iCs/>
                <w:sz w:val="26"/>
                <w:szCs w:val="26"/>
                <w:lang w:bidi="ru-RU"/>
              </w:rPr>
              <w:t>недель (часов)</w:t>
            </w:r>
          </w:p>
        </w:tc>
        <w:tc>
          <w:tcPr>
            <w:tcW w:w="3245" w:type="dxa"/>
          </w:tcPr>
          <w:p w:rsidR="004C79CD" w:rsidRPr="006F0E61" w:rsidRDefault="004C79CD" w:rsidP="000943E0">
            <w:pPr>
              <w:pStyle w:val="af5"/>
              <w:contextualSpacing/>
              <w:rPr>
                <w:rFonts w:ascii="Times New Roman" w:hAnsi="Times New Roman"/>
                <w:iCs/>
                <w:sz w:val="26"/>
                <w:szCs w:val="26"/>
                <w:lang w:bidi="ru-RU"/>
              </w:rPr>
            </w:pPr>
            <w:r w:rsidRPr="006F0E61">
              <w:rPr>
                <w:rFonts w:ascii="Times New Roman" w:hAnsi="Times New Roman"/>
                <w:iCs/>
                <w:sz w:val="26"/>
                <w:szCs w:val="26"/>
                <w:lang w:bidi="ru-RU"/>
              </w:rPr>
              <w:t>3 (15)</w:t>
            </w:r>
          </w:p>
        </w:tc>
      </w:tr>
      <w:tr w:rsidR="004C79CD" w:rsidRPr="006F0E61" w:rsidTr="006F0E61">
        <w:trPr>
          <w:trHeight w:val="20"/>
        </w:trPr>
        <w:tc>
          <w:tcPr>
            <w:tcW w:w="6204" w:type="dxa"/>
          </w:tcPr>
          <w:p w:rsidR="004C79CD" w:rsidRPr="006F0E61" w:rsidRDefault="004C79CD" w:rsidP="000943E0">
            <w:pPr>
              <w:pStyle w:val="af5"/>
              <w:contextualSpacing/>
              <w:rPr>
                <w:rFonts w:ascii="Times New Roman" w:hAnsi="Times New Roman"/>
                <w:b/>
                <w:iCs/>
                <w:sz w:val="26"/>
                <w:szCs w:val="26"/>
                <w:lang w:bidi="ru-RU"/>
              </w:rPr>
            </w:pPr>
            <w:r w:rsidRPr="006F0E61">
              <w:rPr>
                <w:rFonts w:ascii="Times New Roman" w:hAnsi="Times New Roman"/>
                <w:b/>
                <w:iCs/>
                <w:sz w:val="26"/>
                <w:szCs w:val="26"/>
                <w:lang w:bidi="ru-RU"/>
              </w:rPr>
              <w:t>Сроки контрольных процедур (входного, рубежного итогового контроля)</w:t>
            </w:r>
          </w:p>
        </w:tc>
        <w:tc>
          <w:tcPr>
            <w:tcW w:w="3245" w:type="dxa"/>
          </w:tcPr>
          <w:p w:rsidR="004C79CD" w:rsidRPr="006F0E61" w:rsidRDefault="004C79CD" w:rsidP="000943E0">
            <w:pPr>
              <w:pStyle w:val="af5"/>
              <w:contextualSpacing/>
              <w:rPr>
                <w:rFonts w:ascii="Times New Roman" w:hAnsi="Times New Roman"/>
                <w:iCs/>
                <w:sz w:val="26"/>
                <w:szCs w:val="26"/>
                <w:lang w:bidi="ru-RU"/>
              </w:rPr>
            </w:pPr>
            <w:r w:rsidRPr="006F0E61">
              <w:rPr>
                <w:rFonts w:ascii="Times New Roman" w:hAnsi="Times New Roman"/>
                <w:iCs/>
                <w:sz w:val="26"/>
                <w:szCs w:val="26"/>
                <w:lang w:bidi="ru-RU"/>
              </w:rPr>
              <w:t>03 июня 2020г.</w:t>
            </w:r>
          </w:p>
          <w:p w:rsidR="004C79CD" w:rsidRPr="006F0E61" w:rsidRDefault="004C79CD" w:rsidP="000943E0">
            <w:pPr>
              <w:pStyle w:val="af5"/>
              <w:contextualSpacing/>
              <w:rPr>
                <w:rFonts w:ascii="Times New Roman" w:hAnsi="Times New Roman"/>
                <w:iCs/>
                <w:sz w:val="26"/>
                <w:szCs w:val="26"/>
                <w:lang w:bidi="ru-RU"/>
              </w:rPr>
            </w:pPr>
            <w:r w:rsidRPr="006F0E61">
              <w:rPr>
                <w:rFonts w:ascii="Times New Roman" w:hAnsi="Times New Roman"/>
                <w:iCs/>
                <w:sz w:val="26"/>
                <w:szCs w:val="26"/>
                <w:lang w:bidi="ru-RU"/>
              </w:rPr>
              <w:t>23 июня 2020г.</w:t>
            </w:r>
          </w:p>
        </w:tc>
      </w:tr>
    </w:tbl>
    <w:p w:rsidR="004C79CD" w:rsidRPr="00342A75" w:rsidRDefault="00342A75" w:rsidP="00342A75">
      <w:pPr>
        <w:pStyle w:val="1"/>
        <w:contextualSpacing/>
        <w:rPr>
          <w:rFonts w:eastAsia="Calibri"/>
          <w:sz w:val="28"/>
          <w:szCs w:val="28"/>
          <w:lang w:eastAsia="en-US"/>
        </w:rPr>
      </w:pPr>
      <w:bookmarkStart w:id="21" w:name="_Toc51747683"/>
      <w:r w:rsidRPr="00342A75">
        <w:rPr>
          <w:rFonts w:eastAsia="Calibri"/>
          <w:sz w:val="28"/>
          <w:szCs w:val="28"/>
          <w:lang w:eastAsia="en-US"/>
        </w:rPr>
        <w:t>Условия реализации программы</w:t>
      </w:r>
      <w:bookmarkEnd w:id="21"/>
    </w:p>
    <w:p w:rsidR="004C79CD" w:rsidRPr="00342A75" w:rsidRDefault="004C79CD" w:rsidP="004C79CD">
      <w:pPr>
        <w:pStyle w:val="af5"/>
        <w:ind w:firstLine="708"/>
        <w:contextualSpacing/>
        <w:jc w:val="both"/>
        <w:rPr>
          <w:rFonts w:ascii="Times New Roman" w:hAnsi="Times New Roman"/>
          <w:sz w:val="28"/>
          <w:szCs w:val="28"/>
        </w:rPr>
      </w:pPr>
      <w:r w:rsidRPr="00342A75">
        <w:rPr>
          <w:rFonts w:ascii="Times New Roman" w:hAnsi="Times New Roman"/>
          <w:sz w:val="28"/>
          <w:szCs w:val="28"/>
        </w:rPr>
        <w:t>Для осуществления образовательного процесса по программе необходимы следующее оборудование:</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АРМ педагога (компьютер, принтер, интерактивная доска, проектор);</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акустические колонки – 1 комплект;</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учебная доска –1 единица;</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столы – 8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стулья –16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альбом для рисования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ножницы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клей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цветные карандаши – 15 наборов;</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 xml:space="preserve">цветная бумага – 15 наборов; </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цветной картон – 15 наборов;</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линейка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цветная гофрированная бумага – 15 единиц.</w:t>
      </w:r>
    </w:p>
    <w:p w:rsidR="004C79CD" w:rsidRPr="00342A75" w:rsidRDefault="004C79CD" w:rsidP="004C79CD">
      <w:pPr>
        <w:pStyle w:val="af5"/>
        <w:ind w:left="720"/>
        <w:contextualSpacing/>
        <w:rPr>
          <w:rFonts w:ascii="Times New Roman" w:hAnsi="Times New Roman"/>
          <w:sz w:val="28"/>
          <w:szCs w:val="28"/>
        </w:rPr>
      </w:pPr>
    </w:p>
    <w:p w:rsidR="004C79CD" w:rsidRPr="00342A75" w:rsidRDefault="004C79CD" w:rsidP="004C79CD">
      <w:pPr>
        <w:pStyle w:val="af5"/>
        <w:ind w:firstLine="708"/>
        <w:contextualSpacing/>
        <w:jc w:val="center"/>
        <w:rPr>
          <w:rFonts w:ascii="Times New Roman" w:hAnsi="Times New Roman"/>
          <w:b/>
          <w:sz w:val="28"/>
          <w:szCs w:val="28"/>
        </w:rPr>
      </w:pPr>
      <w:r w:rsidRPr="00342A75">
        <w:rPr>
          <w:rFonts w:ascii="Times New Roman" w:hAnsi="Times New Roman"/>
          <w:b/>
          <w:sz w:val="28"/>
          <w:szCs w:val="28"/>
        </w:rPr>
        <w:t>Кадровое обеспечение</w:t>
      </w:r>
    </w:p>
    <w:p w:rsidR="004C79CD" w:rsidRPr="00342A75" w:rsidRDefault="004C79CD" w:rsidP="004C79CD">
      <w:pPr>
        <w:pStyle w:val="af5"/>
        <w:ind w:firstLine="708"/>
        <w:contextualSpacing/>
        <w:jc w:val="both"/>
        <w:rPr>
          <w:rFonts w:ascii="Times New Roman" w:hAnsi="Times New Roman"/>
          <w:b/>
          <w:sz w:val="28"/>
          <w:szCs w:val="28"/>
          <w:highlight w:val="yellow"/>
        </w:rPr>
      </w:pPr>
      <w:r w:rsidRPr="00342A75">
        <w:rPr>
          <w:rFonts w:ascii="Times New Roman" w:hAnsi="Times New Roman"/>
          <w:sz w:val="28"/>
          <w:szCs w:val="28"/>
        </w:rPr>
        <w:t>Программу может реализовывать педагог, имеющий педагогическое профильное образование, владеющий навыками методикой преподавания предмета.</w:t>
      </w:r>
    </w:p>
    <w:p w:rsidR="004C79CD" w:rsidRPr="004C79CD" w:rsidRDefault="00342A75" w:rsidP="003F0F6D">
      <w:pPr>
        <w:pStyle w:val="1"/>
        <w:contextualSpacing/>
        <w:rPr>
          <w:rFonts w:eastAsia="Calibri"/>
          <w:sz w:val="26"/>
          <w:szCs w:val="26"/>
          <w:lang w:eastAsia="en-US"/>
        </w:rPr>
      </w:pPr>
      <w:bookmarkStart w:id="22" w:name="_Toc51747684"/>
      <w:r>
        <w:rPr>
          <w:rFonts w:eastAsia="Calibri"/>
          <w:sz w:val="26"/>
          <w:szCs w:val="26"/>
          <w:lang w:eastAsia="en-US"/>
        </w:rPr>
        <w:t>Ф</w:t>
      </w:r>
      <w:r w:rsidRPr="004C79CD">
        <w:rPr>
          <w:rFonts w:eastAsia="Calibri"/>
          <w:sz w:val="26"/>
          <w:szCs w:val="26"/>
          <w:lang w:eastAsia="en-US"/>
        </w:rPr>
        <w:t>ормы аттестации</w:t>
      </w:r>
      <w:bookmarkEnd w:id="22"/>
    </w:p>
    <w:p w:rsidR="004C79CD" w:rsidRPr="004C79CD" w:rsidRDefault="004C79CD" w:rsidP="003F0F6D">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5"/>
        <w:gridCol w:w="4312"/>
        <w:gridCol w:w="3084"/>
      </w:tblGrid>
      <w:tr w:rsidR="004C79CD" w:rsidRPr="006F0E61" w:rsidTr="000943E0">
        <w:tc>
          <w:tcPr>
            <w:tcW w:w="2175" w:type="dxa"/>
          </w:tcPr>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rPr>
            </w:pPr>
            <w:r w:rsidRPr="004C79CD">
              <w:rPr>
                <w:rFonts w:ascii="Times New Roman" w:hAnsi="Times New Roman"/>
                <w:b/>
                <w:bCs/>
                <w:sz w:val="26"/>
                <w:szCs w:val="26"/>
              </w:rPr>
              <w:t>Время</w:t>
            </w:r>
          </w:p>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rPr>
            </w:pPr>
            <w:r w:rsidRPr="004C79CD">
              <w:rPr>
                <w:rFonts w:ascii="Times New Roman" w:hAnsi="Times New Roman"/>
                <w:b/>
                <w:bCs/>
                <w:sz w:val="26"/>
                <w:szCs w:val="26"/>
              </w:rPr>
              <w:t>проведения</w:t>
            </w:r>
          </w:p>
        </w:tc>
        <w:tc>
          <w:tcPr>
            <w:tcW w:w="4312" w:type="dxa"/>
          </w:tcPr>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rPr>
            </w:pPr>
            <w:r w:rsidRPr="004C79CD">
              <w:rPr>
                <w:rFonts w:ascii="Times New Roman" w:hAnsi="Times New Roman"/>
                <w:b/>
                <w:bCs/>
                <w:sz w:val="26"/>
                <w:szCs w:val="26"/>
              </w:rPr>
              <w:t>Цель проведения</w:t>
            </w:r>
          </w:p>
        </w:tc>
        <w:tc>
          <w:tcPr>
            <w:tcW w:w="3084" w:type="dxa"/>
          </w:tcPr>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rPr>
            </w:pPr>
            <w:r w:rsidRPr="004C79CD">
              <w:rPr>
                <w:rFonts w:ascii="Times New Roman" w:hAnsi="Times New Roman"/>
                <w:b/>
                <w:bCs/>
                <w:sz w:val="26"/>
                <w:szCs w:val="26"/>
              </w:rPr>
              <w:t>Формы и методы контроля</w:t>
            </w:r>
          </w:p>
        </w:tc>
      </w:tr>
      <w:tr w:rsidR="004C79CD" w:rsidRPr="006F0E61" w:rsidTr="000943E0">
        <w:tc>
          <w:tcPr>
            <w:tcW w:w="9571" w:type="dxa"/>
            <w:gridSpan w:val="3"/>
          </w:tcPr>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rPr>
            </w:pPr>
            <w:r w:rsidRPr="004C79CD">
              <w:rPr>
                <w:rFonts w:ascii="Times New Roman" w:hAnsi="Times New Roman"/>
                <w:b/>
                <w:bCs/>
                <w:sz w:val="26"/>
                <w:szCs w:val="26"/>
              </w:rPr>
              <w:t>Начальный или входной контроль</w:t>
            </w:r>
          </w:p>
        </w:tc>
      </w:tr>
      <w:tr w:rsidR="004C79CD" w:rsidRPr="006F0E61" w:rsidTr="000943E0">
        <w:tc>
          <w:tcPr>
            <w:tcW w:w="2175" w:type="dxa"/>
          </w:tcPr>
          <w:p w:rsidR="004C79CD" w:rsidRPr="004C79CD" w:rsidRDefault="004C79CD" w:rsidP="000943E0">
            <w:pPr>
              <w:pStyle w:val="Pa14"/>
              <w:tabs>
                <w:tab w:val="center" w:pos="4677"/>
                <w:tab w:val="right" w:pos="9355"/>
              </w:tabs>
              <w:spacing w:line="240" w:lineRule="auto"/>
              <w:contextualSpacing/>
              <w:jc w:val="both"/>
              <w:rPr>
                <w:rFonts w:ascii="Times New Roman" w:hAnsi="Times New Roman"/>
                <w:sz w:val="26"/>
                <w:szCs w:val="26"/>
              </w:rPr>
            </w:pPr>
            <w:r w:rsidRPr="004C79CD">
              <w:rPr>
                <w:rFonts w:ascii="Times New Roman" w:hAnsi="Times New Roman"/>
                <w:sz w:val="26"/>
                <w:szCs w:val="26"/>
              </w:rPr>
              <w:t>В начале курса</w:t>
            </w:r>
          </w:p>
        </w:tc>
        <w:tc>
          <w:tcPr>
            <w:tcW w:w="4312" w:type="dxa"/>
          </w:tcPr>
          <w:p w:rsidR="004C79CD" w:rsidRPr="004C79CD" w:rsidRDefault="004C79CD" w:rsidP="000943E0">
            <w:pPr>
              <w:pStyle w:val="Pa14"/>
              <w:tabs>
                <w:tab w:val="center" w:pos="4677"/>
                <w:tab w:val="right" w:pos="9355"/>
              </w:tabs>
              <w:spacing w:line="240" w:lineRule="auto"/>
              <w:contextualSpacing/>
              <w:jc w:val="both"/>
              <w:rPr>
                <w:rFonts w:ascii="Times New Roman" w:hAnsi="Times New Roman"/>
                <w:sz w:val="26"/>
                <w:szCs w:val="26"/>
              </w:rPr>
            </w:pPr>
            <w:r w:rsidRPr="004C79CD">
              <w:rPr>
                <w:rFonts w:ascii="Times New Roman" w:hAnsi="Times New Roman"/>
                <w:sz w:val="26"/>
                <w:szCs w:val="26"/>
              </w:rPr>
              <w:t>Определение уровня развития детей, их творческих способностей</w:t>
            </w:r>
          </w:p>
        </w:tc>
        <w:tc>
          <w:tcPr>
            <w:tcW w:w="3084" w:type="dxa"/>
          </w:tcPr>
          <w:p w:rsidR="004C79CD" w:rsidRPr="004C79CD" w:rsidRDefault="004C79CD" w:rsidP="000943E0">
            <w:pPr>
              <w:pStyle w:val="Pa14"/>
              <w:tabs>
                <w:tab w:val="center" w:pos="4677"/>
                <w:tab w:val="right" w:pos="9355"/>
              </w:tabs>
              <w:spacing w:line="240" w:lineRule="auto"/>
              <w:contextualSpacing/>
              <w:jc w:val="both"/>
              <w:rPr>
                <w:rFonts w:ascii="Times New Roman" w:hAnsi="Times New Roman"/>
                <w:sz w:val="26"/>
                <w:szCs w:val="26"/>
              </w:rPr>
            </w:pPr>
            <w:r w:rsidRPr="004C79CD">
              <w:rPr>
                <w:rFonts w:ascii="Times New Roman" w:hAnsi="Times New Roman"/>
                <w:sz w:val="26"/>
                <w:szCs w:val="26"/>
              </w:rPr>
              <w:t>Тестирование, анкетирование</w:t>
            </w:r>
          </w:p>
        </w:tc>
      </w:tr>
      <w:tr w:rsidR="004C79CD" w:rsidRPr="006F0E61" w:rsidTr="000943E0">
        <w:tc>
          <w:tcPr>
            <w:tcW w:w="9571" w:type="dxa"/>
            <w:gridSpan w:val="3"/>
          </w:tcPr>
          <w:p w:rsidR="004C79CD" w:rsidRPr="004C79CD" w:rsidRDefault="004C79CD" w:rsidP="000943E0">
            <w:pPr>
              <w:pStyle w:val="Pa13"/>
              <w:tabs>
                <w:tab w:val="center" w:pos="4677"/>
                <w:tab w:val="right" w:pos="9355"/>
              </w:tabs>
              <w:spacing w:line="240" w:lineRule="auto"/>
              <w:contextualSpacing/>
              <w:jc w:val="both"/>
              <w:rPr>
                <w:rFonts w:ascii="Times New Roman" w:hAnsi="Times New Roman"/>
                <w:b/>
                <w:sz w:val="26"/>
                <w:szCs w:val="26"/>
                <w:highlight w:val="yellow"/>
              </w:rPr>
            </w:pPr>
            <w:r w:rsidRPr="004C79CD">
              <w:rPr>
                <w:rFonts w:ascii="Times New Roman" w:hAnsi="Times New Roman"/>
                <w:b/>
                <w:bCs/>
                <w:sz w:val="26"/>
                <w:szCs w:val="26"/>
              </w:rPr>
              <w:t>Итоговый контроль</w:t>
            </w:r>
          </w:p>
        </w:tc>
      </w:tr>
      <w:tr w:rsidR="004C79CD" w:rsidRPr="006F0E61" w:rsidTr="000943E0">
        <w:tc>
          <w:tcPr>
            <w:tcW w:w="2175" w:type="dxa"/>
          </w:tcPr>
          <w:p w:rsidR="004C79CD" w:rsidRPr="004C79CD" w:rsidRDefault="004C79CD" w:rsidP="000943E0">
            <w:pPr>
              <w:pStyle w:val="Pa14"/>
              <w:tabs>
                <w:tab w:val="center" w:pos="4677"/>
                <w:tab w:val="right" w:pos="9355"/>
              </w:tabs>
              <w:spacing w:line="240" w:lineRule="auto"/>
              <w:contextualSpacing/>
              <w:jc w:val="both"/>
              <w:rPr>
                <w:rFonts w:ascii="Times New Roman" w:hAnsi="Times New Roman"/>
                <w:sz w:val="26"/>
                <w:szCs w:val="26"/>
              </w:rPr>
            </w:pPr>
            <w:r w:rsidRPr="004C79CD">
              <w:rPr>
                <w:rFonts w:ascii="Times New Roman" w:hAnsi="Times New Roman"/>
                <w:sz w:val="26"/>
                <w:szCs w:val="26"/>
              </w:rPr>
              <w:t>В конце курса обучения</w:t>
            </w:r>
          </w:p>
        </w:tc>
        <w:tc>
          <w:tcPr>
            <w:tcW w:w="4312" w:type="dxa"/>
          </w:tcPr>
          <w:p w:rsidR="004C79CD" w:rsidRPr="004C79CD" w:rsidRDefault="004C79CD" w:rsidP="000943E0">
            <w:pPr>
              <w:pStyle w:val="Pa14"/>
              <w:tabs>
                <w:tab w:val="center" w:pos="4677"/>
                <w:tab w:val="right" w:pos="9355"/>
              </w:tabs>
              <w:spacing w:line="240" w:lineRule="auto"/>
              <w:contextualSpacing/>
              <w:jc w:val="both"/>
              <w:rPr>
                <w:rFonts w:ascii="Times New Roman" w:hAnsi="Times New Roman"/>
                <w:sz w:val="26"/>
                <w:szCs w:val="26"/>
              </w:rPr>
            </w:pPr>
            <w:r w:rsidRPr="004C79CD">
              <w:rPr>
                <w:rFonts w:ascii="Times New Roman" w:hAnsi="Times New Roman"/>
                <w:sz w:val="26"/>
                <w:szCs w:val="26"/>
              </w:rPr>
              <w:t>Определение изменения уровня развития детей, и</w:t>
            </w:r>
            <w:r w:rsidR="00F530D2">
              <w:rPr>
                <w:rFonts w:ascii="Times New Roman" w:hAnsi="Times New Roman"/>
                <w:sz w:val="26"/>
                <w:szCs w:val="26"/>
              </w:rPr>
              <w:t>х творческих способностей. Опре</w:t>
            </w:r>
            <w:r w:rsidRPr="004C79CD">
              <w:rPr>
                <w:rFonts w:ascii="Times New Roman" w:hAnsi="Times New Roman"/>
                <w:sz w:val="26"/>
                <w:szCs w:val="26"/>
              </w:rPr>
              <w:t>деление результатов обучения. Ориентирование учащихся на дальнейшее (в том чис</w:t>
            </w:r>
            <w:r w:rsidRPr="004C79CD">
              <w:rPr>
                <w:rFonts w:ascii="Times New Roman" w:hAnsi="Times New Roman"/>
                <w:sz w:val="26"/>
                <w:szCs w:val="26"/>
              </w:rPr>
              <w:softHyphen/>
              <w:t>ле самостоятельное) обучение. Получение сведений для совершенствования образовательн</w:t>
            </w:r>
            <w:r w:rsidR="003F0F6D">
              <w:rPr>
                <w:rFonts w:ascii="Times New Roman" w:hAnsi="Times New Roman"/>
                <w:sz w:val="26"/>
                <w:szCs w:val="26"/>
              </w:rPr>
              <w:t>ой программы и методов обучения</w:t>
            </w:r>
          </w:p>
        </w:tc>
        <w:tc>
          <w:tcPr>
            <w:tcW w:w="3084" w:type="dxa"/>
          </w:tcPr>
          <w:p w:rsidR="004C79CD" w:rsidRPr="006F0E61" w:rsidRDefault="004C79CD" w:rsidP="000943E0">
            <w:pPr>
              <w:spacing w:after="0"/>
              <w:contextualSpacing/>
              <w:jc w:val="both"/>
              <w:rPr>
                <w:rFonts w:ascii="Times New Roman" w:hAnsi="Times New Roman"/>
                <w:sz w:val="26"/>
                <w:szCs w:val="26"/>
              </w:rPr>
            </w:pPr>
            <w:r w:rsidRPr="006F0E61">
              <w:rPr>
                <w:rFonts w:ascii="Times New Roman" w:hAnsi="Times New Roman"/>
                <w:sz w:val="26"/>
                <w:szCs w:val="26"/>
              </w:rPr>
              <w:t xml:space="preserve">Творческая работа, опрос, </w:t>
            </w:r>
            <w:r w:rsidR="003F0F6D" w:rsidRPr="006F0E61">
              <w:rPr>
                <w:rFonts w:ascii="Times New Roman" w:hAnsi="Times New Roman"/>
                <w:sz w:val="26"/>
                <w:szCs w:val="26"/>
              </w:rPr>
              <w:t xml:space="preserve">презентация </w:t>
            </w:r>
            <w:r w:rsidRPr="006F0E61">
              <w:rPr>
                <w:rFonts w:ascii="Times New Roman" w:hAnsi="Times New Roman"/>
                <w:sz w:val="26"/>
                <w:szCs w:val="26"/>
              </w:rPr>
              <w:t>проекта</w:t>
            </w:r>
          </w:p>
        </w:tc>
      </w:tr>
    </w:tbl>
    <w:p w:rsidR="00E412DD" w:rsidRDefault="00E412DD" w:rsidP="004C79CD">
      <w:pPr>
        <w:pStyle w:val="1"/>
        <w:contextualSpacing/>
        <w:rPr>
          <w:rFonts w:eastAsia="Calibri"/>
          <w:sz w:val="26"/>
          <w:szCs w:val="26"/>
          <w:lang w:eastAsia="en-US"/>
        </w:rPr>
      </w:pPr>
      <w:bookmarkStart w:id="23" w:name="_Toc51747685"/>
    </w:p>
    <w:p w:rsidR="004C79CD" w:rsidRPr="003F0F6D" w:rsidRDefault="00E412DD" w:rsidP="00E412DD">
      <w:pPr>
        <w:pStyle w:val="1"/>
        <w:contextualSpacing/>
        <w:rPr>
          <w:rFonts w:eastAsia="Calibri"/>
          <w:sz w:val="28"/>
          <w:szCs w:val="26"/>
          <w:lang w:eastAsia="en-US"/>
        </w:rPr>
      </w:pPr>
      <w:r w:rsidRPr="003F0F6D">
        <w:rPr>
          <w:rFonts w:eastAsia="Calibri"/>
          <w:sz w:val="28"/>
          <w:szCs w:val="26"/>
          <w:lang w:eastAsia="en-US"/>
        </w:rPr>
        <w:t>Методическое обеспечение</w:t>
      </w:r>
      <w:bookmarkEnd w:id="23"/>
    </w:p>
    <w:p w:rsidR="004C79CD" w:rsidRPr="00342A75" w:rsidRDefault="004C79CD" w:rsidP="00342A75">
      <w:pPr>
        <w:pStyle w:val="a3"/>
        <w:shd w:val="clear" w:color="auto" w:fill="FFFFFF"/>
        <w:spacing w:before="0" w:beforeAutospacing="0" w:after="0"/>
        <w:ind w:firstLine="709"/>
        <w:contextualSpacing/>
        <w:jc w:val="both"/>
        <w:rPr>
          <w:sz w:val="28"/>
          <w:szCs w:val="28"/>
        </w:rPr>
      </w:pPr>
      <w:r w:rsidRPr="00342A75">
        <w:rPr>
          <w:sz w:val="28"/>
          <w:szCs w:val="28"/>
        </w:rPr>
        <w:t xml:space="preserve">На занятиях педагог использует различные методы обучения. При объяснении теоретического материала используются словесные методы обучения: объяснение, рассказ, беседа, инструкция, анализ и обсуждение, словесный комментарий по ходу выполнения задания. В процессе бесед у детей накапливаются разнообразные знания, впечатления, представления, способствующие обогащению и воспитанию их эмоций. </w:t>
      </w:r>
    </w:p>
    <w:p w:rsidR="004C79CD" w:rsidRPr="00342A75" w:rsidRDefault="004C79CD" w:rsidP="00342A75">
      <w:pPr>
        <w:pStyle w:val="a3"/>
        <w:shd w:val="clear" w:color="auto" w:fill="FFFFFF"/>
        <w:spacing w:before="0" w:beforeAutospacing="0" w:after="0"/>
        <w:ind w:firstLine="709"/>
        <w:contextualSpacing/>
        <w:jc w:val="both"/>
        <w:rPr>
          <w:sz w:val="28"/>
          <w:szCs w:val="28"/>
        </w:rPr>
      </w:pPr>
      <w:r w:rsidRPr="00342A75">
        <w:rPr>
          <w:sz w:val="28"/>
          <w:szCs w:val="28"/>
        </w:rPr>
        <w:t>При выполнении практических работ педагог использует такой метод</w:t>
      </w:r>
      <w:r w:rsidR="003F0F6D">
        <w:rPr>
          <w:sz w:val="28"/>
          <w:szCs w:val="28"/>
        </w:rPr>
        <w:t>,</w:t>
      </w:r>
      <w:r w:rsidRPr="00342A75">
        <w:rPr>
          <w:sz w:val="28"/>
          <w:szCs w:val="28"/>
        </w:rPr>
        <w:t xml:space="preserve"> как самостоятельная работа, деловые и ролевые игры, тренинги и проч. Применение метода проекта позволяет ребенку освоить и расширить зн</w:t>
      </w:r>
      <w:r w:rsidR="003F0F6D">
        <w:rPr>
          <w:sz w:val="28"/>
          <w:szCs w:val="28"/>
        </w:rPr>
        <w:t>ания по предмету, проявить себя</w:t>
      </w:r>
      <w:r w:rsidRPr="00342A75">
        <w:rPr>
          <w:sz w:val="28"/>
          <w:szCs w:val="28"/>
        </w:rPr>
        <w:t xml:space="preserve"> как творца, развивать свои творческие способности.</w:t>
      </w:r>
    </w:p>
    <w:p w:rsidR="004C79CD" w:rsidRPr="00342A75" w:rsidRDefault="004C79CD" w:rsidP="00342A75">
      <w:pPr>
        <w:pStyle w:val="a3"/>
        <w:shd w:val="clear" w:color="auto" w:fill="FFFFFF"/>
        <w:spacing w:before="0" w:beforeAutospacing="0" w:after="0"/>
        <w:ind w:firstLine="709"/>
        <w:contextualSpacing/>
        <w:jc w:val="both"/>
        <w:rPr>
          <w:bCs/>
          <w:sz w:val="28"/>
          <w:szCs w:val="28"/>
        </w:rPr>
      </w:pPr>
      <w:r w:rsidRPr="00342A75">
        <w:rPr>
          <w:bCs/>
          <w:sz w:val="28"/>
          <w:szCs w:val="28"/>
        </w:rPr>
        <w:t>Использование дистанционной формы обучения педагогом в своей деятельности современно, так как это диктуется временем, необходимо, так как является фактором взаимосвязанного коммуникативного, социокультурного и личностного развития учащихся, и, наконец, рационально, так как создает максимально благоприятные условия для овладения обучающимися социально накопленным опытом, заключенным в содержании обучения.</w:t>
      </w:r>
    </w:p>
    <w:p w:rsidR="004C79CD" w:rsidRPr="00342A75" w:rsidRDefault="004C79CD" w:rsidP="00342A75">
      <w:pPr>
        <w:pStyle w:val="a3"/>
        <w:shd w:val="clear" w:color="auto" w:fill="FFFFFF"/>
        <w:spacing w:before="0" w:beforeAutospacing="0" w:after="0"/>
        <w:ind w:firstLine="709"/>
        <w:contextualSpacing/>
        <w:jc w:val="both"/>
        <w:rPr>
          <w:sz w:val="28"/>
          <w:szCs w:val="28"/>
        </w:rPr>
      </w:pPr>
      <w:r w:rsidRPr="00342A75">
        <w:rPr>
          <w:sz w:val="28"/>
          <w:szCs w:val="28"/>
        </w:rPr>
        <w:t>Содержание занятий и практический материал подбирается с учетом возрастных особенностей и физических возможностей детей. При проведении занятий главный акцент делается на личностное отношение каждого учащегося к изученному материалу. Замечено, что полученные знания, подкрепленные эмоциями (радости, значимости собственного мнения), проходят гораздо глубже и закрепляются надолго.</w:t>
      </w:r>
      <w:r w:rsidRPr="00342A75">
        <w:rPr>
          <w:sz w:val="28"/>
          <w:szCs w:val="28"/>
        </w:rPr>
        <w:cr/>
      </w:r>
      <w:r w:rsidRPr="00342A75">
        <w:rPr>
          <w:sz w:val="28"/>
          <w:szCs w:val="28"/>
        </w:rPr>
        <w:tab/>
        <w:t>Также при реализации Программы используется такая инновационная форма, как проектная деятельность. Каждое занятие становится частью целого, требует продолжения и завершения. Развить исследовательские навыки, умения, научится работать с новой информацией самостоятельно помогает использование метода проектов.</w:t>
      </w:r>
    </w:p>
    <w:p w:rsidR="004C79CD" w:rsidRPr="00342A75" w:rsidRDefault="004C79CD" w:rsidP="00342A75">
      <w:pPr>
        <w:pStyle w:val="a3"/>
        <w:shd w:val="clear" w:color="auto" w:fill="FFFFFF"/>
        <w:spacing w:before="0" w:beforeAutospacing="0" w:after="0"/>
        <w:ind w:firstLine="709"/>
        <w:contextualSpacing/>
        <w:jc w:val="both"/>
        <w:rPr>
          <w:sz w:val="28"/>
          <w:szCs w:val="28"/>
        </w:rPr>
      </w:pPr>
      <w:r w:rsidRPr="00342A75">
        <w:rPr>
          <w:sz w:val="28"/>
          <w:szCs w:val="28"/>
        </w:rPr>
        <w:t>Для организации работы используются:</w:t>
      </w:r>
    </w:p>
    <w:p w:rsidR="004C79CD" w:rsidRPr="00342A75" w:rsidRDefault="00342A75" w:rsidP="00342A75">
      <w:pPr>
        <w:pStyle w:val="a3"/>
        <w:shd w:val="clear" w:color="auto" w:fill="FFFFFF"/>
        <w:spacing w:before="0" w:beforeAutospacing="0" w:after="0"/>
        <w:contextualSpacing/>
        <w:jc w:val="both"/>
        <w:rPr>
          <w:sz w:val="28"/>
          <w:szCs w:val="28"/>
        </w:rPr>
      </w:pPr>
      <w:r>
        <w:rPr>
          <w:sz w:val="28"/>
          <w:szCs w:val="28"/>
        </w:rPr>
        <w:t>–</w:t>
      </w:r>
      <w:r w:rsidR="004C79CD" w:rsidRPr="00342A75">
        <w:rPr>
          <w:sz w:val="28"/>
          <w:szCs w:val="28"/>
        </w:rPr>
        <w:t xml:space="preserve"> наглядные пособия (иллюстрации, таблицы, видеоматериал, презентации, фо</w:t>
      </w:r>
      <w:r>
        <w:rPr>
          <w:sz w:val="28"/>
          <w:szCs w:val="28"/>
        </w:rPr>
        <w:t>нограммы, карточки для заданий);</w:t>
      </w:r>
    </w:p>
    <w:p w:rsidR="00342A75" w:rsidRDefault="003F0F6D" w:rsidP="00342A75">
      <w:pPr>
        <w:pStyle w:val="a3"/>
        <w:shd w:val="clear" w:color="auto" w:fill="FFFFFF"/>
        <w:spacing w:before="0" w:beforeAutospacing="0" w:after="0"/>
        <w:contextualSpacing/>
        <w:jc w:val="both"/>
        <w:rPr>
          <w:sz w:val="28"/>
          <w:szCs w:val="28"/>
        </w:rPr>
      </w:pPr>
      <w:r>
        <w:rPr>
          <w:sz w:val="28"/>
          <w:szCs w:val="28"/>
        </w:rPr>
        <w:t>– видеотека: записи видеоуроков</w:t>
      </w:r>
      <w:r w:rsidR="00F530D2">
        <w:rPr>
          <w:sz w:val="28"/>
          <w:szCs w:val="28"/>
        </w:rPr>
        <w:t>;</w:t>
      </w:r>
    </w:p>
    <w:p w:rsidR="00342A75" w:rsidRDefault="00342A75" w:rsidP="00342A75">
      <w:pPr>
        <w:pStyle w:val="a3"/>
        <w:shd w:val="clear" w:color="auto" w:fill="FFFFFF"/>
        <w:spacing w:before="0" w:beforeAutospacing="0" w:after="0"/>
        <w:contextualSpacing/>
        <w:jc w:val="both"/>
        <w:rPr>
          <w:sz w:val="28"/>
          <w:szCs w:val="28"/>
        </w:rPr>
      </w:pPr>
      <w:r>
        <w:rPr>
          <w:sz w:val="28"/>
          <w:szCs w:val="28"/>
        </w:rPr>
        <w:t>–</w:t>
      </w:r>
      <w:r w:rsidR="004C79CD" w:rsidRPr="00342A75">
        <w:rPr>
          <w:sz w:val="28"/>
          <w:szCs w:val="28"/>
        </w:rPr>
        <w:t>методическая копилка (разработки занятий, сценарии и т.д.)</w:t>
      </w:r>
      <w:r>
        <w:rPr>
          <w:sz w:val="28"/>
          <w:szCs w:val="28"/>
        </w:rPr>
        <w:t>.</w:t>
      </w:r>
    </w:p>
    <w:p w:rsidR="00342A75" w:rsidRDefault="004C79CD" w:rsidP="00342A75">
      <w:pPr>
        <w:pStyle w:val="a3"/>
        <w:shd w:val="clear" w:color="auto" w:fill="FFFFFF"/>
        <w:spacing w:before="0" w:beforeAutospacing="0" w:after="0"/>
        <w:ind w:firstLine="708"/>
        <w:contextualSpacing/>
        <w:jc w:val="both"/>
        <w:rPr>
          <w:sz w:val="28"/>
          <w:szCs w:val="28"/>
        </w:rPr>
      </w:pPr>
      <w:r w:rsidRPr="00342A75">
        <w:rPr>
          <w:bCs/>
          <w:sz w:val="28"/>
          <w:szCs w:val="28"/>
        </w:rPr>
        <w:t xml:space="preserve">Дистанционный учебный проект «рассматривается, как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направленной на достижение общего результата этой деятельности, организованной на основе компьютерной коммуникации». Такие проекты </w:t>
      </w:r>
      <w:r w:rsidRPr="00342A75">
        <w:rPr>
          <w:bCs/>
          <w:sz w:val="28"/>
          <w:szCs w:val="28"/>
        </w:rPr>
        <w:br/>
        <w:t xml:space="preserve">всегда межпредметны, так как требуют привлечения знаний из разных предметных областей. </w:t>
      </w:r>
      <w:r w:rsidRPr="00342A75">
        <w:rPr>
          <w:sz w:val="28"/>
          <w:szCs w:val="28"/>
        </w:rPr>
        <w:t>Модель методики формирования исследовательских умений у обучающихся в процессе изучения курса «Креативное лето» включает взаимосвязанные структурные компоненты: целевой, мотивационный, диагностический, содержательный, процессуальный, композиционный, коммуникативно-деятельностный, управленческий, корректировочно-оценочный. Методика представляет систему, включающую перечисленные компоненты, позволяющие осуществить диагностирование, формирование, корректирование, оценивание сформированных умений, достижение позитивных результатов по овладению знаниями и умениями исследовательской направленности.</w:t>
      </w:r>
    </w:p>
    <w:p w:rsidR="004C79CD" w:rsidRPr="00E412DD" w:rsidRDefault="004C79CD" w:rsidP="00E412DD">
      <w:pPr>
        <w:pStyle w:val="a3"/>
        <w:shd w:val="clear" w:color="auto" w:fill="FFFFFF"/>
        <w:spacing w:before="0" w:beforeAutospacing="0" w:after="0"/>
        <w:ind w:firstLine="708"/>
        <w:contextualSpacing/>
        <w:jc w:val="both"/>
        <w:rPr>
          <w:sz w:val="28"/>
          <w:szCs w:val="28"/>
        </w:rPr>
      </w:pPr>
      <w:r w:rsidRPr="00342A75">
        <w:rPr>
          <w:bCs/>
          <w:sz w:val="28"/>
          <w:szCs w:val="28"/>
        </w:rPr>
        <w:t>Работа над дистанционным проектом позволяет выстроить бесконфликтную педагогику, вместе с детьми вновь и вновь пережить вдохновение творчества, превратить образовательный процесс из скучной принудиловки в результативную созидательную творческую работу. В процессе такой работы происходит самостоятельное освоение участниками проекта комплексных научно-практических знаний и ключевых компетенций. Её результатом является создание собственного творческого декоративно-прикладного продукта.</w:t>
      </w:r>
    </w:p>
    <w:p w:rsidR="004C79CD" w:rsidRPr="003F0F6D" w:rsidRDefault="004C79CD" w:rsidP="00E412DD">
      <w:pPr>
        <w:pStyle w:val="1"/>
        <w:contextualSpacing/>
        <w:rPr>
          <w:sz w:val="28"/>
          <w:szCs w:val="28"/>
        </w:rPr>
      </w:pPr>
      <w:bookmarkStart w:id="24" w:name="_Toc51747686"/>
      <w:r w:rsidRPr="003F0F6D">
        <w:rPr>
          <w:rFonts w:eastAsia="Calibri"/>
          <w:sz w:val="28"/>
          <w:szCs w:val="28"/>
          <w:lang w:eastAsia="en-US"/>
        </w:rPr>
        <w:t>Л</w:t>
      </w:r>
      <w:r w:rsidR="00342A75" w:rsidRPr="003F0F6D">
        <w:rPr>
          <w:rFonts w:eastAsia="Calibri"/>
          <w:sz w:val="28"/>
          <w:szCs w:val="28"/>
          <w:lang w:eastAsia="en-US"/>
        </w:rPr>
        <w:t>итература</w:t>
      </w:r>
      <w:bookmarkEnd w:id="24"/>
      <w:r w:rsidR="00E412DD" w:rsidRPr="003F0F6D">
        <w:rPr>
          <w:rFonts w:eastAsia="Calibri"/>
          <w:sz w:val="28"/>
          <w:szCs w:val="28"/>
          <w:lang w:eastAsia="en-US"/>
        </w:rPr>
        <w:t xml:space="preserve"> </w:t>
      </w:r>
      <w:r w:rsidR="00E412DD" w:rsidRPr="003F0F6D">
        <w:rPr>
          <w:bCs w:val="0"/>
          <w:sz w:val="28"/>
          <w:szCs w:val="28"/>
        </w:rPr>
        <w:t>д</w:t>
      </w:r>
      <w:r w:rsidRPr="003F0F6D">
        <w:rPr>
          <w:bCs w:val="0"/>
          <w:sz w:val="28"/>
          <w:szCs w:val="28"/>
        </w:rPr>
        <w:t>ля педагога:</w:t>
      </w:r>
      <w:r w:rsidRPr="003F0F6D">
        <w:rPr>
          <w:b w:val="0"/>
          <w:bCs w:val="0"/>
          <w:sz w:val="28"/>
          <w:szCs w:val="28"/>
        </w:rPr>
        <w:t xml:space="preserve"> </w:t>
      </w:r>
    </w:p>
    <w:p w:rsidR="004C79CD" w:rsidRPr="00342A75" w:rsidRDefault="003F0F6D" w:rsidP="00E412DD">
      <w:pPr>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1. Афонькин</w:t>
      </w:r>
      <w:r w:rsidR="004C79CD" w:rsidRPr="00342A75">
        <w:rPr>
          <w:rFonts w:ascii="Times New Roman" w:hAnsi="Times New Roman"/>
          <w:sz w:val="28"/>
          <w:szCs w:val="28"/>
        </w:rPr>
        <w:t xml:space="preserve"> С.Ю. Игрушки. / С.Ю. Афонькин  — М. : ЭКСМО-Пресс, 2002. — 128 с. - (Библиотека оригами).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2. Афонькин</w:t>
      </w:r>
      <w:r w:rsidR="00E412DD">
        <w:rPr>
          <w:rFonts w:ascii="Times New Roman" w:hAnsi="Times New Roman"/>
          <w:sz w:val="28"/>
          <w:szCs w:val="28"/>
        </w:rPr>
        <w:t xml:space="preserve"> </w:t>
      </w:r>
      <w:r w:rsidRPr="00342A75">
        <w:rPr>
          <w:rFonts w:ascii="Times New Roman" w:hAnsi="Times New Roman"/>
          <w:sz w:val="28"/>
          <w:szCs w:val="28"/>
        </w:rPr>
        <w:t>С.Ю.,</w:t>
      </w:r>
      <w:r w:rsidR="00E412DD">
        <w:rPr>
          <w:rFonts w:ascii="Times New Roman" w:hAnsi="Times New Roman"/>
          <w:sz w:val="28"/>
          <w:szCs w:val="28"/>
        </w:rPr>
        <w:t xml:space="preserve"> </w:t>
      </w:r>
      <w:r w:rsidRPr="00342A75">
        <w:rPr>
          <w:rFonts w:ascii="Times New Roman" w:hAnsi="Times New Roman"/>
          <w:sz w:val="28"/>
          <w:szCs w:val="28"/>
        </w:rPr>
        <w:t xml:space="preserve">Кошелев В.М. Вырезаем и складываем. – СПб. : Кристалл, 2006.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 xml:space="preserve">3. Агапова И.А., Давыдова М.А. Поделки из бумаги: оригами и другие игрушки из бумаги и картона. М.: ООО «ИКТЦ «ЛАДА», 2008.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 xml:space="preserve">4. Давыдова Г.Н. Бумагопластика. Цветочные мотивы. – М.: Скрипторий 2003, 2007.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 xml:space="preserve">5. Макарова Н.Р. Секреты бумажного листа. - М.: Мозаика - Синтез, 2007.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 xml:space="preserve">6. Макарова Н.Р. Тайны бумажного листа. -  М.: Мозаика - Синтез, 2008. </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7. Роенко И.П., Поделки, обереги, картины, открытки, украшения, подарки из</w:t>
      </w:r>
      <w:r w:rsidR="003F0F6D">
        <w:rPr>
          <w:rFonts w:ascii="Times New Roman" w:hAnsi="Times New Roman"/>
          <w:sz w:val="28"/>
          <w:szCs w:val="28"/>
        </w:rPr>
        <w:t xml:space="preserve"> </w:t>
      </w:r>
      <w:r w:rsidRPr="00342A75">
        <w:rPr>
          <w:rFonts w:ascii="Times New Roman" w:hAnsi="Times New Roman"/>
          <w:sz w:val="28"/>
          <w:szCs w:val="28"/>
        </w:rPr>
        <w:t>природных материалов. - Харьков/Белгород: Клуб семейного досуга, 2012.</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8. Торманова А., большая энциклопедия квиллинг./ А. Торманова - М.: АСТ, 2015. – 192 с.</w:t>
      </w:r>
    </w:p>
    <w:p w:rsidR="004C79CD" w:rsidRPr="00342A75" w:rsidRDefault="003F0F6D" w:rsidP="00E412DD">
      <w:pPr>
        <w:autoSpaceDE w:val="0"/>
        <w:autoSpaceDN w:val="0"/>
        <w:adjustRightInd w:val="0"/>
        <w:spacing w:after="0" w:line="240" w:lineRule="auto"/>
        <w:contextualSpacing/>
        <w:jc w:val="both"/>
        <w:rPr>
          <w:rFonts w:ascii="Times New Roman" w:hAnsi="Times New Roman"/>
          <w:sz w:val="28"/>
          <w:szCs w:val="28"/>
        </w:rPr>
      </w:pPr>
      <w:r>
        <w:rPr>
          <w:rFonts w:ascii="Times New Roman" w:hAnsi="Times New Roman"/>
          <w:sz w:val="28"/>
          <w:szCs w:val="28"/>
        </w:rPr>
        <w:t>9. Чиотти</w:t>
      </w:r>
      <w:r w:rsidR="004C79CD" w:rsidRPr="00342A75">
        <w:rPr>
          <w:rFonts w:ascii="Times New Roman" w:hAnsi="Times New Roman"/>
          <w:sz w:val="28"/>
          <w:szCs w:val="28"/>
        </w:rPr>
        <w:t xml:space="preserve"> Д. Оригинальные поделки из бумаги. / Донателла</w:t>
      </w:r>
      <w:r>
        <w:rPr>
          <w:rFonts w:ascii="Times New Roman" w:hAnsi="Times New Roman"/>
          <w:sz w:val="28"/>
          <w:szCs w:val="28"/>
        </w:rPr>
        <w:t xml:space="preserve"> </w:t>
      </w:r>
      <w:r w:rsidR="004C79CD" w:rsidRPr="00342A75">
        <w:rPr>
          <w:rFonts w:ascii="Times New Roman" w:hAnsi="Times New Roman"/>
          <w:sz w:val="28"/>
          <w:szCs w:val="28"/>
        </w:rPr>
        <w:t>Чиотти– М.: Мир книги, 2008.  – 96 с. – (Детское творчество).</w:t>
      </w:r>
    </w:p>
    <w:p w:rsidR="004C79CD" w:rsidRPr="00342A75" w:rsidRDefault="003F0F6D" w:rsidP="00E412DD">
      <w:pPr>
        <w:autoSpaceDE w:val="0"/>
        <w:autoSpaceDN w:val="0"/>
        <w:adjustRightInd w:val="0"/>
        <w:spacing w:after="0" w:line="240" w:lineRule="auto"/>
        <w:contextualSpacing/>
        <w:jc w:val="both"/>
        <w:rPr>
          <w:rFonts w:ascii="Times New Roman" w:hAnsi="Times New Roman"/>
          <w:b/>
          <w:bCs/>
          <w:sz w:val="28"/>
          <w:szCs w:val="28"/>
        </w:rPr>
      </w:pPr>
      <w:r>
        <w:rPr>
          <w:rFonts w:ascii="Times New Roman" w:hAnsi="Times New Roman"/>
          <w:sz w:val="28"/>
          <w:szCs w:val="28"/>
        </w:rPr>
        <w:t xml:space="preserve">10. Шквыряк Ж. </w:t>
      </w:r>
      <w:r w:rsidR="004C79CD" w:rsidRPr="00342A75">
        <w:rPr>
          <w:rFonts w:ascii="Times New Roman" w:hAnsi="Times New Roman"/>
          <w:bCs/>
          <w:sz w:val="28"/>
          <w:szCs w:val="28"/>
        </w:rPr>
        <w:t>3D квиллинг. Искусство бумагокручения./Мастерская маленьких шедовров./</w:t>
      </w:r>
      <w:r w:rsidR="004C79CD" w:rsidRPr="00342A75">
        <w:rPr>
          <w:rFonts w:ascii="Times New Roman" w:hAnsi="Times New Roman"/>
          <w:sz w:val="28"/>
          <w:szCs w:val="28"/>
        </w:rPr>
        <w:t xml:space="preserve"> Ж. Шквыряк – М.: Планета книг, 2014. – 64 с.</w:t>
      </w:r>
    </w:p>
    <w:p w:rsidR="004C79CD" w:rsidRPr="00342A75" w:rsidRDefault="004C79CD" w:rsidP="00E412DD">
      <w:pPr>
        <w:autoSpaceDE w:val="0"/>
        <w:autoSpaceDN w:val="0"/>
        <w:adjustRightInd w:val="0"/>
        <w:spacing w:after="0" w:line="240" w:lineRule="auto"/>
        <w:contextualSpacing/>
        <w:jc w:val="both"/>
        <w:rPr>
          <w:rFonts w:ascii="Times New Roman" w:hAnsi="Times New Roman"/>
          <w:sz w:val="28"/>
          <w:szCs w:val="28"/>
        </w:rPr>
      </w:pPr>
      <w:r w:rsidRPr="00342A75">
        <w:rPr>
          <w:rFonts w:ascii="Times New Roman" w:hAnsi="Times New Roman"/>
          <w:sz w:val="28"/>
          <w:szCs w:val="28"/>
        </w:rPr>
        <w:t>11. Цирулик Н.А., Проснякова Т.Н. Умные руки. – Самара: Федоров, 2000.</w:t>
      </w:r>
    </w:p>
    <w:p w:rsidR="004C79CD" w:rsidRPr="00342A75" w:rsidRDefault="003F0F6D" w:rsidP="00E412DD">
      <w:pPr>
        <w:autoSpaceDE w:val="0"/>
        <w:autoSpaceDN w:val="0"/>
        <w:adjustRightInd w:val="0"/>
        <w:spacing w:after="0" w:line="240" w:lineRule="auto"/>
        <w:contextualSpacing/>
        <w:jc w:val="both"/>
        <w:rPr>
          <w:rFonts w:ascii="Times New Roman" w:hAnsi="Times New Roman"/>
          <w:bCs/>
          <w:sz w:val="28"/>
          <w:szCs w:val="28"/>
        </w:rPr>
      </w:pPr>
      <w:r>
        <w:rPr>
          <w:rFonts w:ascii="Times New Roman" w:hAnsi="Times New Roman"/>
          <w:sz w:val="28"/>
          <w:szCs w:val="28"/>
        </w:rPr>
        <w:t>12. Хитер Дж.</w:t>
      </w:r>
      <w:r w:rsidR="004C79CD" w:rsidRPr="00342A75">
        <w:rPr>
          <w:rFonts w:ascii="Times New Roman" w:hAnsi="Times New Roman"/>
          <w:sz w:val="28"/>
          <w:szCs w:val="28"/>
        </w:rPr>
        <w:t xml:space="preserve"> </w:t>
      </w:r>
      <w:r w:rsidR="004C79CD" w:rsidRPr="00342A75">
        <w:rPr>
          <w:rFonts w:ascii="Times New Roman" w:hAnsi="Times New Roman"/>
          <w:bCs/>
          <w:sz w:val="28"/>
          <w:szCs w:val="28"/>
        </w:rPr>
        <w:t>Основы скрапбукинга. Техники, приемы, креативные идеи./ - М.: Контэнт, 2015. – 64 с.</w:t>
      </w:r>
    </w:p>
    <w:p w:rsidR="004C79CD" w:rsidRPr="004C79CD" w:rsidRDefault="003F0F6D" w:rsidP="004C79CD">
      <w:pPr>
        <w:autoSpaceDE w:val="0"/>
        <w:autoSpaceDN w:val="0"/>
        <w:adjustRightInd w:val="0"/>
        <w:spacing w:after="0"/>
        <w:contextualSpacing/>
        <w:jc w:val="both"/>
        <w:rPr>
          <w:rFonts w:ascii="Times New Roman" w:hAnsi="Times New Roman"/>
          <w:sz w:val="26"/>
          <w:szCs w:val="26"/>
        </w:rPr>
      </w:pPr>
      <w:r>
        <w:rPr>
          <w:rFonts w:ascii="Times New Roman" w:hAnsi="Times New Roman"/>
          <w:sz w:val="26"/>
          <w:szCs w:val="26"/>
        </w:rPr>
        <w:br w:type="column"/>
      </w:r>
    </w:p>
    <w:p w:rsidR="004C79CD" w:rsidRPr="003F0F6D" w:rsidRDefault="004C79CD" w:rsidP="00342A75">
      <w:pPr>
        <w:pStyle w:val="2"/>
        <w:spacing w:before="0" w:line="240" w:lineRule="auto"/>
        <w:jc w:val="right"/>
        <w:rPr>
          <w:rFonts w:ascii="Times New Roman" w:hAnsi="Times New Roman"/>
          <w:b w:val="0"/>
          <w:color w:val="auto"/>
          <w:sz w:val="28"/>
          <w:szCs w:val="28"/>
        </w:rPr>
      </w:pPr>
      <w:bookmarkStart w:id="25" w:name="_Toc51747687"/>
      <w:r w:rsidRPr="003F0F6D">
        <w:rPr>
          <w:rFonts w:ascii="Times New Roman" w:hAnsi="Times New Roman"/>
          <w:b w:val="0"/>
          <w:color w:val="auto"/>
          <w:sz w:val="28"/>
          <w:szCs w:val="28"/>
        </w:rPr>
        <w:t>Приложение №</w:t>
      </w:r>
      <w:r w:rsidR="003F0F6D">
        <w:rPr>
          <w:rFonts w:ascii="Times New Roman" w:hAnsi="Times New Roman"/>
          <w:b w:val="0"/>
          <w:color w:val="auto"/>
          <w:sz w:val="28"/>
          <w:szCs w:val="28"/>
        </w:rPr>
        <w:t xml:space="preserve"> </w:t>
      </w:r>
      <w:r w:rsidRPr="003F0F6D">
        <w:rPr>
          <w:rFonts w:ascii="Times New Roman" w:hAnsi="Times New Roman"/>
          <w:b w:val="0"/>
          <w:color w:val="auto"/>
          <w:sz w:val="28"/>
          <w:szCs w:val="28"/>
        </w:rPr>
        <w:t>1</w:t>
      </w:r>
      <w:bookmarkEnd w:id="25"/>
    </w:p>
    <w:p w:rsidR="003F0F6D" w:rsidRDefault="003F0F6D" w:rsidP="00342A75">
      <w:pPr>
        <w:tabs>
          <w:tab w:val="left" w:pos="2224"/>
        </w:tabs>
        <w:spacing w:after="0" w:line="240" w:lineRule="auto"/>
        <w:contextualSpacing/>
        <w:jc w:val="center"/>
        <w:rPr>
          <w:rFonts w:ascii="Times New Roman" w:hAnsi="Times New Roman"/>
          <w:b/>
          <w:sz w:val="28"/>
          <w:szCs w:val="28"/>
        </w:rPr>
      </w:pPr>
    </w:p>
    <w:p w:rsidR="003F0F6D" w:rsidRDefault="003F0F6D" w:rsidP="00342A75">
      <w:pPr>
        <w:tabs>
          <w:tab w:val="left" w:pos="2224"/>
        </w:tabs>
        <w:spacing w:after="0" w:line="240" w:lineRule="auto"/>
        <w:contextualSpacing/>
        <w:jc w:val="center"/>
        <w:rPr>
          <w:rFonts w:ascii="Times New Roman" w:hAnsi="Times New Roman"/>
          <w:b/>
          <w:sz w:val="28"/>
          <w:szCs w:val="28"/>
        </w:rPr>
      </w:pPr>
    </w:p>
    <w:p w:rsidR="004C79CD" w:rsidRPr="00342A75" w:rsidRDefault="004C79CD" w:rsidP="00342A75">
      <w:pPr>
        <w:tabs>
          <w:tab w:val="left" w:pos="2224"/>
        </w:tabs>
        <w:spacing w:after="0" w:line="240" w:lineRule="auto"/>
        <w:contextualSpacing/>
        <w:jc w:val="center"/>
        <w:rPr>
          <w:rFonts w:ascii="Times New Roman" w:hAnsi="Times New Roman"/>
          <w:b/>
          <w:sz w:val="28"/>
          <w:szCs w:val="28"/>
        </w:rPr>
      </w:pPr>
      <w:r w:rsidRPr="00342A75">
        <w:rPr>
          <w:rFonts w:ascii="Times New Roman" w:hAnsi="Times New Roman"/>
          <w:b/>
          <w:sz w:val="28"/>
          <w:szCs w:val="28"/>
        </w:rPr>
        <w:t xml:space="preserve">Инструктаж по технике безопасности </w:t>
      </w:r>
    </w:p>
    <w:p w:rsidR="004C79CD" w:rsidRPr="00342A75" w:rsidRDefault="004C79CD" w:rsidP="00342A75">
      <w:pPr>
        <w:tabs>
          <w:tab w:val="left" w:pos="2224"/>
        </w:tabs>
        <w:spacing w:after="0" w:line="240" w:lineRule="auto"/>
        <w:contextualSpacing/>
        <w:jc w:val="center"/>
        <w:rPr>
          <w:rFonts w:ascii="Times New Roman" w:hAnsi="Times New Roman"/>
          <w:b/>
          <w:sz w:val="28"/>
          <w:szCs w:val="28"/>
        </w:rPr>
      </w:pPr>
      <w:r w:rsidRPr="00342A75">
        <w:rPr>
          <w:rFonts w:ascii="Times New Roman" w:hAnsi="Times New Roman"/>
          <w:b/>
          <w:sz w:val="28"/>
          <w:szCs w:val="28"/>
        </w:rPr>
        <w:t>при работе с колющими/режущими предметами и клеем</w:t>
      </w:r>
      <w:r w:rsidR="003F0F6D">
        <w:rPr>
          <w:rFonts w:ascii="Times New Roman" w:hAnsi="Times New Roman"/>
          <w:b/>
          <w:sz w:val="28"/>
          <w:szCs w:val="28"/>
        </w:rPr>
        <w:t>.</w:t>
      </w:r>
    </w:p>
    <w:p w:rsidR="004C79CD" w:rsidRDefault="004C79CD" w:rsidP="00342A75">
      <w:pPr>
        <w:pStyle w:val="c8"/>
        <w:shd w:val="clear" w:color="auto" w:fill="FFFFFF"/>
        <w:spacing w:before="0" w:beforeAutospacing="0" w:after="0" w:afterAutospacing="0"/>
        <w:ind w:left="360"/>
        <w:jc w:val="center"/>
        <w:rPr>
          <w:rStyle w:val="c5"/>
          <w:b/>
          <w:bCs/>
          <w:sz w:val="28"/>
          <w:szCs w:val="28"/>
        </w:rPr>
      </w:pPr>
      <w:r w:rsidRPr="00342A75">
        <w:rPr>
          <w:rStyle w:val="c5"/>
          <w:b/>
          <w:bCs/>
          <w:sz w:val="28"/>
          <w:szCs w:val="28"/>
        </w:rPr>
        <w:t>Техника безопасности при работе с ножницами</w:t>
      </w:r>
      <w:r w:rsidR="003F0F6D">
        <w:rPr>
          <w:rStyle w:val="c5"/>
          <w:b/>
          <w:bCs/>
          <w:sz w:val="28"/>
          <w:szCs w:val="28"/>
        </w:rPr>
        <w:t>.</w:t>
      </w:r>
    </w:p>
    <w:p w:rsidR="00342A75" w:rsidRPr="00342A75" w:rsidRDefault="00342A75" w:rsidP="00342A75">
      <w:pPr>
        <w:pStyle w:val="c8"/>
        <w:shd w:val="clear" w:color="auto" w:fill="FFFFFF"/>
        <w:spacing w:before="0" w:beforeAutospacing="0" w:after="0" w:afterAutospacing="0"/>
        <w:ind w:left="360"/>
        <w:jc w:val="center"/>
        <w:rPr>
          <w:sz w:val="28"/>
          <w:szCs w:val="28"/>
        </w:rPr>
      </w:pP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1.</w:t>
      </w:r>
      <w:r w:rsidRPr="00342A75">
        <w:rPr>
          <w:rStyle w:val="c4"/>
          <w:rFonts w:ascii="Times New Roman" w:hAnsi="Times New Roman"/>
          <w:sz w:val="28"/>
          <w:szCs w:val="28"/>
        </w:rPr>
        <w:t>    </w:t>
      </w:r>
      <w:r w:rsidRPr="00342A75">
        <w:rPr>
          <w:rFonts w:ascii="Times New Roman" w:hAnsi="Times New Roman"/>
          <w:sz w:val="28"/>
          <w:szCs w:val="28"/>
        </w:rPr>
        <w:t>Храните ножницы в указанном месте в определённом положении.</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2.</w:t>
      </w:r>
      <w:r w:rsidRPr="00342A75">
        <w:rPr>
          <w:rStyle w:val="c4"/>
          <w:rFonts w:ascii="Times New Roman" w:hAnsi="Times New Roman"/>
          <w:sz w:val="28"/>
          <w:szCs w:val="28"/>
        </w:rPr>
        <w:t>    </w:t>
      </w:r>
      <w:r w:rsidRPr="00342A75">
        <w:rPr>
          <w:rFonts w:ascii="Times New Roman" w:hAnsi="Times New Roman"/>
          <w:sz w:val="28"/>
          <w:szCs w:val="28"/>
        </w:rPr>
        <w:t>При работе внимательно следите за направлением резания.</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3.</w:t>
      </w:r>
      <w:r w:rsidRPr="00342A75">
        <w:rPr>
          <w:rStyle w:val="c4"/>
          <w:rFonts w:ascii="Times New Roman" w:hAnsi="Times New Roman"/>
          <w:sz w:val="28"/>
          <w:szCs w:val="28"/>
        </w:rPr>
        <w:t>    </w:t>
      </w:r>
      <w:r w:rsidRPr="00342A75">
        <w:rPr>
          <w:rFonts w:ascii="Times New Roman" w:hAnsi="Times New Roman"/>
          <w:sz w:val="28"/>
          <w:szCs w:val="28"/>
        </w:rPr>
        <w:t>Не работайте с тупыми ножницами и с ослабленным шарнирным креплением.</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4.</w:t>
      </w:r>
      <w:r w:rsidRPr="00342A75">
        <w:rPr>
          <w:rStyle w:val="c4"/>
          <w:rFonts w:ascii="Times New Roman" w:hAnsi="Times New Roman"/>
          <w:sz w:val="28"/>
          <w:szCs w:val="28"/>
        </w:rPr>
        <w:t>    </w:t>
      </w:r>
      <w:r w:rsidRPr="00342A75">
        <w:rPr>
          <w:rFonts w:ascii="Times New Roman" w:hAnsi="Times New Roman"/>
          <w:sz w:val="28"/>
          <w:szCs w:val="28"/>
        </w:rPr>
        <w:t>Не держите ножницы лезвием вверх.</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5.</w:t>
      </w:r>
      <w:r w:rsidRPr="00342A75">
        <w:rPr>
          <w:rStyle w:val="c4"/>
          <w:rFonts w:ascii="Times New Roman" w:hAnsi="Times New Roman"/>
          <w:sz w:val="28"/>
          <w:szCs w:val="28"/>
        </w:rPr>
        <w:t>    </w:t>
      </w:r>
      <w:r w:rsidRPr="00342A75">
        <w:rPr>
          <w:rFonts w:ascii="Times New Roman" w:hAnsi="Times New Roman"/>
          <w:sz w:val="28"/>
          <w:szCs w:val="28"/>
        </w:rPr>
        <w:t>Не оставляйте ножницы с открытыми лезвиями.</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6.</w:t>
      </w:r>
      <w:r w:rsidRPr="00342A75">
        <w:rPr>
          <w:rStyle w:val="c4"/>
          <w:rFonts w:ascii="Times New Roman" w:hAnsi="Times New Roman"/>
          <w:sz w:val="28"/>
          <w:szCs w:val="28"/>
        </w:rPr>
        <w:t>    </w:t>
      </w:r>
      <w:r w:rsidRPr="00342A75">
        <w:rPr>
          <w:rFonts w:ascii="Times New Roman" w:hAnsi="Times New Roman"/>
          <w:sz w:val="28"/>
          <w:szCs w:val="28"/>
        </w:rPr>
        <w:t>Не режьте ножницами на ходу.</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7.</w:t>
      </w:r>
      <w:r w:rsidRPr="00342A75">
        <w:rPr>
          <w:rStyle w:val="c4"/>
          <w:rFonts w:ascii="Times New Roman" w:hAnsi="Times New Roman"/>
          <w:sz w:val="28"/>
          <w:szCs w:val="28"/>
        </w:rPr>
        <w:t>    </w:t>
      </w:r>
      <w:r w:rsidRPr="00342A75">
        <w:rPr>
          <w:rFonts w:ascii="Times New Roman" w:hAnsi="Times New Roman"/>
          <w:sz w:val="28"/>
          <w:szCs w:val="28"/>
        </w:rPr>
        <w:t>Не подходите к товарищу во время работы.</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8.</w:t>
      </w:r>
      <w:r w:rsidRPr="00342A75">
        <w:rPr>
          <w:rStyle w:val="c4"/>
          <w:rFonts w:ascii="Times New Roman" w:hAnsi="Times New Roman"/>
          <w:sz w:val="28"/>
          <w:szCs w:val="28"/>
        </w:rPr>
        <w:t>    </w:t>
      </w:r>
      <w:r w:rsidRPr="00342A75">
        <w:rPr>
          <w:rFonts w:ascii="Times New Roman" w:hAnsi="Times New Roman"/>
          <w:sz w:val="28"/>
          <w:szCs w:val="28"/>
        </w:rPr>
        <w:t>Передавайте закрытые ножницы кольцами вперёд.</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9.</w:t>
      </w:r>
      <w:r w:rsidRPr="00342A75">
        <w:rPr>
          <w:rStyle w:val="c4"/>
          <w:rFonts w:ascii="Times New Roman" w:hAnsi="Times New Roman"/>
          <w:sz w:val="28"/>
          <w:szCs w:val="28"/>
        </w:rPr>
        <w:t>    </w:t>
      </w:r>
      <w:r w:rsidRPr="00342A75">
        <w:rPr>
          <w:rFonts w:ascii="Times New Roman" w:hAnsi="Times New Roman"/>
          <w:sz w:val="28"/>
          <w:szCs w:val="28"/>
        </w:rPr>
        <w:t>Во время работы удерживайте материал левой рукой так, чтобы пальцы были в стороне от лезвия.</w:t>
      </w:r>
    </w:p>
    <w:p w:rsidR="004C79CD" w:rsidRPr="00342A75" w:rsidRDefault="004C79CD" w:rsidP="00342A75">
      <w:pPr>
        <w:pStyle w:val="c8"/>
        <w:shd w:val="clear" w:color="auto" w:fill="FFFFFF"/>
        <w:spacing w:before="0" w:beforeAutospacing="0" w:after="0" w:afterAutospacing="0"/>
        <w:ind w:left="360"/>
        <w:jc w:val="center"/>
        <w:rPr>
          <w:sz w:val="28"/>
          <w:szCs w:val="28"/>
        </w:rPr>
      </w:pPr>
      <w:r w:rsidRPr="00342A75">
        <w:rPr>
          <w:rStyle w:val="c6"/>
          <w:sz w:val="28"/>
          <w:szCs w:val="28"/>
        </w:rPr>
        <w:t> </w:t>
      </w:r>
    </w:p>
    <w:p w:rsidR="004C79CD" w:rsidRPr="00342A75" w:rsidRDefault="004C79CD" w:rsidP="00342A75">
      <w:pPr>
        <w:pStyle w:val="c8"/>
        <w:shd w:val="clear" w:color="auto" w:fill="FFFFFF"/>
        <w:spacing w:before="0" w:beforeAutospacing="0" w:after="0" w:afterAutospacing="0"/>
        <w:ind w:left="360"/>
        <w:jc w:val="center"/>
        <w:rPr>
          <w:sz w:val="28"/>
          <w:szCs w:val="28"/>
        </w:rPr>
      </w:pPr>
      <w:r w:rsidRPr="00342A75">
        <w:rPr>
          <w:rStyle w:val="c5"/>
          <w:b/>
          <w:bCs/>
          <w:sz w:val="28"/>
          <w:szCs w:val="28"/>
        </w:rPr>
        <w:t> Техника безопасности при работе с клеем</w:t>
      </w:r>
      <w:r w:rsidR="003F0F6D">
        <w:rPr>
          <w:rStyle w:val="c5"/>
          <w:b/>
          <w:bCs/>
          <w:sz w:val="28"/>
          <w:szCs w:val="28"/>
        </w:rPr>
        <w:t>.</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1.</w:t>
      </w:r>
      <w:r w:rsidRPr="00342A75">
        <w:rPr>
          <w:rStyle w:val="c4"/>
          <w:rFonts w:ascii="Times New Roman" w:hAnsi="Times New Roman"/>
          <w:sz w:val="28"/>
          <w:szCs w:val="28"/>
        </w:rPr>
        <w:t>    </w:t>
      </w:r>
      <w:r w:rsidRPr="00342A75">
        <w:rPr>
          <w:rFonts w:ascii="Times New Roman" w:hAnsi="Times New Roman"/>
          <w:sz w:val="28"/>
          <w:szCs w:val="28"/>
        </w:rPr>
        <w:t>С клеем обращайтесь осторожно. Клей ядовит!</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2.</w:t>
      </w:r>
      <w:r w:rsidRPr="00342A75">
        <w:rPr>
          <w:rStyle w:val="c4"/>
          <w:rFonts w:ascii="Times New Roman" w:hAnsi="Times New Roman"/>
          <w:sz w:val="28"/>
          <w:szCs w:val="28"/>
        </w:rPr>
        <w:t>    </w:t>
      </w:r>
      <w:r w:rsidRPr="00342A75">
        <w:rPr>
          <w:rFonts w:ascii="Times New Roman" w:hAnsi="Times New Roman"/>
          <w:sz w:val="28"/>
          <w:szCs w:val="28"/>
        </w:rPr>
        <w:t>Наноси клей на поверхность изделия только кистью.</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3.</w:t>
      </w:r>
      <w:r w:rsidRPr="00342A75">
        <w:rPr>
          <w:rStyle w:val="c4"/>
          <w:rFonts w:ascii="Times New Roman" w:hAnsi="Times New Roman"/>
          <w:sz w:val="28"/>
          <w:szCs w:val="28"/>
        </w:rPr>
        <w:t>    </w:t>
      </w:r>
      <w:r w:rsidRPr="00342A75">
        <w:rPr>
          <w:rFonts w:ascii="Times New Roman" w:hAnsi="Times New Roman"/>
          <w:sz w:val="28"/>
          <w:szCs w:val="28"/>
        </w:rPr>
        <w:t>Нельзя, чтобы клей попадал на пальцы рук, лицо, особенно глаза.</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4.</w:t>
      </w:r>
      <w:r w:rsidRPr="00342A75">
        <w:rPr>
          <w:rStyle w:val="c4"/>
          <w:rFonts w:ascii="Times New Roman" w:hAnsi="Times New Roman"/>
          <w:sz w:val="28"/>
          <w:szCs w:val="28"/>
        </w:rPr>
        <w:t>    </w:t>
      </w:r>
      <w:r w:rsidRPr="00342A75">
        <w:rPr>
          <w:rFonts w:ascii="Times New Roman" w:hAnsi="Times New Roman"/>
          <w:sz w:val="28"/>
          <w:szCs w:val="28"/>
        </w:rPr>
        <w:t>При попадании клея в глаза надо немедленно промыть их в большом количестве воды.</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5.</w:t>
      </w:r>
      <w:r w:rsidRPr="00342A75">
        <w:rPr>
          <w:rStyle w:val="c4"/>
          <w:rFonts w:ascii="Times New Roman" w:hAnsi="Times New Roman"/>
          <w:sz w:val="28"/>
          <w:szCs w:val="28"/>
        </w:rPr>
        <w:t>    </w:t>
      </w:r>
      <w:r w:rsidRPr="00342A75">
        <w:rPr>
          <w:rFonts w:ascii="Times New Roman" w:hAnsi="Times New Roman"/>
          <w:sz w:val="28"/>
          <w:szCs w:val="28"/>
        </w:rPr>
        <w:t>По окончании работы обязательно вымыть руки и кисть.</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r w:rsidRPr="00342A75">
        <w:rPr>
          <w:rFonts w:ascii="Times New Roman" w:hAnsi="Times New Roman"/>
          <w:sz w:val="28"/>
          <w:szCs w:val="28"/>
        </w:rPr>
        <w:t>6.</w:t>
      </w:r>
      <w:r w:rsidRPr="00342A75">
        <w:rPr>
          <w:rStyle w:val="c4"/>
          <w:rFonts w:ascii="Times New Roman" w:hAnsi="Times New Roman"/>
          <w:sz w:val="28"/>
          <w:szCs w:val="28"/>
        </w:rPr>
        <w:t>    </w:t>
      </w:r>
      <w:r w:rsidRPr="00342A75">
        <w:rPr>
          <w:rFonts w:ascii="Times New Roman" w:hAnsi="Times New Roman"/>
          <w:sz w:val="28"/>
          <w:szCs w:val="28"/>
        </w:rPr>
        <w:t>При работе с клеем пользуйтесь салфеткой.</w:t>
      </w:r>
    </w:p>
    <w:p w:rsidR="004C79CD" w:rsidRPr="00342A75" w:rsidRDefault="004C79CD" w:rsidP="00342A75">
      <w:pPr>
        <w:shd w:val="clear" w:color="auto" w:fill="FFFFFF"/>
        <w:spacing w:after="0" w:line="240" w:lineRule="auto"/>
        <w:ind w:hanging="360"/>
        <w:jc w:val="both"/>
        <w:rPr>
          <w:rFonts w:ascii="Times New Roman" w:hAnsi="Times New Roman"/>
          <w:sz w:val="28"/>
          <w:szCs w:val="28"/>
        </w:rPr>
      </w:pPr>
    </w:p>
    <w:p w:rsidR="004C79CD" w:rsidRPr="00342A75" w:rsidRDefault="004C79CD" w:rsidP="00342A75">
      <w:pPr>
        <w:shd w:val="clear" w:color="auto" w:fill="FFFFFF"/>
        <w:spacing w:after="0" w:line="240" w:lineRule="auto"/>
        <w:ind w:hanging="360"/>
        <w:jc w:val="center"/>
        <w:rPr>
          <w:rFonts w:ascii="Times New Roman" w:hAnsi="Times New Roman"/>
          <w:b/>
          <w:sz w:val="28"/>
          <w:szCs w:val="28"/>
        </w:rPr>
      </w:pPr>
      <w:r w:rsidRPr="00342A75">
        <w:rPr>
          <w:rFonts w:ascii="Times New Roman" w:hAnsi="Times New Roman"/>
          <w:b/>
          <w:sz w:val="28"/>
          <w:szCs w:val="28"/>
        </w:rPr>
        <w:t>Раздаточный материал учащимся</w:t>
      </w:r>
    </w:p>
    <w:p w:rsidR="00D66E03" w:rsidRPr="00E412DD" w:rsidRDefault="00961A37" w:rsidP="00E412DD">
      <w:pPr>
        <w:shd w:val="clear" w:color="auto" w:fill="FFFFFF"/>
        <w:spacing w:after="0"/>
        <w:ind w:hanging="360"/>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152900" cy="3105150"/>
            <wp:effectExtent l="19050" t="0" r="0" b="0"/>
            <wp:docPr id="1" name="Рисунок 2" descr="C:\Users\Acer\AppData\Local\Microsoft\Windows\INetCache\Content.Word\59545_ac616c2f29b49f1f037617ea1758e7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cer\AppData\Local\Microsoft\Windows\INetCache\Content.Word\59545_ac616c2f29b49f1f037617ea1758e74d.jpg.jpg"/>
                    <pic:cNvPicPr>
                      <a:picLocks noChangeAspect="1" noChangeArrowheads="1"/>
                    </pic:cNvPicPr>
                  </pic:nvPicPr>
                  <pic:blipFill>
                    <a:blip r:embed="rId31" cstate="print"/>
                    <a:srcRect/>
                    <a:stretch>
                      <a:fillRect/>
                    </a:stretch>
                  </pic:blipFill>
                  <pic:spPr bwMode="auto">
                    <a:xfrm>
                      <a:off x="0" y="0"/>
                      <a:ext cx="4152900" cy="3105150"/>
                    </a:xfrm>
                    <a:prstGeom prst="rect">
                      <a:avLst/>
                    </a:prstGeom>
                    <a:noFill/>
                    <a:ln w="9525">
                      <a:noFill/>
                      <a:miter lim="800000"/>
                      <a:headEnd/>
                      <a:tailEnd/>
                    </a:ln>
                  </pic:spPr>
                </pic:pic>
              </a:graphicData>
            </a:graphic>
          </wp:inline>
        </w:drawing>
      </w:r>
    </w:p>
    <w:p w:rsidR="004C79CD" w:rsidRDefault="004C79CD" w:rsidP="004C79CD">
      <w:pPr>
        <w:tabs>
          <w:tab w:val="left" w:pos="2224"/>
        </w:tabs>
        <w:spacing w:after="0"/>
        <w:contextualSpacing/>
        <w:jc w:val="right"/>
        <w:rPr>
          <w:rFonts w:ascii="Times New Roman" w:hAnsi="Times New Roman"/>
          <w:sz w:val="28"/>
          <w:szCs w:val="26"/>
        </w:rPr>
      </w:pPr>
      <w:r w:rsidRPr="003F0F6D">
        <w:rPr>
          <w:rFonts w:ascii="Times New Roman" w:hAnsi="Times New Roman"/>
          <w:sz w:val="28"/>
          <w:szCs w:val="26"/>
        </w:rPr>
        <w:t>Приложение №</w:t>
      </w:r>
      <w:r w:rsidR="003F0F6D">
        <w:rPr>
          <w:rFonts w:ascii="Times New Roman" w:hAnsi="Times New Roman"/>
          <w:sz w:val="28"/>
          <w:szCs w:val="26"/>
        </w:rPr>
        <w:t xml:space="preserve"> </w:t>
      </w:r>
      <w:r w:rsidRPr="003F0F6D">
        <w:rPr>
          <w:rFonts w:ascii="Times New Roman" w:hAnsi="Times New Roman"/>
          <w:sz w:val="28"/>
          <w:szCs w:val="26"/>
        </w:rPr>
        <w:t>2</w:t>
      </w:r>
    </w:p>
    <w:p w:rsidR="003F0F6D" w:rsidRPr="003F0F6D" w:rsidRDefault="003F0F6D" w:rsidP="004C79CD">
      <w:pPr>
        <w:tabs>
          <w:tab w:val="left" w:pos="2224"/>
        </w:tabs>
        <w:spacing w:after="0"/>
        <w:contextualSpacing/>
        <w:jc w:val="right"/>
        <w:rPr>
          <w:rFonts w:ascii="Times New Roman" w:hAnsi="Times New Roman"/>
          <w:sz w:val="28"/>
          <w:szCs w:val="26"/>
        </w:rPr>
      </w:pPr>
    </w:p>
    <w:p w:rsidR="004C79CD" w:rsidRPr="004C79CD" w:rsidRDefault="004C79CD" w:rsidP="004C79CD">
      <w:pPr>
        <w:tabs>
          <w:tab w:val="left" w:pos="2224"/>
        </w:tabs>
        <w:spacing w:after="0"/>
        <w:contextualSpacing/>
        <w:jc w:val="center"/>
        <w:rPr>
          <w:rFonts w:ascii="Times New Roman" w:hAnsi="Times New Roman"/>
          <w:b/>
          <w:sz w:val="26"/>
          <w:szCs w:val="26"/>
        </w:rPr>
      </w:pPr>
      <w:r w:rsidRPr="004C79CD">
        <w:rPr>
          <w:rFonts w:ascii="Times New Roman" w:hAnsi="Times New Roman"/>
          <w:b/>
          <w:sz w:val="26"/>
          <w:szCs w:val="26"/>
        </w:rPr>
        <w:t>Игры на сплочения коллектива</w:t>
      </w:r>
    </w:p>
    <w:p w:rsidR="004C79CD" w:rsidRPr="004C79CD" w:rsidRDefault="004C79CD" w:rsidP="005E3EF8">
      <w:pPr>
        <w:pStyle w:val="a5"/>
        <w:widowControl w:val="0"/>
        <w:numPr>
          <w:ilvl w:val="1"/>
          <w:numId w:val="99"/>
        </w:numPr>
        <w:tabs>
          <w:tab w:val="left" w:pos="1909"/>
        </w:tabs>
        <w:autoSpaceDE w:val="0"/>
        <w:autoSpaceDN w:val="0"/>
        <w:spacing w:line="322" w:lineRule="exact"/>
        <w:ind w:left="0" w:firstLine="709"/>
        <w:contextualSpacing w:val="0"/>
        <w:jc w:val="both"/>
        <w:rPr>
          <w:b/>
          <w:sz w:val="26"/>
          <w:szCs w:val="26"/>
        </w:rPr>
      </w:pPr>
      <w:r w:rsidRPr="004C79CD">
        <w:rPr>
          <w:b/>
          <w:sz w:val="26"/>
          <w:szCs w:val="26"/>
        </w:rPr>
        <w:t xml:space="preserve">«Бумажки» </w:t>
      </w:r>
    </w:p>
    <w:p w:rsidR="004C79CD" w:rsidRPr="004C79CD" w:rsidRDefault="004C79CD" w:rsidP="005E3EF8">
      <w:pPr>
        <w:pStyle w:val="a5"/>
        <w:widowControl w:val="0"/>
        <w:tabs>
          <w:tab w:val="left" w:pos="1909"/>
        </w:tabs>
        <w:autoSpaceDE w:val="0"/>
        <w:autoSpaceDN w:val="0"/>
        <w:spacing w:line="322" w:lineRule="exact"/>
        <w:ind w:left="0" w:firstLine="851"/>
        <w:contextualSpacing w:val="0"/>
        <w:jc w:val="both"/>
        <w:rPr>
          <w:sz w:val="26"/>
          <w:szCs w:val="26"/>
        </w:rPr>
      </w:pPr>
      <w:r w:rsidRPr="004C79CD">
        <w:rPr>
          <w:sz w:val="26"/>
          <w:szCs w:val="26"/>
        </w:rPr>
        <w:t>Игрок 1 из первой команды тащит бумажку из мешка и про себя читает слово. Запускается таймер – и этот игрок начинает объяснять его всем остальным в своей команде. Можно объяснять как угодно, но только не созвучиями, переводами, рифмами или однокоренными. Команда угадала – отдал им бумажку, а затем взял следующую из пакета и постарался объяснить её. Таймер</w:t>
      </w:r>
      <w:r w:rsidR="00E412DD">
        <w:rPr>
          <w:sz w:val="26"/>
          <w:szCs w:val="26"/>
        </w:rPr>
        <w:t xml:space="preserve"> </w:t>
      </w:r>
      <w:r w:rsidRPr="004C79CD">
        <w:rPr>
          <w:sz w:val="26"/>
          <w:szCs w:val="26"/>
        </w:rPr>
        <w:t>кончился – бросил</w:t>
      </w:r>
      <w:r w:rsidR="00E412DD">
        <w:rPr>
          <w:sz w:val="26"/>
          <w:szCs w:val="26"/>
        </w:rPr>
        <w:t xml:space="preserve"> </w:t>
      </w:r>
      <w:r w:rsidRPr="004C79CD">
        <w:rPr>
          <w:sz w:val="26"/>
          <w:szCs w:val="26"/>
        </w:rPr>
        <w:t>необъяснённую</w:t>
      </w:r>
      <w:r w:rsidR="00E412DD">
        <w:rPr>
          <w:sz w:val="26"/>
          <w:szCs w:val="26"/>
        </w:rPr>
        <w:t xml:space="preserve"> </w:t>
      </w:r>
      <w:r w:rsidRPr="004C79CD">
        <w:rPr>
          <w:sz w:val="26"/>
          <w:szCs w:val="26"/>
        </w:rPr>
        <w:t>бумажку</w:t>
      </w:r>
      <w:r w:rsidR="00E412DD">
        <w:rPr>
          <w:sz w:val="26"/>
          <w:szCs w:val="26"/>
        </w:rPr>
        <w:t xml:space="preserve"> </w:t>
      </w:r>
      <w:r w:rsidRPr="004C79CD">
        <w:rPr>
          <w:sz w:val="26"/>
          <w:szCs w:val="26"/>
        </w:rPr>
        <w:t>обратно в пакет.</w:t>
      </w:r>
    </w:p>
    <w:p w:rsidR="004C79CD" w:rsidRPr="004C79CD" w:rsidRDefault="004C79CD" w:rsidP="005E3EF8">
      <w:pPr>
        <w:pStyle w:val="a5"/>
        <w:widowControl w:val="0"/>
        <w:numPr>
          <w:ilvl w:val="1"/>
          <w:numId w:val="99"/>
        </w:numPr>
        <w:tabs>
          <w:tab w:val="left" w:pos="1909"/>
        </w:tabs>
        <w:autoSpaceDE w:val="0"/>
        <w:autoSpaceDN w:val="0"/>
        <w:spacing w:line="322" w:lineRule="exact"/>
        <w:ind w:left="0" w:firstLine="709"/>
        <w:contextualSpacing w:val="0"/>
        <w:jc w:val="both"/>
        <w:rPr>
          <w:b/>
          <w:sz w:val="26"/>
          <w:szCs w:val="26"/>
        </w:rPr>
      </w:pPr>
      <w:r w:rsidRPr="004C79CD">
        <w:rPr>
          <w:b/>
          <w:sz w:val="26"/>
          <w:szCs w:val="26"/>
        </w:rPr>
        <w:t>«Пишущая</w:t>
      </w:r>
      <w:r w:rsidR="003F0F6D">
        <w:rPr>
          <w:b/>
          <w:sz w:val="26"/>
          <w:szCs w:val="26"/>
        </w:rPr>
        <w:t xml:space="preserve"> </w:t>
      </w:r>
      <w:r w:rsidRPr="004C79CD">
        <w:rPr>
          <w:b/>
          <w:sz w:val="26"/>
          <w:szCs w:val="26"/>
        </w:rPr>
        <w:t>машинка».</w:t>
      </w:r>
    </w:p>
    <w:p w:rsidR="004C79CD" w:rsidRPr="004C79CD" w:rsidRDefault="004C79CD" w:rsidP="005E3EF8">
      <w:pPr>
        <w:pStyle w:val="ae"/>
        <w:tabs>
          <w:tab w:val="left" w:pos="1909"/>
        </w:tabs>
        <w:ind w:right="402" w:firstLine="709"/>
        <w:jc w:val="both"/>
        <w:rPr>
          <w:sz w:val="26"/>
          <w:szCs w:val="26"/>
        </w:rPr>
      </w:pPr>
      <w:r w:rsidRPr="004C79CD">
        <w:rPr>
          <w:sz w:val="26"/>
          <w:szCs w:val="26"/>
        </w:rPr>
        <w:t xml:space="preserve">Для этого упражнения желательно, чтобы количество участников было больше двадцати. Участники садятся в полукруг. Каждому присваивается одна-две </w:t>
      </w:r>
      <w:r w:rsidRPr="004C79CD">
        <w:rPr>
          <w:spacing w:val="-3"/>
          <w:sz w:val="26"/>
          <w:szCs w:val="26"/>
        </w:rPr>
        <w:t xml:space="preserve">буквы </w:t>
      </w:r>
      <w:r w:rsidRPr="004C79CD">
        <w:rPr>
          <w:sz w:val="26"/>
          <w:szCs w:val="26"/>
        </w:rPr>
        <w:t xml:space="preserve">русского алфавита. Руководитель последовательно задает слово, </w:t>
      </w:r>
      <w:r w:rsidRPr="004C79CD">
        <w:rPr>
          <w:spacing w:val="-3"/>
          <w:sz w:val="26"/>
          <w:szCs w:val="26"/>
        </w:rPr>
        <w:t xml:space="preserve">фразу, </w:t>
      </w:r>
      <w:r w:rsidRPr="004C79CD">
        <w:rPr>
          <w:sz w:val="26"/>
          <w:szCs w:val="26"/>
        </w:rPr>
        <w:t>текст. Участники хлопками «печатают» текст. Конец слова обозначается общим хлопком, конец фразы – хлопком одновременно с ударом ног</w:t>
      </w:r>
      <w:r w:rsidR="003F0F6D">
        <w:rPr>
          <w:sz w:val="26"/>
          <w:szCs w:val="26"/>
        </w:rPr>
        <w:t>.</w:t>
      </w:r>
      <w:r w:rsidRPr="004C79CD">
        <w:rPr>
          <w:sz w:val="26"/>
          <w:szCs w:val="26"/>
        </w:rPr>
        <w:t xml:space="preserve"> Знаки препинания обычно не</w:t>
      </w:r>
      <w:r w:rsidR="00E412DD">
        <w:rPr>
          <w:sz w:val="26"/>
          <w:szCs w:val="26"/>
        </w:rPr>
        <w:t xml:space="preserve"> </w:t>
      </w:r>
      <w:r w:rsidRPr="004C79CD">
        <w:rPr>
          <w:sz w:val="26"/>
          <w:szCs w:val="26"/>
        </w:rPr>
        <w:t>выделяются.</w:t>
      </w:r>
    </w:p>
    <w:p w:rsidR="004C79CD" w:rsidRPr="004C79CD" w:rsidRDefault="004C79CD" w:rsidP="005E3EF8">
      <w:pPr>
        <w:pStyle w:val="a5"/>
        <w:widowControl w:val="0"/>
        <w:numPr>
          <w:ilvl w:val="1"/>
          <w:numId w:val="99"/>
        </w:numPr>
        <w:tabs>
          <w:tab w:val="left" w:pos="1909"/>
        </w:tabs>
        <w:autoSpaceDE w:val="0"/>
        <w:autoSpaceDN w:val="0"/>
        <w:spacing w:line="315" w:lineRule="exact"/>
        <w:ind w:left="0" w:firstLine="709"/>
        <w:contextualSpacing w:val="0"/>
        <w:jc w:val="both"/>
        <w:rPr>
          <w:sz w:val="26"/>
          <w:szCs w:val="26"/>
        </w:rPr>
      </w:pPr>
      <w:r w:rsidRPr="004C79CD">
        <w:rPr>
          <w:b/>
          <w:sz w:val="26"/>
          <w:szCs w:val="26"/>
        </w:rPr>
        <w:t>«Хлопки</w:t>
      </w:r>
      <w:r w:rsidRPr="004C79CD">
        <w:rPr>
          <w:sz w:val="26"/>
          <w:szCs w:val="26"/>
        </w:rPr>
        <w:t>».</w:t>
      </w:r>
    </w:p>
    <w:p w:rsidR="004C79CD" w:rsidRPr="004C79CD" w:rsidRDefault="004C79CD" w:rsidP="005E3EF8">
      <w:pPr>
        <w:pStyle w:val="ae"/>
        <w:tabs>
          <w:tab w:val="left" w:pos="1909"/>
        </w:tabs>
        <w:ind w:right="415" w:firstLine="709"/>
        <w:jc w:val="both"/>
        <w:rPr>
          <w:sz w:val="26"/>
          <w:szCs w:val="26"/>
        </w:rPr>
      </w:pPr>
      <w:r w:rsidRPr="004C79CD">
        <w:rPr>
          <w:sz w:val="26"/>
          <w:szCs w:val="26"/>
        </w:rPr>
        <w:t>Эта серия состоит из семи упражнений, выстраиваемых по принципу нарастания сложности. В начале каждого упражнения руководитель задает темп, в котором будет проходить упражнение.</w:t>
      </w:r>
    </w:p>
    <w:p w:rsidR="004C79CD" w:rsidRPr="004C79CD" w:rsidRDefault="004C79CD" w:rsidP="005E3EF8">
      <w:pPr>
        <w:pStyle w:val="ae"/>
        <w:tabs>
          <w:tab w:val="left" w:pos="1909"/>
        </w:tabs>
        <w:ind w:right="404" w:firstLine="709"/>
        <w:jc w:val="both"/>
        <w:rPr>
          <w:sz w:val="26"/>
          <w:szCs w:val="26"/>
        </w:rPr>
      </w:pPr>
      <w:r w:rsidRPr="004C79CD">
        <w:rPr>
          <w:b/>
          <w:i/>
          <w:sz w:val="26"/>
          <w:szCs w:val="26"/>
        </w:rPr>
        <w:t xml:space="preserve">Упражнение 1. </w:t>
      </w:r>
      <w:r w:rsidRPr="004C79CD">
        <w:rPr>
          <w:sz w:val="26"/>
          <w:szCs w:val="26"/>
        </w:rPr>
        <w:t xml:space="preserve">Участники встают в </w:t>
      </w:r>
      <w:r w:rsidRPr="004C79CD">
        <w:rPr>
          <w:spacing w:val="-3"/>
          <w:sz w:val="26"/>
          <w:szCs w:val="26"/>
        </w:rPr>
        <w:t xml:space="preserve">круг </w:t>
      </w:r>
      <w:r w:rsidRPr="004C79CD">
        <w:rPr>
          <w:sz w:val="26"/>
          <w:szCs w:val="26"/>
        </w:rPr>
        <w:t>и передают друг другу хлопки по часовой стрелке. После первого круга любой из участников может поменять направление движения хлопков на противоположное. Передавая хлопок, участник поворачивается лицом к тому, кому передает хлопок.</w:t>
      </w:r>
    </w:p>
    <w:p w:rsidR="004C79CD" w:rsidRPr="004C79CD" w:rsidRDefault="004C79CD" w:rsidP="005E3EF8">
      <w:pPr>
        <w:pStyle w:val="ae"/>
        <w:tabs>
          <w:tab w:val="left" w:pos="1909"/>
        </w:tabs>
        <w:ind w:right="405" w:firstLine="709"/>
        <w:jc w:val="both"/>
        <w:rPr>
          <w:sz w:val="26"/>
          <w:szCs w:val="26"/>
        </w:rPr>
      </w:pPr>
      <w:r w:rsidRPr="004C79CD">
        <w:rPr>
          <w:b/>
          <w:i/>
          <w:sz w:val="26"/>
          <w:szCs w:val="26"/>
        </w:rPr>
        <w:t xml:space="preserve">Упражнение 2. </w:t>
      </w:r>
      <w:r w:rsidRPr="004C79CD">
        <w:rPr>
          <w:sz w:val="26"/>
          <w:szCs w:val="26"/>
        </w:rPr>
        <w:t>Участники разбиваются на четные и нечетные номера и начинают передавать хлопки через одного, то есть четные четным, нечетные нечетным. Передача ведется по часовой стрелке.</w:t>
      </w:r>
    </w:p>
    <w:p w:rsidR="004C79CD" w:rsidRPr="004C79CD" w:rsidRDefault="004C79CD" w:rsidP="005E3EF8">
      <w:pPr>
        <w:pStyle w:val="ae"/>
        <w:tabs>
          <w:tab w:val="left" w:pos="1909"/>
        </w:tabs>
        <w:spacing w:line="242" w:lineRule="auto"/>
        <w:ind w:right="412" w:firstLine="709"/>
        <w:jc w:val="both"/>
        <w:rPr>
          <w:sz w:val="26"/>
          <w:szCs w:val="26"/>
        </w:rPr>
      </w:pPr>
      <w:r w:rsidRPr="004C79CD">
        <w:rPr>
          <w:b/>
          <w:i/>
          <w:sz w:val="26"/>
          <w:szCs w:val="26"/>
        </w:rPr>
        <w:t xml:space="preserve">Упражнение 3. </w:t>
      </w:r>
      <w:r w:rsidRPr="004C79CD">
        <w:rPr>
          <w:sz w:val="26"/>
          <w:szCs w:val="26"/>
        </w:rPr>
        <w:t>То же самое, что и упр.2, но только четные передают хлопки по часовой стрелке, а нечетные против.</w:t>
      </w:r>
    </w:p>
    <w:p w:rsidR="004C79CD" w:rsidRPr="004C79CD" w:rsidRDefault="004C79CD" w:rsidP="005E3EF8">
      <w:pPr>
        <w:pStyle w:val="ae"/>
        <w:tabs>
          <w:tab w:val="left" w:pos="1909"/>
        </w:tabs>
        <w:spacing w:line="242" w:lineRule="auto"/>
        <w:ind w:right="406" w:firstLine="709"/>
        <w:jc w:val="both"/>
        <w:rPr>
          <w:sz w:val="26"/>
          <w:szCs w:val="26"/>
        </w:rPr>
      </w:pPr>
      <w:r w:rsidRPr="004C79CD">
        <w:rPr>
          <w:b/>
          <w:i/>
          <w:sz w:val="26"/>
          <w:szCs w:val="26"/>
        </w:rPr>
        <w:t>Упражнение 4.</w:t>
      </w:r>
      <w:r w:rsidRPr="004C79CD">
        <w:rPr>
          <w:sz w:val="26"/>
          <w:szCs w:val="26"/>
        </w:rPr>
        <w:t>То же самое, что и упр.2,3, но теперь направление движения хлопков произвольно и у четных</w:t>
      </w:r>
      <w:r w:rsidR="003F0F6D">
        <w:rPr>
          <w:sz w:val="26"/>
          <w:szCs w:val="26"/>
        </w:rPr>
        <w:t>,</w:t>
      </w:r>
      <w:r w:rsidRPr="004C79CD">
        <w:rPr>
          <w:sz w:val="26"/>
          <w:szCs w:val="26"/>
        </w:rPr>
        <w:t xml:space="preserve"> и у нечетных.</w:t>
      </w:r>
    </w:p>
    <w:p w:rsidR="004C79CD" w:rsidRPr="004C79CD" w:rsidRDefault="004C79CD" w:rsidP="005E3EF8">
      <w:pPr>
        <w:pStyle w:val="ae"/>
        <w:tabs>
          <w:tab w:val="left" w:pos="1909"/>
        </w:tabs>
        <w:ind w:right="404" w:firstLine="709"/>
        <w:jc w:val="both"/>
        <w:rPr>
          <w:sz w:val="26"/>
          <w:szCs w:val="26"/>
        </w:rPr>
      </w:pPr>
      <w:r w:rsidRPr="004C79CD">
        <w:rPr>
          <w:b/>
          <w:i/>
          <w:sz w:val="26"/>
          <w:szCs w:val="26"/>
        </w:rPr>
        <w:t xml:space="preserve">Упражнение 5. </w:t>
      </w:r>
      <w:r w:rsidRPr="004C79CD">
        <w:rPr>
          <w:sz w:val="26"/>
          <w:szCs w:val="26"/>
        </w:rPr>
        <w:t>Хлопки передаются кому угодно из круга. Передающий должен хлопком максимально точно определить, кому он передает хлопок. Принимающий должен поймать хлопок и передать его дальше. То есть принимающий делает два хлопка: поймал</w:t>
      </w:r>
      <w:r w:rsidR="003F0F6D">
        <w:rPr>
          <w:sz w:val="26"/>
          <w:szCs w:val="26"/>
        </w:rPr>
        <w:t xml:space="preserve"> –</w:t>
      </w:r>
      <w:r w:rsidRPr="004C79CD">
        <w:rPr>
          <w:sz w:val="26"/>
          <w:szCs w:val="26"/>
        </w:rPr>
        <w:t xml:space="preserve"> хлопок, передал – хлопок.</w:t>
      </w:r>
    </w:p>
    <w:p w:rsidR="004C79CD" w:rsidRPr="004C79CD" w:rsidRDefault="004C79CD" w:rsidP="005E3EF8">
      <w:pPr>
        <w:pStyle w:val="ae"/>
        <w:tabs>
          <w:tab w:val="left" w:pos="1909"/>
        </w:tabs>
        <w:spacing w:line="242" w:lineRule="auto"/>
        <w:ind w:right="408" w:firstLine="709"/>
        <w:jc w:val="both"/>
        <w:rPr>
          <w:sz w:val="26"/>
          <w:szCs w:val="26"/>
        </w:rPr>
      </w:pPr>
      <w:r w:rsidRPr="004C79CD">
        <w:rPr>
          <w:b/>
          <w:i/>
          <w:sz w:val="26"/>
          <w:szCs w:val="26"/>
        </w:rPr>
        <w:t xml:space="preserve">Упражнение 6. </w:t>
      </w:r>
      <w:r w:rsidRPr="004C79CD">
        <w:rPr>
          <w:sz w:val="26"/>
          <w:szCs w:val="26"/>
        </w:rPr>
        <w:t>То же, что и упр.5, но участники свободно передвигаются в пределах круга.</w:t>
      </w:r>
    </w:p>
    <w:p w:rsidR="004C79CD" w:rsidRPr="004C79CD" w:rsidRDefault="004C79CD" w:rsidP="005E3EF8">
      <w:pPr>
        <w:pStyle w:val="ae"/>
        <w:tabs>
          <w:tab w:val="left" w:pos="1909"/>
        </w:tabs>
        <w:spacing w:line="242" w:lineRule="auto"/>
        <w:ind w:right="414" w:firstLine="709"/>
        <w:jc w:val="both"/>
        <w:rPr>
          <w:sz w:val="26"/>
          <w:szCs w:val="26"/>
        </w:rPr>
      </w:pPr>
      <w:r w:rsidRPr="004C79CD">
        <w:rPr>
          <w:b/>
          <w:i/>
          <w:sz w:val="26"/>
          <w:szCs w:val="26"/>
        </w:rPr>
        <w:t xml:space="preserve">Упражнение 7. </w:t>
      </w:r>
      <w:r w:rsidRPr="004C79CD">
        <w:rPr>
          <w:sz w:val="26"/>
          <w:szCs w:val="26"/>
        </w:rPr>
        <w:t>В любом из предыдущих вариантов хлопок передается без хлопка, а одним только</w:t>
      </w:r>
      <w:r w:rsidR="005E3EF8">
        <w:rPr>
          <w:sz w:val="26"/>
          <w:szCs w:val="26"/>
        </w:rPr>
        <w:t xml:space="preserve"> </w:t>
      </w:r>
      <w:r w:rsidRPr="004C79CD">
        <w:rPr>
          <w:sz w:val="26"/>
          <w:szCs w:val="26"/>
        </w:rPr>
        <w:t>взглядом.</w:t>
      </w:r>
    </w:p>
    <w:p w:rsidR="004C79CD" w:rsidRPr="004C79CD" w:rsidRDefault="004C79CD" w:rsidP="004C79CD">
      <w:pPr>
        <w:pStyle w:val="ae"/>
        <w:tabs>
          <w:tab w:val="left" w:pos="1909"/>
        </w:tabs>
        <w:ind w:right="402"/>
        <w:rPr>
          <w:b/>
          <w:sz w:val="26"/>
          <w:szCs w:val="26"/>
        </w:rPr>
      </w:pPr>
    </w:p>
    <w:p w:rsidR="004C79CD" w:rsidRPr="004C79CD" w:rsidRDefault="004C79CD" w:rsidP="004C79CD">
      <w:pPr>
        <w:pStyle w:val="ae"/>
        <w:tabs>
          <w:tab w:val="left" w:pos="1909"/>
        </w:tabs>
        <w:ind w:right="402" w:firstLine="709"/>
        <w:rPr>
          <w:b/>
          <w:sz w:val="26"/>
          <w:szCs w:val="26"/>
        </w:rPr>
      </w:pPr>
      <w:r w:rsidRPr="004C79CD">
        <w:rPr>
          <w:b/>
          <w:sz w:val="26"/>
          <w:szCs w:val="26"/>
        </w:rPr>
        <w:t>3. Отстающие движения</w:t>
      </w:r>
    </w:p>
    <w:p w:rsidR="00EC32BE" w:rsidRDefault="004C79CD" w:rsidP="00D66E03">
      <w:pPr>
        <w:pStyle w:val="ae"/>
        <w:tabs>
          <w:tab w:val="left" w:pos="1909"/>
        </w:tabs>
        <w:ind w:right="402" w:firstLine="709"/>
        <w:jc w:val="both"/>
        <w:rPr>
          <w:sz w:val="26"/>
          <w:szCs w:val="26"/>
        </w:rPr>
      </w:pPr>
      <w:r w:rsidRPr="004C79CD">
        <w:rPr>
          <w:sz w:val="26"/>
          <w:szCs w:val="26"/>
        </w:rPr>
        <w:t>Участники встают в два ряда друг против друга. Первый проделывает несколько гимнастических движений. Второй, наблюдая за первым, повторяет его движения с отставанием на одно. Третий</w:t>
      </w:r>
      <w:r w:rsidR="003F0F6D">
        <w:rPr>
          <w:sz w:val="26"/>
          <w:szCs w:val="26"/>
        </w:rPr>
        <w:t>,</w:t>
      </w:r>
      <w:r w:rsidRPr="004C79CD">
        <w:rPr>
          <w:sz w:val="26"/>
          <w:szCs w:val="26"/>
        </w:rPr>
        <w:t xml:space="preserve"> наблюдающий за вторым</w:t>
      </w:r>
      <w:r w:rsidR="003F0F6D">
        <w:rPr>
          <w:sz w:val="26"/>
          <w:szCs w:val="26"/>
        </w:rPr>
        <w:t>,</w:t>
      </w:r>
      <w:r w:rsidRPr="004C79CD">
        <w:rPr>
          <w:sz w:val="26"/>
          <w:szCs w:val="26"/>
        </w:rPr>
        <w:t xml:space="preserve"> повторяет движения второго с отставанием на одно</w:t>
      </w:r>
      <w:r w:rsidR="003F0F6D">
        <w:rPr>
          <w:sz w:val="26"/>
          <w:szCs w:val="26"/>
        </w:rPr>
        <w:t>,</w:t>
      </w:r>
      <w:r w:rsidRPr="004C79CD">
        <w:rPr>
          <w:sz w:val="26"/>
          <w:szCs w:val="26"/>
        </w:rPr>
        <w:t xml:space="preserve"> и так вся группа. Упражнение может идти под музыку, начиная с медленного ритма, ускоряющегося к концу</w:t>
      </w:r>
      <w:r w:rsidR="003F0F6D">
        <w:rPr>
          <w:sz w:val="26"/>
          <w:szCs w:val="26"/>
        </w:rPr>
        <w:t>.</w:t>
      </w:r>
    </w:p>
    <w:p w:rsidR="004C79CD" w:rsidRDefault="00EC32BE" w:rsidP="00D66E03">
      <w:pPr>
        <w:pStyle w:val="ae"/>
        <w:tabs>
          <w:tab w:val="left" w:pos="1909"/>
        </w:tabs>
        <w:ind w:right="402" w:firstLine="709"/>
        <w:jc w:val="both"/>
        <w:rPr>
          <w:sz w:val="26"/>
          <w:szCs w:val="26"/>
        </w:rPr>
      </w:pPr>
      <w:r>
        <w:rPr>
          <w:sz w:val="26"/>
          <w:szCs w:val="26"/>
        </w:rPr>
        <w:br w:type="column"/>
      </w:r>
    </w:p>
    <w:p w:rsidR="004C79CD" w:rsidRPr="00EC32BE" w:rsidRDefault="004C79CD" w:rsidP="004C79CD">
      <w:pPr>
        <w:tabs>
          <w:tab w:val="left" w:pos="2224"/>
        </w:tabs>
        <w:spacing w:after="0"/>
        <w:contextualSpacing/>
        <w:jc w:val="right"/>
        <w:rPr>
          <w:rFonts w:ascii="Times New Roman" w:hAnsi="Times New Roman"/>
          <w:sz w:val="28"/>
          <w:szCs w:val="26"/>
        </w:rPr>
      </w:pPr>
      <w:r w:rsidRPr="00EC32BE">
        <w:rPr>
          <w:rFonts w:ascii="Times New Roman" w:hAnsi="Times New Roman"/>
          <w:sz w:val="28"/>
          <w:szCs w:val="26"/>
        </w:rPr>
        <w:t>Приложение №</w:t>
      </w:r>
      <w:r w:rsidR="003F0F6D" w:rsidRPr="00EC32BE">
        <w:rPr>
          <w:rFonts w:ascii="Times New Roman" w:hAnsi="Times New Roman"/>
          <w:sz w:val="28"/>
          <w:szCs w:val="26"/>
        </w:rPr>
        <w:t xml:space="preserve"> </w:t>
      </w:r>
      <w:r w:rsidRPr="00EC32BE">
        <w:rPr>
          <w:rFonts w:ascii="Times New Roman" w:hAnsi="Times New Roman"/>
          <w:sz w:val="28"/>
          <w:szCs w:val="26"/>
        </w:rPr>
        <w:t>3</w:t>
      </w:r>
    </w:p>
    <w:p w:rsidR="004C79CD" w:rsidRPr="004C79CD" w:rsidRDefault="004C79CD" w:rsidP="004C79CD">
      <w:pPr>
        <w:tabs>
          <w:tab w:val="left" w:pos="2224"/>
        </w:tabs>
        <w:spacing w:after="0"/>
        <w:contextualSpacing/>
        <w:jc w:val="right"/>
        <w:rPr>
          <w:rFonts w:ascii="Times New Roman" w:hAnsi="Times New Roman"/>
          <w:b/>
          <w:sz w:val="26"/>
          <w:szCs w:val="26"/>
        </w:rPr>
      </w:pPr>
    </w:p>
    <w:p w:rsidR="004C79CD" w:rsidRPr="004C79CD" w:rsidRDefault="004C79CD" w:rsidP="004C79CD">
      <w:pPr>
        <w:tabs>
          <w:tab w:val="left" w:pos="2224"/>
        </w:tabs>
        <w:spacing w:after="0"/>
        <w:contextualSpacing/>
        <w:jc w:val="center"/>
        <w:rPr>
          <w:rFonts w:ascii="Times New Roman" w:hAnsi="Times New Roman"/>
          <w:b/>
          <w:sz w:val="26"/>
          <w:szCs w:val="26"/>
        </w:rPr>
      </w:pPr>
      <w:r w:rsidRPr="004C79CD">
        <w:rPr>
          <w:rFonts w:ascii="Times New Roman" w:hAnsi="Times New Roman"/>
          <w:b/>
          <w:sz w:val="26"/>
          <w:szCs w:val="26"/>
        </w:rPr>
        <w:t>Проектная деятельность</w:t>
      </w:r>
    </w:p>
    <w:p w:rsidR="004C79CD" w:rsidRPr="004C79CD" w:rsidRDefault="004C79CD" w:rsidP="004C79CD">
      <w:pPr>
        <w:pStyle w:val="c27"/>
        <w:shd w:val="clear" w:color="auto" w:fill="FFFFFF"/>
        <w:spacing w:before="0" w:beforeAutospacing="0" w:after="0" w:afterAutospacing="0"/>
        <w:ind w:firstLine="426"/>
        <w:jc w:val="both"/>
        <w:rPr>
          <w:sz w:val="26"/>
          <w:szCs w:val="26"/>
        </w:rPr>
      </w:pPr>
      <w:r w:rsidRPr="004C79CD">
        <w:rPr>
          <w:rStyle w:val="c35"/>
          <w:i/>
          <w:iCs/>
          <w:sz w:val="26"/>
          <w:szCs w:val="26"/>
        </w:rPr>
        <w:t>Проектная деятельность учащихся</w:t>
      </w:r>
      <w:r w:rsidRPr="004C79CD">
        <w:rPr>
          <w:sz w:val="26"/>
          <w:szCs w:val="26"/>
        </w:rPr>
        <w:t> – это совместная учебно-познавательная, творческая или игровая деятельность, имеющая общую цель, согласованные методы и способы деятельности, направленные на достижение результата – создание проекта.</w:t>
      </w:r>
    </w:p>
    <w:p w:rsidR="004C79CD" w:rsidRPr="004C79CD" w:rsidRDefault="004C79CD" w:rsidP="004C79CD">
      <w:pPr>
        <w:pStyle w:val="c42"/>
        <w:shd w:val="clear" w:color="auto" w:fill="FFFFFF"/>
        <w:spacing w:before="0" w:beforeAutospacing="0" w:after="0" w:afterAutospacing="0"/>
        <w:ind w:firstLine="540"/>
        <w:rPr>
          <w:sz w:val="26"/>
          <w:szCs w:val="26"/>
        </w:rPr>
      </w:pPr>
      <w:r w:rsidRPr="004C79CD">
        <w:rPr>
          <w:rStyle w:val="c35"/>
          <w:i/>
          <w:iCs/>
          <w:sz w:val="26"/>
          <w:szCs w:val="26"/>
        </w:rPr>
        <w:t>Проект</w:t>
      </w:r>
      <w:r w:rsidRPr="004C79CD">
        <w:rPr>
          <w:sz w:val="26"/>
          <w:szCs w:val="26"/>
        </w:rPr>
        <w:t> (от лат. «projectus», буквально-брошенный вперёд) замысел, план.</w:t>
      </w:r>
    </w:p>
    <w:p w:rsidR="004C79CD" w:rsidRPr="004C79CD" w:rsidRDefault="004C79CD" w:rsidP="004C79CD">
      <w:pPr>
        <w:pStyle w:val="c42"/>
        <w:shd w:val="clear" w:color="auto" w:fill="FFFFFF"/>
        <w:ind w:firstLine="540"/>
        <w:rPr>
          <w:b/>
          <w:sz w:val="26"/>
          <w:szCs w:val="26"/>
        </w:rPr>
      </w:pPr>
      <w:r w:rsidRPr="004C79CD">
        <w:rPr>
          <w:b/>
          <w:sz w:val="26"/>
          <w:szCs w:val="26"/>
        </w:rPr>
        <w:t>Опорная схема  "Основные этапы работы над проектом"</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Что такое персональный проект?</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Зачем нужен персональный проект?</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Какой тип персонального проекта выбрать?</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С чего начать?</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Какие шаги я должен сделать?</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Поиск и выбор цели и темы</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Планирование проекта</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Сбор необходимого материала</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Работа над проектом</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Презентация проекта</w:t>
      </w:r>
    </w:p>
    <w:p w:rsidR="004C79CD" w:rsidRPr="004C79CD" w:rsidRDefault="004C79CD" w:rsidP="00B95414">
      <w:pPr>
        <w:pStyle w:val="c42"/>
        <w:numPr>
          <w:ilvl w:val="0"/>
          <w:numId w:val="100"/>
        </w:numPr>
        <w:shd w:val="clear" w:color="auto" w:fill="FFFFFF"/>
        <w:rPr>
          <w:bCs/>
          <w:iCs/>
          <w:sz w:val="26"/>
          <w:szCs w:val="26"/>
        </w:rPr>
      </w:pPr>
      <w:r w:rsidRPr="004C79CD">
        <w:rPr>
          <w:bCs/>
          <w:iCs/>
          <w:sz w:val="26"/>
          <w:szCs w:val="26"/>
        </w:rPr>
        <w:t>Полезные идеи</w:t>
      </w:r>
    </w:p>
    <w:p w:rsidR="004C79CD" w:rsidRPr="004C79CD" w:rsidRDefault="004C79CD" w:rsidP="004C79CD">
      <w:pPr>
        <w:jc w:val="both"/>
        <w:rPr>
          <w:rFonts w:ascii="Times New Roman" w:hAnsi="Times New Roman"/>
          <w:sz w:val="26"/>
          <w:szCs w:val="26"/>
        </w:rPr>
      </w:pPr>
      <w:r w:rsidRPr="004C79CD">
        <w:rPr>
          <w:rFonts w:ascii="Times New Roman" w:hAnsi="Times New Roman"/>
          <w:b/>
          <w:sz w:val="26"/>
          <w:szCs w:val="26"/>
        </w:rPr>
        <w:t>1. В ходе работы над проектом нужно будет ответить на следующие вопросы</w:t>
      </w:r>
      <w:r w:rsidRPr="004C79CD">
        <w:rPr>
          <w:rFonts w:ascii="Times New Roman" w:hAnsi="Times New Roman"/>
          <w:sz w:val="26"/>
          <w:szCs w:val="26"/>
        </w:rPr>
        <w:t>:</w:t>
      </w:r>
    </w:p>
    <w:p w:rsidR="004C79CD" w:rsidRPr="004C79CD" w:rsidRDefault="004C79CD" w:rsidP="00B95414">
      <w:pPr>
        <w:pStyle w:val="a5"/>
        <w:numPr>
          <w:ilvl w:val="0"/>
          <w:numId w:val="101"/>
        </w:numPr>
        <w:jc w:val="both"/>
        <w:rPr>
          <w:sz w:val="26"/>
          <w:szCs w:val="26"/>
        </w:rPr>
      </w:pPr>
      <w:r w:rsidRPr="004C79CD">
        <w:rPr>
          <w:sz w:val="26"/>
          <w:szCs w:val="26"/>
        </w:rPr>
        <w:t>Почему так важно решить эту проблему?</w:t>
      </w:r>
    </w:p>
    <w:p w:rsidR="004C79CD" w:rsidRPr="004C79CD" w:rsidRDefault="004C79CD" w:rsidP="00B95414">
      <w:pPr>
        <w:pStyle w:val="a5"/>
        <w:numPr>
          <w:ilvl w:val="0"/>
          <w:numId w:val="101"/>
        </w:numPr>
        <w:jc w:val="both"/>
        <w:rPr>
          <w:sz w:val="26"/>
          <w:szCs w:val="26"/>
        </w:rPr>
      </w:pPr>
      <w:r w:rsidRPr="004C79CD">
        <w:rPr>
          <w:sz w:val="26"/>
          <w:szCs w:val="26"/>
        </w:rPr>
        <w:t>Зачем нужно выполнить этот проект?</w:t>
      </w:r>
    </w:p>
    <w:p w:rsidR="004C79CD" w:rsidRPr="004C79CD" w:rsidRDefault="004C79CD" w:rsidP="00B95414">
      <w:pPr>
        <w:pStyle w:val="a5"/>
        <w:numPr>
          <w:ilvl w:val="0"/>
          <w:numId w:val="101"/>
        </w:numPr>
        <w:jc w:val="both"/>
        <w:rPr>
          <w:sz w:val="26"/>
          <w:szCs w:val="26"/>
        </w:rPr>
      </w:pPr>
      <w:r w:rsidRPr="004C79CD">
        <w:rPr>
          <w:sz w:val="26"/>
          <w:szCs w:val="26"/>
        </w:rPr>
        <w:t>Что</w:t>
      </w:r>
      <w:r w:rsidR="00DE2A59">
        <w:rPr>
          <w:sz w:val="26"/>
          <w:szCs w:val="26"/>
        </w:rPr>
        <w:t xml:space="preserve"> </w:t>
      </w:r>
      <w:r w:rsidRPr="004C79CD">
        <w:rPr>
          <w:sz w:val="26"/>
          <w:szCs w:val="26"/>
        </w:rPr>
        <w:t>для</w:t>
      </w:r>
      <w:r w:rsidR="00DE2A59">
        <w:rPr>
          <w:sz w:val="26"/>
          <w:szCs w:val="26"/>
        </w:rPr>
        <w:t xml:space="preserve"> </w:t>
      </w:r>
      <w:r w:rsidRPr="004C79CD">
        <w:rPr>
          <w:sz w:val="26"/>
          <w:szCs w:val="26"/>
        </w:rPr>
        <w:t>этого</w:t>
      </w:r>
      <w:r w:rsidR="00DE2A59">
        <w:rPr>
          <w:sz w:val="26"/>
          <w:szCs w:val="26"/>
        </w:rPr>
        <w:t xml:space="preserve"> </w:t>
      </w:r>
      <w:r w:rsidRPr="004C79CD">
        <w:rPr>
          <w:sz w:val="26"/>
          <w:szCs w:val="26"/>
        </w:rPr>
        <w:t>необходимо?</w:t>
      </w:r>
    </w:p>
    <w:p w:rsidR="004C79CD" w:rsidRPr="004C79CD" w:rsidRDefault="004C79CD" w:rsidP="00B95414">
      <w:pPr>
        <w:pStyle w:val="a5"/>
        <w:numPr>
          <w:ilvl w:val="0"/>
          <w:numId w:val="101"/>
        </w:numPr>
        <w:jc w:val="both"/>
        <w:rPr>
          <w:sz w:val="26"/>
          <w:szCs w:val="26"/>
        </w:rPr>
      </w:pPr>
      <w:r w:rsidRPr="004C79CD">
        <w:rPr>
          <w:sz w:val="26"/>
          <w:szCs w:val="26"/>
        </w:rPr>
        <w:t>Как</w:t>
      </w:r>
      <w:r w:rsidR="00DE2A59">
        <w:rPr>
          <w:sz w:val="26"/>
          <w:szCs w:val="26"/>
        </w:rPr>
        <w:t xml:space="preserve"> </w:t>
      </w:r>
      <w:r w:rsidRPr="004C79CD">
        <w:rPr>
          <w:sz w:val="26"/>
          <w:szCs w:val="26"/>
        </w:rPr>
        <w:t>можно</w:t>
      </w:r>
      <w:r w:rsidR="00DE2A59">
        <w:rPr>
          <w:sz w:val="26"/>
          <w:szCs w:val="26"/>
        </w:rPr>
        <w:t xml:space="preserve"> </w:t>
      </w:r>
      <w:r w:rsidRPr="004C79CD">
        <w:rPr>
          <w:sz w:val="26"/>
          <w:szCs w:val="26"/>
        </w:rPr>
        <w:t>это</w:t>
      </w:r>
      <w:r w:rsidR="00DE2A59">
        <w:rPr>
          <w:sz w:val="26"/>
          <w:szCs w:val="26"/>
        </w:rPr>
        <w:t xml:space="preserve"> </w:t>
      </w:r>
      <w:r w:rsidRPr="004C79CD">
        <w:rPr>
          <w:sz w:val="26"/>
          <w:szCs w:val="26"/>
        </w:rPr>
        <w:t>сделать?</w:t>
      </w:r>
    </w:p>
    <w:p w:rsidR="004C79CD" w:rsidRPr="004C79CD" w:rsidRDefault="004C79CD" w:rsidP="00B95414">
      <w:pPr>
        <w:pStyle w:val="a5"/>
        <w:numPr>
          <w:ilvl w:val="0"/>
          <w:numId w:val="101"/>
        </w:numPr>
        <w:jc w:val="both"/>
        <w:rPr>
          <w:sz w:val="26"/>
          <w:szCs w:val="26"/>
        </w:rPr>
      </w:pPr>
      <w:r w:rsidRPr="004C79CD">
        <w:rPr>
          <w:sz w:val="26"/>
          <w:szCs w:val="26"/>
        </w:rPr>
        <w:t>Что</w:t>
      </w:r>
      <w:r w:rsidR="00DE2A59">
        <w:rPr>
          <w:sz w:val="26"/>
          <w:szCs w:val="26"/>
        </w:rPr>
        <w:t xml:space="preserve"> </w:t>
      </w:r>
      <w:r w:rsidRPr="004C79CD">
        <w:rPr>
          <w:sz w:val="26"/>
          <w:szCs w:val="26"/>
        </w:rPr>
        <w:t>должно</w:t>
      </w:r>
      <w:r w:rsidR="00DE2A59">
        <w:rPr>
          <w:sz w:val="26"/>
          <w:szCs w:val="26"/>
        </w:rPr>
        <w:t xml:space="preserve"> </w:t>
      </w:r>
      <w:r w:rsidRPr="004C79CD">
        <w:rPr>
          <w:sz w:val="26"/>
          <w:szCs w:val="26"/>
        </w:rPr>
        <w:t>получиться?</w:t>
      </w:r>
    </w:p>
    <w:p w:rsidR="004C79CD" w:rsidRPr="004C79CD" w:rsidRDefault="004C79CD" w:rsidP="00B95414">
      <w:pPr>
        <w:pStyle w:val="a5"/>
        <w:numPr>
          <w:ilvl w:val="0"/>
          <w:numId w:val="101"/>
        </w:numPr>
        <w:jc w:val="both"/>
        <w:rPr>
          <w:sz w:val="26"/>
          <w:szCs w:val="26"/>
        </w:rPr>
      </w:pPr>
      <w:r w:rsidRPr="004C79CD">
        <w:rPr>
          <w:sz w:val="26"/>
          <w:szCs w:val="26"/>
        </w:rPr>
        <w:t>Как</w:t>
      </w:r>
      <w:r w:rsidR="00DE2A59">
        <w:rPr>
          <w:sz w:val="26"/>
          <w:szCs w:val="26"/>
        </w:rPr>
        <w:t xml:space="preserve"> </w:t>
      </w:r>
      <w:r w:rsidRPr="004C79CD">
        <w:rPr>
          <w:sz w:val="26"/>
          <w:szCs w:val="26"/>
        </w:rPr>
        <w:t>это</w:t>
      </w:r>
      <w:r w:rsidR="00DE2A59">
        <w:rPr>
          <w:sz w:val="26"/>
          <w:szCs w:val="26"/>
        </w:rPr>
        <w:t xml:space="preserve"> </w:t>
      </w:r>
      <w:r w:rsidRPr="004C79CD">
        <w:rPr>
          <w:sz w:val="26"/>
          <w:szCs w:val="26"/>
        </w:rPr>
        <w:t>можно</w:t>
      </w:r>
      <w:r w:rsidR="00DE2A59">
        <w:rPr>
          <w:sz w:val="26"/>
          <w:szCs w:val="26"/>
        </w:rPr>
        <w:t xml:space="preserve"> </w:t>
      </w:r>
      <w:r w:rsidRPr="004C79CD">
        <w:rPr>
          <w:sz w:val="26"/>
          <w:szCs w:val="26"/>
        </w:rPr>
        <w:t>использовать?</w:t>
      </w:r>
    </w:p>
    <w:p w:rsidR="004C79CD" w:rsidRPr="00342A75" w:rsidRDefault="004C79CD" w:rsidP="00B95414">
      <w:pPr>
        <w:pStyle w:val="a5"/>
        <w:numPr>
          <w:ilvl w:val="0"/>
          <w:numId w:val="101"/>
        </w:numPr>
        <w:jc w:val="both"/>
        <w:rPr>
          <w:sz w:val="26"/>
          <w:szCs w:val="26"/>
        </w:rPr>
      </w:pPr>
      <w:r w:rsidRPr="004C79CD">
        <w:rPr>
          <w:sz w:val="26"/>
          <w:szCs w:val="26"/>
        </w:rPr>
        <w:t>Чему я научился?</w:t>
      </w:r>
    </w:p>
    <w:p w:rsidR="004C79CD" w:rsidRPr="004C79CD" w:rsidRDefault="004C79CD" w:rsidP="00342A75">
      <w:pPr>
        <w:pStyle w:val="a3"/>
        <w:spacing w:after="0"/>
        <w:rPr>
          <w:sz w:val="26"/>
          <w:szCs w:val="26"/>
        </w:rPr>
      </w:pPr>
      <w:r w:rsidRPr="004C79CD">
        <w:rPr>
          <w:sz w:val="26"/>
          <w:szCs w:val="26"/>
        </w:rPr>
        <w:t xml:space="preserve">2. После выполнения проекта необходимо представить результат своего труда. </w:t>
      </w:r>
    </w:p>
    <w:p w:rsidR="004C79CD" w:rsidRPr="004C79CD" w:rsidRDefault="00EC32BE" w:rsidP="00342A75">
      <w:pPr>
        <w:spacing w:line="240" w:lineRule="auto"/>
        <w:jc w:val="both"/>
        <w:rPr>
          <w:rFonts w:ascii="Times New Roman" w:hAnsi="Times New Roman"/>
          <w:sz w:val="26"/>
          <w:szCs w:val="26"/>
        </w:rPr>
      </w:pPr>
      <w:r>
        <w:rPr>
          <w:rFonts w:ascii="Times New Roman" w:hAnsi="Times New Roman"/>
          <w:sz w:val="26"/>
          <w:szCs w:val="26"/>
        </w:rPr>
        <w:t>3. Проект оценивае</w:t>
      </w:r>
      <w:r w:rsidR="004C79CD" w:rsidRPr="004C79CD">
        <w:rPr>
          <w:rFonts w:ascii="Times New Roman" w:hAnsi="Times New Roman"/>
          <w:sz w:val="26"/>
          <w:szCs w:val="26"/>
        </w:rPr>
        <w:t>тся всеми учащимися.</w:t>
      </w:r>
    </w:p>
    <w:p w:rsidR="004C79CD" w:rsidRPr="004C79CD" w:rsidRDefault="004C79CD" w:rsidP="00342A75">
      <w:pPr>
        <w:pStyle w:val="a3"/>
        <w:spacing w:after="0"/>
        <w:rPr>
          <w:b/>
          <w:bCs/>
          <w:i/>
          <w:iCs/>
          <w:sz w:val="26"/>
          <w:szCs w:val="26"/>
        </w:rPr>
      </w:pPr>
      <w:r w:rsidRPr="004C79CD">
        <w:rPr>
          <w:b/>
          <w:bCs/>
          <w:i/>
          <w:iCs/>
          <w:sz w:val="26"/>
          <w:szCs w:val="26"/>
        </w:rPr>
        <w:t>Требования к проекту.</w:t>
      </w:r>
    </w:p>
    <w:p w:rsidR="004C79CD" w:rsidRPr="004C79CD" w:rsidRDefault="004C79CD" w:rsidP="00B95414">
      <w:pPr>
        <w:pStyle w:val="a5"/>
        <w:numPr>
          <w:ilvl w:val="0"/>
          <w:numId w:val="102"/>
        </w:numPr>
        <w:jc w:val="both"/>
        <w:rPr>
          <w:sz w:val="26"/>
          <w:szCs w:val="26"/>
        </w:rPr>
      </w:pPr>
      <w:r w:rsidRPr="004C79CD">
        <w:rPr>
          <w:sz w:val="26"/>
          <w:szCs w:val="26"/>
        </w:rPr>
        <w:t xml:space="preserve">Решение проблемы должно иметь значение для многих. </w:t>
      </w:r>
    </w:p>
    <w:p w:rsidR="004C79CD" w:rsidRPr="004C79CD" w:rsidRDefault="004C79CD" w:rsidP="00B95414">
      <w:pPr>
        <w:pStyle w:val="a5"/>
        <w:numPr>
          <w:ilvl w:val="0"/>
          <w:numId w:val="102"/>
        </w:numPr>
        <w:jc w:val="both"/>
        <w:rPr>
          <w:sz w:val="26"/>
          <w:szCs w:val="26"/>
        </w:rPr>
      </w:pPr>
      <w:r w:rsidRPr="004C79CD">
        <w:rPr>
          <w:sz w:val="26"/>
          <w:szCs w:val="26"/>
        </w:rPr>
        <w:t>Проект не должен содержать лексических, орфографических и грамматических ошибок.</w:t>
      </w:r>
    </w:p>
    <w:p w:rsidR="004C79CD" w:rsidRPr="004C79CD" w:rsidRDefault="004C79CD" w:rsidP="00B95414">
      <w:pPr>
        <w:pStyle w:val="a5"/>
        <w:numPr>
          <w:ilvl w:val="0"/>
          <w:numId w:val="102"/>
        </w:numPr>
        <w:jc w:val="both"/>
        <w:rPr>
          <w:sz w:val="26"/>
          <w:szCs w:val="26"/>
        </w:rPr>
      </w:pPr>
      <w:r w:rsidRPr="004C79CD">
        <w:rPr>
          <w:sz w:val="26"/>
          <w:szCs w:val="26"/>
        </w:rPr>
        <w:t>Факты, представленные в проекте, должны соответствовать действительности.</w:t>
      </w:r>
    </w:p>
    <w:p w:rsidR="004C79CD" w:rsidRPr="004C79CD" w:rsidRDefault="004C79CD" w:rsidP="00B95414">
      <w:pPr>
        <w:pStyle w:val="a5"/>
        <w:numPr>
          <w:ilvl w:val="0"/>
          <w:numId w:val="102"/>
        </w:numPr>
        <w:jc w:val="both"/>
        <w:rPr>
          <w:sz w:val="26"/>
          <w:szCs w:val="26"/>
        </w:rPr>
      </w:pPr>
      <w:r w:rsidRPr="004C79CD">
        <w:rPr>
          <w:sz w:val="26"/>
          <w:szCs w:val="26"/>
        </w:rPr>
        <w:t>Проект</w:t>
      </w:r>
      <w:r w:rsidR="00342A75">
        <w:rPr>
          <w:sz w:val="26"/>
          <w:szCs w:val="26"/>
        </w:rPr>
        <w:t xml:space="preserve"> </w:t>
      </w:r>
      <w:r w:rsidRPr="004C79CD">
        <w:rPr>
          <w:sz w:val="26"/>
          <w:szCs w:val="26"/>
        </w:rPr>
        <w:t>должен</w:t>
      </w:r>
      <w:r w:rsidR="00342A75">
        <w:rPr>
          <w:sz w:val="26"/>
          <w:szCs w:val="26"/>
        </w:rPr>
        <w:t xml:space="preserve"> </w:t>
      </w:r>
      <w:r w:rsidRPr="004C79CD">
        <w:rPr>
          <w:sz w:val="26"/>
          <w:szCs w:val="26"/>
        </w:rPr>
        <w:t>быть</w:t>
      </w:r>
      <w:r w:rsidR="00342A75">
        <w:rPr>
          <w:sz w:val="26"/>
          <w:szCs w:val="26"/>
        </w:rPr>
        <w:t xml:space="preserve"> </w:t>
      </w:r>
      <w:r w:rsidRPr="004C79CD">
        <w:rPr>
          <w:sz w:val="26"/>
          <w:szCs w:val="26"/>
        </w:rPr>
        <w:t>оформлен</w:t>
      </w:r>
      <w:r w:rsidR="00342A75">
        <w:rPr>
          <w:sz w:val="26"/>
          <w:szCs w:val="26"/>
        </w:rPr>
        <w:t xml:space="preserve"> </w:t>
      </w:r>
      <w:r w:rsidRPr="004C79CD">
        <w:rPr>
          <w:sz w:val="26"/>
          <w:szCs w:val="26"/>
        </w:rPr>
        <w:t>аккуратно</w:t>
      </w:r>
      <w:r w:rsidR="00342A75">
        <w:rPr>
          <w:sz w:val="26"/>
          <w:szCs w:val="26"/>
        </w:rPr>
        <w:t>.</w:t>
      </w:r>
    </w:p>
    <w:p w:rsidR="004C79CD" w:rsidRPr="004C79CD" w:rsidRDefault="004C79CD" w:rsidP="00B95414">
      <w:pPr>
        <w:pStyle w:val="a5"/>
        <w:numPr>
          <w:ilvl w:val="0"/>
          <w:numId w:val="102"/>
        </w:numPr>
        <w:jc w:val="both"/>
        <w:rPr>
          <w:sz w:val="26"/>
          <w:szCs w:val="26"/>
        </w:rPr>
      </w:pPr>
      <w:r w:rsidRPr="004C79CD">
        <w:rPr>
          <w:sz w:val="26"/>
          <w:szCs w:val="26"/>
        </w:rPr>
        <w:t>Каждый ученик должен внести свой вклад в групповой проект в соответствии со своими возможностями.</w:t>
      </w:r>
    </w:p>
    <w:p w:rsidR="004C79CD" w:rsidRPr="004C79CD" w:rsidRDefault="004C79CD" w:rsidP="00B95414">
      <w:pPr>
        <w:pStyle w:val="a5"/>
        <w:numPr>
          <w:ilvl w:val="0"/>
          <w:numId w:val="102"/>
        </w:numPr>
        <w:jc w:val="both"/>
        <w:rPr>
          <w:sz w:val="26"/>
          <w:szCs w:val="26"/>
        </w:rPr>
      </w:pPr>
      <w:r w:rsidRPr="004C79CD">
        <w:rPr>
          <w:sz w:val="26"/>
          <w:szCs w:val="26"/>
        </w:rPr>
        <w:t>Учитывается характер общения и взаимопомощи всех участников проекта.</w:t>
      </w:r>
    </w:p>
    <w:p w:rsidR="004C79CD" w:rsidRPr="004C79CD" w:rsidRDefault="004C79CD" w:rsidP="004C79CD">
      <w:pPr>
        <w:pStyle w:val="a3"/>
        <w:spacing w:after="0"/>
        <w:rPr>
          <w:b/>
          <w:bCs/>
          <w:i/>
          <w:iCs/>
          <w:sz w:val="26"/>
          <w:szCs w:val="26"/>
        </w:rPr>
      </w:pPr>
      <w:r w:rsidRPr="004C79CD">
        <w:rPr>
          <w:b/>
          <w:bCs/>
          <w:i/>
          <w:iCs/>
          <w:sz w:val="26"/>
          <w:szCs w:val="26"/>
        </w:rPr>
        <w:t>4. Правила проведения дискуссии</w:t>
      </w:r>
    </w:p>
    <w:p w:rsidR="004C79CD" w:rsidRPr="004C79CD" w:rsidRDefault="004C79CD" w:rsidP="00B95414">
      <w:pPr>
        <w:pStyle w:val="a5"/>
        <w:numPr>
          <w:ilvl w:val="0"/>
          <w:numId w:val="103"/>
        </w:numPr>
        <w:jc w:val="both"/>
        <w:rPr>
          <w:sz w:val="26"/>
          <w:szCs w:val="26"/>
        </w:rPr>
      </w:pPr>
      <w:r w:rsidRPr="004C79CD">
        <w:rPr>
          <w:sz w:val="26"/>
          <w:szCs w:val="26"/>
        </w:rPr>
        <w:t>Ты должен критиковать идеи, а не людей.</w:t>
      </w:r>
    </w:p>
    <w:p w:rsidR="004C79CD" w:rsidRPr="004C79CD" w:rsidRDefault="004C79CD" w:rsidP="00B95414">
      <w:pPr>
        <w:pStyle w:val="a5"/>
        <w:numPr>
          <w:ilvl w:val="0"/>
          <w:numId w:val="103"/>
        </w:numPr>
        <w:jc w:val="both"/>
        <w:rPr>
          <w:sz w:val="26"/>
          <w:szCs w:val="26"/>
        </w:rPr>
      </w:pPr>
      <w:r w:rsidRPr="004C79CD">
        <w:rPr>
          <w:sz w:val="26"/>
          <w:szCs w:val="26"/>
        </w:rPr>
        <w:t>Будь готов выслушать любую точку зрения, даже если ты с ней не согласен.</w:t>
      </w:r>
    </w:p>
    <w:p w:rsidR="004C79CD" w:rsidRPr="004C79CD" w:rsidRDefault="004C79CD" w:rsidP="00B95414">
      <w:pPr>
        <w:pStyle w:val="a5"/>
        <w:numPr>
          <w:ilvl w:val="0"/>
          <w:numId w:val="103"/>
        </w:numPr>
        <w:jc w:val="both"/>
        <w:rPr>
          <w:sz w:val="26"/>
          <w:szCs w:val="26"/>
        </w:rPr>
      </w:pPr>
      <w:r w:rsidRPr="004C79CD">
        <w:rPr>
          <w:sz w:val="26"/>
          <w:szCs w:val="26"/>
        </w:rPr>
        <w:t>Твоя цель не в том, чтобы победить, а в том, чтобы прийти к наилучшему решению.</w:t>
      </w:r>
    </w:p>
    <w:p w:rsidR="004C79CD" w:rsidRPr="004C79CD" w:rsidRDefault="004C79CD" w:rsidP="00B95414">
      <w:pPr>
        <w:pStyle w:val="a5"/>
        <w:numPr>
          <w:ilvl w:val="0"/>
          <w:numId w:val="103"/>
        </w:numPr>
        <w:jc w:val="both"/>
        <w:rPr>
          <w:sz w:val="26"/>
          <w:szCs w:val="26"/>
        </w:rPr>
      </w:pPr>
      <w:r w:rsidRPr="004C79CD">
        <w:rPr>
          <w:sz w:val="26"/>
          <w:szCs w:val="26"/>
        </w:rPr>
        <w:t xml:space="preserve">Старайся терпеливо выслушивать точку зрения своего собеседника до конца. </w:t>
      </w:r>
    </w:p>
    <w:p w:rsidR="004C79CD" w:rsidRPr="004C79CD" w:rsidRDefault="00EC32BE" w:rsidP="00B95414">
      <w:pPr>
        <w:pStyle w:val="a5"/>
        <w:numPr>
          <w:ilvl w:val="0"/>
          <w:numId w:val="103"/>
        </w:numPr>
        <w:jc w:val="both"/>
        <w:rPr>
          <w:b/>
          <w:bCs/>
          <w:sz w:val="26"/>
          <w:szCs w:val="26"/>
        </w:rPr>
      </w:pPr>
      <w:r>
        <w:rPr>
          <w:sz w:val="26"/>
          <w:szCs w:val="26"/>
        </w:rPr>
        <w:t>Отрицая что-либо, объясни</w:t>
      </w:r>
      <w:r w:rsidR="004C79CD" w:rsidRPr="004C79CD">
        <w:rPr>
          <w:sz w:val="26"/>
          <w:szCs w:val="26"/>
        </w:rPr>
        <w:t xml:space="preserve"> почему, постарайся найти доказательства</w:t>
      </w:r>
      <w:r w:rsidR="004C79CD" w:rsidRPr="004C79CD">
        <w:rPr>
          <w:b/>
          <w:bCs/>
          <w:sz w:val="26"/>
          <w:szCs w:val="26"/>
        </w:rPr>
        <w:t>.</w:t>
      </w:r>
    </w:p>
    <w:p w:rsidR="004C79CD" w:rsidRPr="004C79CD" w:rsidRDefault="004C79CD" w:rsidP="00B95414">
      <w:pPr>
        <w:pStyle w:val="a5"/>
        <w:numPr>
          <w:ilvl w:val="0"/>
          <w:numId w:val="103"/>
        </w:numPr>
        <w:jc w:val="both"/>
        <w:rPr>
          <w:sz w:val="26"/>
          <w:szCs w:val="26"/>
        </w:rPr>
      </w:pPr>
      <w:r w:rsidRPr="004C79CD">
        <w:rPr>
          <w:sz w:val="26"/>
          <w:szCs w:val="26"/>
        </w:rPr>
        <w:t>Критикуя что-либо, предлагай что-то взамен. Старайся терпеливо объяснять свою точку зрения.</w:t>
      </w:r>
    </w:p>
    <w:p w:rsidR="004C79CD" w:rsidRPr="004C79CD" w:rsidRDefault="004C79CD" w:rsidP="004C79CD">
      <w:pPr>
        <w:pStyle w:val="a3"/>
        <w:spacing w:after="0"/>
        <w:rPr>
          <w:i/>
          <w:iCs/>
          <w:sz w:val="26"/>
          <w:szCs w:val="26"/>
        </w:rPr>
      </w:pPr>
      <w:r w:rsidRPr="004C79CD">
        <w:rPr>
          <w:b/>
          <w:bCs/>
          <w:i/>
          <w:iCs/>
          <w:sz w:val="26"/>
          <w:szCs w:val="26"/>
        </w:rPr>
        <w:t>5. Планируем свою деятельность</w:t>
      </w:r>
      <w:r w:rsidRPr="004C79CD">
        <w:rPr>
          <w:i/>
          <w:iCs/>
          <w:sz w:val="26"/>
          <w:szCs w:val="26"/>
        </w:rPr>
        <w:t>.</w:t>
      </w:r>
    </w:p>
    <w:p w:rsidR="004C79CD" w:rsidRPr="004C79CD" w:rsidRDefault="004C79CD" w:rsidP="00B95414">
      <w:pPr>
        <w:numPr>
          <w:ilvl w:val="0"/>
          <w:numId w:val="104"/>
        </w:numPr>
        <w:spacing w:after="0" w:line="240" w:lineRule="auto"/>
        <w:jc w:val="both"/>
        <w:rPr>
          <w:rFonts w:ascii="Times New Roman" w:hAnsi="Times New Roman"/>
          <w:sz w:val="26"/>
          <w:szCs w:val="26"/>
        </w:rPr>
      </w:pPr>
      <w:r w:rsidRPr="004C79CD">
        <w:rPr>
          <w:rFonts w:ascii="Times New Roman" w:hAnsi="Times New Roman"/>
          <w:sz w:val="26"/>
          <w:szCs w:val="26"/>
        </w:rPr>
        <w:t>Определите задания, которые необходимо будет выполнить для проекта.</w:t>
      </w:r>
    </w:p>
    <w:p w:rsidR="004C79CD" w:rsidRPr="004C79CD" w:rsidRDefault="004C79CD" w:rsidP="00B95414">
      <w:pPr>
        <w:numPr>
          <w:ilvl w:val="0"/>
          <w:numId w:val="104"/>
        </w:numPr>
        <w:spacing w:after="0" w:line="240" w:lineRule="auto"/>
        <w:jc w:val="both"/>
        <w:rPr>
          <w:rFonts w:ascii="Times New Roman" w:hAnsi="Times New Roman"/>
          <w:sz w:val="26"/>
          <w:szCs w:val="26"/>
        </w:rPr>
      </w:pPr>
      <w:r w:rsidRPr="004C79CD">
        <w:rPr>
          <w:rFonts w:ascii="Times New Roman" w:hAnsi="Times New Roman"/>
          <w:sz w:val="26"/>
          <w:szCs w:val="26"/>
        </w:rPr>
        <w:t xml:space="preserve">Решите, кто, что будет делать; каждый выполняет свою часть общего задания. </w:t>
      </w:r>
    </w:p>
    <w:p w:rsidR="004C79CD" w:rsidRPr="004C79CD" w:rsidRDefault="004C79CD" w:rsidP="00B95414">
      <w:pPr>
        <w:numPr>
          <w:ilvl w:val="0"/>
          <w:numId w:val="104"/>
        </w:numPr>
        <w:spacing w:after="0" w:line="240" w:lineRule="auto"/>
        <w:jc w:val="both"/>
        <w:rPr>
          <w:rFonts w:ascii="Times New Roman" w:hAnsi="Times New Roman"/>
          <w:sz w:val="26"/>
          <w:szCs w:val="26"/>
        </w:rPr>
      </w:pPr>
      <w:r w:rsidRPr="004C79CD">
        <w:rPr>
          <w:rFonts w:ascii="Times New Roman" w:hAnsi="Times New Roman"/>
          <w:sz w:val="26"/>
          <w:szCs w:val="26"/>
        </w:rPr>
        <w:t>Обсудите, в какой форме нужно будет представить свою часть задания.</w:t>
      </w:r>
    </w:p>
    <w:p w:rsidR="004C79CD" w:rsidRPr="004C79CD" w:rsidRDefault="004C79CD" w:rsidP="00B95414">
      <w:pPr>
        <w:numPr>
          <w:ilvl w:val="0"/>
          <w:numId w:val="104"/>
        </w:numPr>
        <w:spacing w:after="0" w:line="240" w:lineRule="auto"/>
        <w:jc w:val="both"/>
        <w:rPr>
          <w:rFonts w:ascii="Times New Roman" w:hAnsi="Times New Roman"/>
          <w:sz w:val="26"/>
          <w:szCs w:val="26"/>
        </w:rPr>
      </w:pPr>
      <w:r w:rsidRPr="004C79CD">
        <w:rPr>
          <w:rFonts w:ascii="Times New Roman" w:hAnsi="Times New Roman"/>
          <w:sz w:val="26"/>
          <w:szCs w:val="26"/>
        </w:rPr>
        <w:t>Выясните, где можно будет найти материал для своего задания, и определите “белые пятна” в имеющейся информации.</w:t>
      </w:r>
    </w:p>
    <w:p w:rsidR="004C79CD" w:rsidRPr="004C79CD" w:rsidRDefault="004C79CD" w:rsidP="00B95414">
      <w:pPr>
        <w:pStyle w:val="a5"/>
        <w:numPr>
          <w:ilvl w:val="0"/>
          <w:numId w:val="104"/>
        </w:numPr>
        <w:spacing w:after="200"/>
        <w:jc w:val="both"/>
        <w:rPr>
          <w:sz w:val="26"/>
          <w:szCs w:val="26"/>
        </w:rPr>
      </w:pPr>
      <w:r w:rsidRPr="004C79CD">
        <w:rPr>
          <w:sz w:val="26"/>
          <w:szCs w:val="26"/>
        </w:rPr>
        <w:t>Решите, каким будет ваш проект и как его лучше представить.</w:t>
      </w:r>
    </w:p>
    <w:p w:rsidR="004C79CD" w:rsidRPr="004C79CD" w:rsidRDefault="004C79CD" w:rsidP="004C79CD">
      <w:pPr>
        <w:pStyle w:val="a3"/>
        <w:spacing w:after="0"/>
        <w:rPr>
          <w:b/>
          <w:bCs/>
          <w:i/>
          <w:iCs/>
          <w:sz w:val="26"/>
          <w:szCs w:val="26"/>
        </w:rPr>
      </w:pPr>
      <w:r w:rsidRPr="004C79CD">
        <w:rPr>
          <w:b/>
          <w:bCs/>
          <w:i/>
          <w:iCs/>
          <w:sz w:val="26"/>
          <w:szCs w:val="26"/>
        </w:rPr>
        <w:t>6. Правила презентации проекта.</w:t>
      </w:r>
    </w:p>
    <w:p w:rsidR="004C79CD" w:rsidRPr="004C79CD" w:rsidRDefault="004C79CD" w:rsidP="00B95414">
      <w:pPr>
        <w:numPr>
          <w:ilvl w:val="0"/>
          <w:numId w:val="105"/>
        </w:numPr>
        <w:spacing w:after="0" w:line="240" w:lineRule="auto"/>
        <w:jc w:val="both"/>
        <w:rPr>
          <w:rFonts w:ascii="Times New Roman" w:hAnsi="Times New Roman"/>
          <w:sz w:val="26"/>
          <w:szCs w:val="26"/>
        </w:rPr>
      </w:pPr>
      <w:r w:rsidRPr="004C79CD">
        <w:rPr>
          <w:rFonts w:ascii="Times New Roman" w:hAnsi="Times New Roman"/>
          <w:sz w:val="26"/>
          <w:szCs w:val="26"/>
        </w:rPr>
        <w:t xml:space="preserve">Выступление должно быть кратким (не более 10 мин.). </w:t>
      </w:r>
    </w:p>
    <w:p w:rsidR="004C79CD" w:rsidRPr="004C79CD" w:rsidRDefault="004C79CD" w:rsidP="00B95414">
      <w:pPr>
        <w:numPr>
          <w:ilvl w:val="0"/>
          <w:numId w:val="105"/>
        </w:numPr>
        <w:spacing w:after="0" w:line="240" w:lineRule="auto"/>
        <w:jc w:val="both"/>
        <w:rPr>
          <w:rFonts w:ascii="Times New Roman" w:hAnsi="Times New Roman"/>
          <w:sz w:val="26"/>
          <w:szCs w:val="26"/>
        </w:rPr>
      </w:pPr>
      <w:r w:rsidRPr="004C79CD">
        <w:rPr>
          <w:rFonts w:ascii="Times New Roman" w:hAnsi="Times New Roman"/>
          <w:sz w:val="26"/>
          <w:szCs w:val="26"/>
        </w:rPr>
        <w:t>Материал проекта должен воспроизводиться, а не читаться.</w:t>
      </w:r>
    </w:p>
    <w:p w:rsidR="004C79CD" w:rsidRPr="004C79CD" w:rsidRDefault="004C79CD" w:rsidP="00B95414">
      <w:pPr>
        <w:numPr>
          <w:ilvl w:val="0"/>
          <w:numId w:val="105"/>
        </w:numPr>
        <w:spacing w:after="0" w:line="240" w:lineRule="auto"/>
        <w:jc w:val="both"/>
        <w:rPr>
          <w:rFonts w:ascii="Times New Roman" w:hAnsi="Times New Roman"/>
          <w:sz w:val="26"/>
          <w:szCs w:val="26"/>
        </w:rPr>
      </w:pPr>
      <w:r w:rsidRPr="004C79CD">
        <w:rPr>
          <w:rFonts w:ascii="Times New Roman" w:hAnsi="Times New Roman"/>
          <w:sz w:val="26"/>
          <w:szCs w:val="26"/>
        </w:rPr>
        <w:t>Во время выступления необходимо соблюдать правила публичного выступления: соблюдать зрительный контакт со</w:t>
      </w:r>
      <w:r w:rsidR="007460C8">
        <w:rPr>
          <w:rFonts w:ascii="Times New Roman" w:hAnsi="Times New Roman"/>
          <w:sz w:val="26"/>
          <w:szCs w:val="26"/>
        </w:rPr>
        <w:t xml:space="preserve"> зрителями; говорить громко и чё</w:t>
      </w:r>
      <w:r w:rsidRPr="004C79CD">
        <w:rPr>
          <w:rFonts w:ascii="Times New Roman" w:hAnsi="Times New Roman"/>
          <w:sz w:val="26"/>
          <w:szCs w:val="26"/>
        </w:rPr>
        <w:t>тко.</w:t>
      </w:r>
    </w:p>
    <w:p w:rsidR="004C79CD" w:rsidRPr="004C79CD" w:rsidRDefault="004C79CD" w:rsidP="00B95414">
      <w:pPr>
        <w:numPr>
          <w:ilvl w:val="0"/>
          <w:numId w:val="105"/>
        </w:numPr>
        <w:spacing w:after="0" w:line="240" w:lineRule="auto"/>
        <w:jc w:val="both"/>
        <w:rPr>
          <w:rFonts w:ascii="Times New Roman" w:hAnsi="Times New Roman"/>
          <w:sz w:val="26"/>
          <w:szCs w:val="26"/>
        </w:rPr>
      </w:pPr>
      <w:r w:rsidRPr="004C79CD">
        <w:rPr>
          <w:rFonts w:ascii="Times New Roman" w:hAnsi="Times New Roman"/>
          <w:sz w:val="26"/>
          <w:szCs w:val="26"/>
        </w:rPr>
        <w:t>В презентацию необходимо включить отчет о проделанной работе, сообщив: кто, что делал; впечатления о выполненной работе; предложения, пожелания при выполнении подобного проекта в будущем.</w:t>
      </w:r>
    </w:p>
    <w:p w:rsidR="004C79CD" w:rsidRPr="004C79CD" w:rsidRDefault="004C79CD" w:rsidP="00342A75">
      <w:pPr>
        <w:tabs>
          <w:tab w:val="left" w:pos="2224"/>
        </w:tabs>
        <w:spacing w:after="0"/>
        <w:contextualSpacing/>
        <w:rPr>
          <w:rFonts w:ascii="Times New Roman" w:hAnsi="Times New Roman"/>
          <w:sz w:val="26"/>
          <w:szCs w:val="26"/>
        </w:rPr>
      </w:pPr>
    </w:p>
    <w:p w:rsidR="00564E4F" w:rsidRDefault="00564E4F" w:rsidP="004C79CD">
      <w:pPr>
        <w:pStyle w:val="af5"/>
        <w:contextualSpacing/>
        <w:jc w:val="right"/>
        <w:rPr>
          <w:rStyle w:val="af9"/>
          <w:rFonts w:ascii="Times New Roman" w:hAnsi="Times New Roman"/>
          <w:sz w:val="26"/>
          <w:szCs w:val="26"/>
          <w:shd w:val="clear" w:color="auto" w:fill="FFFFFF"/>
        </w:rPr>
      </w:pPr>
    </w:p>
    <w:p w:rsidR="00564E4F" w:rsidRDefault="00564E4F" w:rsidP="004C79CD">
      <w:pPr>
        <w:pStyle w:val="af5"/>
        <w:contextualSpacing/>
        <w:jc w:val="right"/>
        <w:rPr>
          <w:rStyle w:val="af9"/>
          <w:rFonts w:ascii="Times New Roman" w:hAnsi="Times New Roman"/>
          <w:sz w:val="26"/>
          <w:szCs w:val="26"/>
          <w:shd w:val="clear" w:color="auto" w:fill="FFFFFF"/>
        </w:rPr>
      </w:pPr>
    </w:p>
    <w:p w:rsidR="00564E4F" w:rsidRDefault="00564E4F" w:rsidP="004C79CD">
      <w:pPr>
        <w:pStyle w:val="af5"/>
        <w:contextualSpacing/>
        <w:jc w:val="right"/>
        <w:rPr>
          <w:rStyle w:val="af9"/>
          <w:rFonts w:ascii="Times New Roman" w:hAnsi="Times New Roman"/>
          <w:sz w:val="26"/>
          <w:szCs w:val="26"/>
          <w:shd w:val="clear" w:color="auto" w:fill="FFFFFF"/>
        </w:rPr>
      </w:pPr>
    </w:p>
    <w:p w:rsidR="00564E4F" w:rsidRDefault="00EC32BE" w:rsidP="004C79CD">
      <w:pPr>
        <w:pStyle w:val="af5"/>
        <w:contextualSpacing/>
        <w:jc w:val="right"/>
        <w:rPr>
          <w:rStyle w:val="af9"/>
          <w:rFonts w:ascii="Times New Roman" w:hAnsi="Times New Roman"/>
          <w:sz w:val="26"/>
          <w:szCs w:val="26"/>
          <w:shd w:val="clear" w:color="auto" w:fill="FFFFFF"/>
        </w:rPr>
      </w:pPr>
      <w:r>
        <w:rPr>
          <w:rStyle w:val="af9"/>
          <w:rFonts w:ascii="Times New Roman" w:hAnsi="Times New Roman"/>
          <w:sz w:val="26"/>
          <w:szCs w:val="26"/>
          <w:shd w:val="clear" w:color="auto" w:fill="FFFFFF"/>
        </w:rPr>
        <w:br w:type="column"/>
      </w:r>
    </w:p>
    <w:p w:rsidR="004C79CD" w:rsidRPr="00EC32BE" w:rsidRDefault="004C79CD" w:rsidP="004C79CD">
      <w:pPr>
        <w:pStyle w:val="af5"/>
        <w:contextualSpacing/>
        <w:jc w:val="right"/>
        <w:rPr>
          <w:rStyle w:val="af9"/>
          <w:rFonts w:ascii="Times New Roman" w:hAnsi="Times New Roman"/>
          <w:i w:val="0"/>
          <w:sz w:val="28"/>
          <w:szCs w:val="26"/>
          <w:shd w:val="clear" w:color="auto" w:fill="FFFFFF"/>
        </w:rPr>
      </w:pPr>
      <w:r w:rsidRPr="00EC32BE">
        <w:rPr>
          <w:rStyle w:val="af9"/>
          <w:rFonts w:ascii="Times New Roman" w:hAnsi="Times New Roman"/>
          <w:i w:val="0"/>
          <w:sz w:val="28"/>
          <w:szCs w:val="26"/>
          <w:shd w:val="clear" w:color="auto" w:fill="FFFFFF"/>
        </w:rPr>
        <w:t>Приложение № 4</w:t>
      </w:r>
    </w:p>
    <w:p w:rsidR="004C79CD" w:rsidRPr="004C79CD" w:rsidRDefault="004C79CD" w:rsidP="004C79CD">
      <w:pPr>
        <w:spacing w:after="0"/>
        <w:contextualSpacing/>
        <w:jc w:val="center"/>
        <w:rPr>
          <w:rFonts w:ascii="Times New Roman" w:hAnsi="Times New Roman"/>
          <w:b/>
          <w:sz w:val="26"/>
          <w:szCs w:val="26"/>
        </w:rPr>
      </w:pPr>
    </w:p>
    <w:p w:rsidR="004C79CD" w:rsidRPr="004C79CD" w:rsidRDefault="004C79CD" w:rsidP="004C79CD">
      <w:pPr>
        <w:spacing w:after="0"/>
        <w:contextualSpacing/>
        <w:jc w:val="center"/>
        <w:rPr>
          <w:rFonts w:ascii="Times New Roman" w:hAnsi="Times New Roman"/>
          <w:b/>
          <w:sz w:val="26"/>
          <w:szCs w:val="26"/>
        </w:rPr>
      </w:pPr>
      <w:r w:rsidRPr="004C79CD">
        <w:rPr>
          <w:rFonts w:ascii="Times New Roman" w:hAnsi="Times New Roman"/>
          <w:b/>
          <w:sz w:val="26"/>
          <w:szCs w:val="26"/>
        </w:rPr>
        <w:t>Задания для</w:t>
      </w:r>
      <w:r w:rsidR="00342A75">
        <w:rPr>
          <w:rFonts w:ascii="Times New Roman" w:hAnsi="Times New Roman"/>
          <w:b/>
          <w:sz w:val="26"/>
          <w:szCs w:val="26"/>
        </w:rPr>
        <w:t xml:space="preserve"> </w:t>
      </w:r>
      <w:r w:rsidRPr="00342A75">
        <w:rPr>
          <w:rFonts w:ascii="Times New Roman" w:hAnsi="Times New Roman"/>
          <w:b/>
          <w:sz w:val="26"/>
          <w:szCs w:val="26"/>
        </w:rPr>
        <w:t xml:space="preserve">входного </w:t>
      </w:r>
      <w:r w:rsidRPr="004C79CD">
        <w:rPr>
          <w:rFonts w:ascii="Times New Roman" w:hAnsi="Times New Roman"/>
          <w:b/>
          <w:sz w:val="26"/>
          <w:szCs w:val="26"/>
        </w:rPr>
        <w:t xml:space="preserve">контроля. </w:t>
      </w:r>
    </w:p>
    <w:p w:rsidR="004C79CD" w:rsidRPr="004C79CD" w:rsidRDefault="004C79CD" w:rsidP="004C79CD">
      <w:pPr>
        <w:spacing w:after="0"/>
        <w:contextualSpacing/>
        <w:jc w:val="center"/>
        <w:rPr>
          <w:rFonts w:ascii="Times New Roman" w:hAnsi="Times New Roman"/>
          <w:b/>
          <w:sz w:val="26"/>
          <w:szCs w:val="26"/>
        </w:rPr>
      </w:pPr>
    </w:p>
    <w:p w:rsidR="004C79CD" w:rsidRPr="004C79CD" w:rsidRDefault="004C79CD" w:rsidP="004C79CD">
      <w:pPr>
        <w:spacing w:after="0"/>
        <w:contextualSpacing/>
        <w:rPr>
          <w:rFonts w:ascii="Times New Roman" w:hAnsi="Times New Roman"/>
          <w:sz w:val="26"/>
          <w:szCs w:val="26"/>
        </w:rPr>
      </w:pPr>
      <w:r w:rsidRPr="004C79CD">
        <w:rPr>
          <w:rFonts w:ascii="Times New Roman" w:hAnsi="Times New Roman"/>
          <w:sz w:val="26"/>
          <w:szCs w:val="26"/>
        </w:rPr>
        <w:t xml:space="preserve">1.Задание: а) отрезать полоску; б) нарезать полоску тонко, ровно </w:t>
      </w:r>
    </w:p>
    <w:p w:rsidR="004C79CD" w:rsidRPr="004C79CD" w:rsidRDefault="004C79CD" w:rsidP="004C79CD">
      <w:pPr>
        <w:spacing w:after="0"/>
        <w:contextualSpacing/>
        <w:rPr>
          <w:rFonts w:ascii="Times New Roman" w:hAnsi="Times New Roman"/>
          <w:sz w:val="26"/>
          <w:szCs w:val="26"/>
        </w:rPr>
      </w:pPr>
      <w:r w:rsidRPr="004C79CD">
        <w:rPr>
          <w:rFonts w:ascii="Times New Roman" w:hAnsi="Times New Roman"/>
          <w:sz w:val="26"/>
          <w:szCs w:val="26"/>
        </w:rPr>
        <w:t xml:space="preserve">2. Задание: а) обвести шаблон на бумаге; б) вырезать и поделить на лепестки. </w:t>
      </w:r>
    </w:p>
    <w:p w:rsidR="004C79CD" w:rsidRPr="004C79CD" w:rsidRDefault="00961A37" w:rsidP="004C79CD">
      <w:pPr>
        <w:spacing w:after="0"/>
        <w:contextualSpacing/>
        <w:rPr>
          <w:rFonts w:ascii="Times New Roman" w:hAnsi="Times New Roman"/>
          <w:szCs w:val="28"/>
        </w:rPr>
      </w:pPr>
      <w:r>
        <w:rPr>
          <w:rFonts w:ascii="Times New Roman" w:hAnsi="Times New Roman"/>
          <w:noProof/>
          <w:szCs w:val="28"/>
          <w:lang w:eastAsia="ru-RU"/>
        </w:rPr>
        <w:drawing>
          <wp:inline distT="0" distB="0" distL="0" distR="0">
            <wp:extent cx="2771775" cy="1647825"/>
            <wp:effectExtent l="19050" t="0" r="9525" b="0"/>
            <wp:docPr id="2" name="Рисунок 4"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 названия"/>
                    <pic:cNvPicPr>
                      <a:picLocks noChangeAspect="1" noChangeArrowheads="1"/>
                    </pic:cNvPicPr>
                  </pic:nvPicPr>
                  <pic:blipFill>
                    <a:blip r:embed="rId32" cstate="print"/>
                    <a:srcRect/>
                    <a:stretch>
                      <a:fillRect/>
                    </a:stretch>
                  </pic:blipFill>
                  <pic:spPr bwMode="auto">
                    <a:xfrm>
                      <a:off x="0" y="0"/>
                      <a:ext cx="2771775" cy="1647825"/>
                    </a:xfrm>
                    <a:prstGeom prst="rect">
                      <a:avLst/>
                    </a:prstGeom>
                    <a:noFill/>
                    <a:ln w="9525">
                      <a:noFill/>
                      <a:miter lim="800000"/>
                      <a:headEnd/>
                      <a:tailEnd/>
                    </a:ln>
                  </pic:spPr>
                </pic:pic>
              </a:graphicData>
            </a:graphic>
          </wp:inline>
        </w:drawing>
      </w:r>
    </w:p>
    <w:p w:rsidR="004C79CD" w:rsidRPr="004C79CD" w:rsidRDefault="004C79CD" w:rsidP="004C79CD">
      <w:pPr>
        <w:spacing w:after="0"/>
        <w:contextualSpacing/>
        <w:rPr>
          <w:rFonts w:ascii="Times New Roman" w:hAnsi="Times New Roman"/>
          <w:szCs w:val="28"/>
        </w:rPr>
      </w:pPr>
    </w:p>
    <w:p w:rsidR="004C79CD" w:rsidRPr="004C79CD" w:rsidRDefault="004C79CD" w:rsidP="004C79CD">
      <w:pPr>
        <w:spacing w:after="0"/>
        <w:contextualSpacing/>
        <w:rPr>
          <w:rFonts w:ascii="Times New Roman" w:hAnsi="Times New Roman"/>
          <w:sz w:val="26"/>
          <w:szCs w:val="26"/>
        </w:rPr>
      </w:pPr>
      <w:r w:rsidRPr="004C79CD">
        <w:rPr>
          <w:rFonts w:ascii="Times New Roman" w:hAnsi="Times New Roman"/>
          <w:sz w:val="26"/>
          <w:szCs w:val="26"/>
        </w:rPr>
        <w:t xml:space="preserve">3.Задание: а) обвести шаблон и вырезать по контуру. </w:t>
      </w:r>
    </w:p>
    <w:p w:rsidR="004C79CD" w:rsidRPr="004C79CD" w:rsidRDefault="00961A37" w:rsidP="004C79CD">
      <w:pPr>
        <w:spacing w:after="0"/>
        <w:contextualSpacing/>
        <w:rPr>
          <w:rFonts w:ascii="Times New Roman" w:hAnsi="Times New Roman"/>
          <w:szCs w:val="28"/>
        </w:rPr>
      </w:pPr>
      <w:r>
        <w:rPr>
          <w:rFonts w:ascii="Times New Roman" w:hAnsi="Times New Roman"/>
          <w:noProof/>
          <w:szCs w:val="28"/>
          <w:lang w:eastAsia="ru-RU"/>
        </w:rPr>
        <w:drawing>
          <wp:inline distT="0" distB="0" distL="0" distR="0">
            <wp:extent cx="4591050" cy="3048000"/>
            <wp:effectExtent l="19050" t="0" r="0" b="0"/>
            <wp:docPr id="3" name="Рисунок 3" descr="shablony-raznogo-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hablony-raznogo-vida"/>
                    <pic:cNvPicPr>
                      <a:picLocks noChangeAspect="1" noChangeArrowheads="1"/>
                    </pic:cNvPicPr>
                  </pic:nvPicPr>
                  <pic:blipFill>
                    <a:blip r:embed="rId33" cstate="print"/>
                    <a:srcRect/>
                    <a:stretch>
                      <a:fillRect/>
                    </a:stretch>
                  </pic:blipFill>
                  <pic:spPr bwMode="auto">
                    <a:xfrm>
                      <a:off x="0" y="0"/>
                      <a:ext cx="4591050" cy="3048000"/>
                    </a:xfrm>
                    <a:prstGeom prst="rect">
                      <a:avLst/>
                    </a:prstGeom>
                    <a:noFill/>
                    <a:ln w="9525">
                      <a:noFill/>
                      <a:miter lim="800000"/>
                      <a:headEnd/>
                      <a:tailEnd/>
                    </a:ln>
                  </pic:spPr>
                </pic:pic>
              </a:graphicData>
            </a:graphic>
          </wp:inline>
        </w:drawing>
      </w:r>
    </w:p>
    <w:p w:rsidR="004C79CD" w:rsidRPr="004C79CD" w:rsidRDefault="004C79CD" w:rsidP="004C79CD">
      <w:pPr>
        <w:spacing w:after="0"/>
        <w:contextualSpacing/>
        <w:rPr>
          <w:rFonts w:ascii="Times New Roman" w:hAnsi="Times New Roman"/>
          <w:sz w:val="26"/>
          <w:szCs w:val="26"/>
        </w:rPr>
      </w:pPr>
      <w:r w:rsidRPr="004C79CD">
        <w:rPr>
          <w:rFonts w:ascii="Times New Roman" w:hAnsi="Times New Roman"/>
          <w:sz w:val="26"/>
          <w:szCs w:val="26"/>
        </w:rPr>
        <w:t>4.Задание: а) на заданном контуре круга нарисовать лицо - глаза, нос и другие детали на усмотрение ребенка.</w:t>
      </w:r>
    </w:p>
    <w:p w:rsidR="004C79CD" w:rsidRPr="004C79CD" w:rsidRDefault="008E01CF" w:rsidP="004C79CD">
      <w:pPr>
        <w:spacing w:after="0"/>
        <w:contextualSpacing/>
        <w:rPr>
          <w:rFonts w:ascii="Times New Roman" w:hAnsi="Times New Roman"/>
          <w:szCs w:val="28"/>
        </w:rPr>
      </w:pPr>
      <w:r w:rsidRPr="008E01CF">
        <w:rPr>
          <w:rFonts w:ascii="Times New Roman" w:hAnsi="Times New Roman"/>
          <w:noProof/>
        </w:rPr>
        <w:pict>
          <v:oval id="Овал 1" o:spid="_x0000_s1062" style="position:absolute;margin-left:70.2pt;margin-top:5.7pt;width:98.25pt;height:129.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" strokecolor="#4f81bd" strokeweight="2pt"/>
        </w:pict>
      </w:r>
    </w:p>
    <w:p w:rsidR="004C79CD" w:rsidRPr="004C79CD" w:rsidRDefault="004C79CD" w:rsidP="004C79CD">
      <w:pPr>
        <w:pStyle w:val="af5"/>
        <w:contextualSpacing/>
        <w:jc w:val="both"/>
        <w:rPr>
          <w:rFonts w:ascii="Times New Roman" w:eastAsia="Calibri" w:hAnsi="Times New Roman"/>
          <w:szCs w:val="28"/>
          <w:lang w:eastAsia="en-US"/>
        </w:rPr>
      </w:pPr>
    </w:p>
    <w:p w:rsidR="004C79CD" w:rsidRPr="004C79CD" w:rsidRDefault="004C79CD" w:rsidP="004C79CD">
      <w:pPr>
        <w:rPr>
          <w:rFonts w:ascii="Times New Roman" w:hAnsi="Times New Roman"/>
        </w:rPr>
      </w:pPr>
    </w:p>
    <w:p w:rsidR="004C79CD" w:rsidRPr="004C79CD" w:rsidRDefault="004C79CD" w:rsidP="004C79CD">
      <w:pPr>
        <w:jc w:val="center"/>
        <w:rPr>
          <w:rFonts w:ascii="Times New Roman" w:hAnsi="Times New Roman"/>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564E4F" w:rsidRDefault="00564E4F" w:rsidP="004C79CD">
      <w:pPr>
        <w:tabs>
          <w:tab w:val="left" w:pos="3450"/>
        </w:tabs>
        <w:jc w:val="center"/>
        <w:rPr>
          <w:rFonts w:ascii="Times New Roman" w:hAnsi="Times New Roman"/>
          <w:b/>
          <w:sz w:val="26"/>
          <w:szCs w:val="26"/>
        </w:rPr>
      </w:pPr>
    </w:p>
    <w:p w:rsidR="004C79CD" w:rsidRPr="004C79CD" w:rsidRDefault="004C79CD" w:rsidP="004C79CD">
      <w:pPr>
        <w:tabs>
          <w:tab w:val="left" w:pos="3450"/>
        </w:tabs>
        <w:jc w:val="center"/>
        <w:rPr>
          <w:rFonts w:ascii="Times New Roman" w:hAnsi="Times New Roman"/>
          <w:b/>
          <w:sz w:val="26"/>
          <w:szCs w:val="26"/>
        </w:rPr>
      </w:pPr>
      <w:r w:rsidRPr="004C79CD">
        <w:rPr>
          <w:rFonts w:ascii="Times New Roman" w:hAnsi="Times New Roman"/>
          <w:b/>
          <w:sz w:val="26"/>
          <w:szCs w:val="26"/>
        </w:rPr>
        <w:t>Схемы для оригами</w:t>
      </w: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5076825" cy="7991475"/>
            <wp:effectExtent l="19050" t="0" r="9525" b="0"/>
            <wp:docPr id="4" name="Рисунок 25" descr="Схемы простых оригами для вас и вашего ребенка (20 картинок) » Трини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хемы простых оригами для вас и вашего ребенка (20 картинок) » Триникси"/>
                    <pic:cNvPicPr>
                      <a:picLocks noChangeAspect="1" noChangeArrowheads="1"/>
                    </pic:cNvPicPr>
                  </pic:nvPicPr>
                  <pic:blipFill>
                    <a:blip r:embed="rId34" cstate="print"/>
                    <a:srcRect/>
                    <a:stretch>
                      <a:fillRect/>
                    </a:stretch>
                  </pic:blipFill>
                  <pic:spPr bwMode="auto">
                    <a:xfrm>
                      <a:off x="0" y="0"/>
                      <a:ext cx="5076825" cy="7991475"/>
                    </a:xfrm>
                    <a:prstGeom prst="rect">
                      <a:avLst/>
                    </a:prstGeom>
                    <a:noFill/>
                    <a:ln w="9525">
                      <a:noFill/>
                      <a:miter lim="800000"/>
                      <a:headEnd/>
                      <a:tailEnd/>
                    </a:ln>
                  </pic:spPr>
                </pic:pic>
              </a:graphicData>
            </a:graphic>
          </wp:inline>
        </w:drawing>
      </w:r>
    </w:p>
    <w:p w:rsidR="00564E4F" w:rsidRDefault="00564E4F" w:rsidP="004C79CD">
      <w:pPr>
        <w:tabs>
          <w:tab w:val="left" w:pos="3450"/>
        </w:tabs>
        <w:jc w:val="center"/>
        <w:rPr>
          <w:rFonts w:ascii="Times New Roman" w:hAnsi="Times New Roman"/>
          <w:b/>
          <w:szCs w:val="28"/>
        </w:rPr>
      </w:pPr>
    </w:p>
    <w:p w:rsidR="00564E4F" w:rsidRDefault="00564E4F"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r w:rsidRPr="004C79CD">
        <w:rPr>
          <w:rFonts w:ascii="Times New Roman" w:hAnsi="Times New Roman"/>
          <w:b/>
          <w:szCs w:val="28"/>
        </w:rPr>
        <w:t>Лягушка</w:t>
      </w: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5943600" cy="3143250"/>
            <wp:effectExtent l="19050" t="0" r="0" b="0"/>
            <wp:docPr id="5" name="Рисунок 28" descr="Схема оригами «Лягушка» -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хема оригами «Лягушка» - Оригами из бумаги"/>
                    <pic:cNvPicPr>
                      <a:picLocks noChangeAspect="1" noChangeArrowheads="1"/>
                    </pic:cNvPicPr>
                  </pic:nvPicPr>
                  <pic:blipFill>
                    <a:blip r:embed="rId35" cstate="print"/>
                    <a:srcRect/>
                    <a:stretch>
                      <a:fillRect/>
                    </a:stretch>
                  </pic:blipFill>
                  <pic:spPr bwMode="auto">
                    <a:xfrm>
                      <a:off x="0" y="0"/>
                      <a:ext cx="5943600" cy="3143250"/>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4905375" cy="9077325"/>
            <wp:effectExtent l="19050" t="0" r="9525" b="0"/>
            <wp:docPr id="6" name="Рисунок 31" descr="Схемы простых оригами для вас и вашего ребенка | Оригами животные, Оригами,  Бумажные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хемы простых оригами для вас и вашего ребенка | Оригами животные, Оригами,  Бумажные сердца"/>
                    <pic:cNvPicPr>
                      <a:picLocks noChangeAspect="1" noChangeArrowheads="1"/>
                    </pic:cNvPicPr>
                  </pic:nvPicPr>
                  <pic:blipFill>
                    <a:blip r:embed="rId36" cstate="print"/>
                    <a:srcRect/>
                    <a:stretch>
                      <a:fillRect/>
                    </a:stretch>
                  </pic:blipFill>
                  <pic:spPr bwMode="auto">
                    <a:xfrm>
                      <a:off x="0" y="0"/>
                      <a:ext cx="4905375" cy="9077325"/>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r w:rsidRPr="004C79CD">
        <w:rPr>
          <w:rFonts w:ascii="Times New Roman" w:hAnsi="Times New Roman"/>
          <w:b/>
          <w:szCs w:val="28"/>
        </w:rPr>
        <w:t>Коала</w:t>
      </w:r>
    </w:p>
    <w:p w:rsidR="004C79CD" w:rsidRPr="004C79CD" w:rsidRDefault="004C79CD" w:rsidP="004C79CD">
      <w:pPr>
        <w:tabs>
          <w:tab w:val="left" w:pos="3450"/>
        </w:tabs>
        <w:jc w:val="center"/>
        <w:rPr>
          <w:rFonts w:ascii="Times New Roman" w:hAnsi="Times New Roman"/>
          <w:noProof/>
        </w:rPr>
      </w:pPr>
    </w:p>
    <w:p w:rsidR="004C79CD" w:rsidRPr="004C79CD" w:rsidRDefault="004C79CD" w:rsidP="004C79CD">
      <w:pPr>
        <w:tabs>
          <w:tab w:val="left" w:pos="3450"/>
        </w:tabs>
        <w:jc w:val="center"/>
        <w:rPr>
          <w:rFonts w:ascii="Times New Roman" w:hAnsi="Times New Roman"/>
          <w:noProof/>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4381500" cy="7324725"/>
            <wp:effectExtent l="19050" t="0" r="0" b="0"/>
            <wp:docPr id="7" name="Рисунок 34" descr="Оригами из бумаги для детей: мордочка ко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ригами из бумаги для детей: мордочка коалы"/>
                    <pic:cNvPicPr>
                      <a:picLocks noChangeAspect="1" noChangeArrowheads="1"/>
                    </pic:cNvPicPr>
                  </pic:nvPicPr>
                  <pic:blipFill>
                    <a:blip r:embed="rId37" cstate="print"/>
                    <a:srcRect/>
                    <a:stretch>
                      <a:fillRect/>
                    </a:stretch>
                  </pic:blipFill>
                  <pic:spPr bwMode="auto">
                    <a:xfrm>
                      <a:off x="0" y="0"/>
                      <a:ext cx="4381500" cy="7324725"/>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p>
    <w:p w:rsidR="00564E4F" w:rsidRDefault="00564E4F"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r w:rsidRPr="004C79CD">
        <w:rPr>
          <w:rFonts w:ascii="Times New Roman" w:hAnsi="Times New Roman"/>
          <w:b/>
          <w:szCs w:val="28"/>
        </w:rPr>
        <w:t>Пингвин</w:t>
      </w: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5934075" cy="8229600"/>
            <wp:effectExtent l="19050" t="0" r="9525" b="0"/>
            <wp:docPr id="8" name="Рисунок 37" descr="Простые оригами для детей. Схемы и видео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Простые оригами для детей. Схемы и видеоуроки"/>
                    <pic:cNvPicPr>
                      <a:picLocks noChangeAspect="1" noChangeArrowheads="1"/>
                    </pic:cNvPicPr>
                  </pic:nvPicPr>
                  <pic:blipFill>
                    <a:blip r:embed="rId38" cstate="print"/>
                    <a:srcRect/>
                    <a:stretch>
                      <a:fillRect/>
                    </a:stretch>
                  </pic:blipFill>
                  <pic:spPr bwMode="auto">
                    <a:xfrm>
                      <a:off x="0" y="0"/>
                      <a:ext cx="5934075" cy="8229600"/>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4C79CD" w:rsidP="004C79CD">
      <w:pPr>
        <w:pStyle w:val="af5"/>
        <w:contextualSpacing/>
        <w:jc w:val="both"/>
        <w:rPr>
          <w:rFonts w:ascii="Times New Roman" w:hAnsi="Times New Roman"/>
          <w:noProof/>
        </w:rPr>
      </w:pPr>
    </w:p>
    <w:p w:rsidR="004C79CD" w:rsidRPr="004C79CD" w:rsidRDefault="00961A37" w:rsidP="004C79CD">
      <w:pPr>
        <w:pStyle w:val="af5"/>
        <w:contextualSpacing/>
        <w:jc w:val="both"/>
        <w:rPr>
          <w:rFonts w:ascii="Times New Roman" w:eastAsia="Calibri" w:hAnsi="Times New Roman"/>
          <w:szCs w:val="28"/>
          <w:highlight w:val="green"/>
          <w:lang w:eastAsia="en-US"/>
        </w:rPr>
      </w:pPr>
      <w:r>
        <w:rPr>
          <w:rFonts w:ascii="Times New Roman" w:hAnsi="Times New Roman"/>
          <w:noProof/>
        </w:rPr>
        <w:drawing>
          <wp:inline distT="0" distB="0" distL="0" distR="0">
            <wp:extent cx="4914900" cy="4572000"/>
            <wp:effectExtent l="19050" t="0" r="0" b="0"/>
            <wp:docPr id="9" name="Рисунок 49" descr="Квиллинг. Схемы. Для начинающих и не только | Узоры из бумажных лент,  Квиллинг, Техника квилл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виллинг. Схемы. Для начинающих и не только | Узоры из бумажных лент,  Квиллинг, Техника квиллинга"/>
                    <pic:cNvPicPr>
                      <a:picLocks noChangeAspect="1" noChangeArrowheads="1"/>
                    </pic:cNvPicPr>
                  </pic:nvPicPr>
                  <pic:blipFill>
                    <a:blip r:embed="rId39" cstate="print"/>
                    <a:srcRect/>
                    <a:stretch>
                      <a:fillRect/>
                    </a:stretch>
                  </pic:blipFill>
                  <pic:spPr bwMode="auto">
                    <a:xfrm>
                      <a:off x="0" y="0"/>
                      <a:ext cx="4914900" cy="4572000"/>
                    </a:xfrm>
                    <a:prstGeom prst="rect">
                      <a:avLst/>
                    </a:prstGeom>
                    <a:noFill/>
                    <a:ln w="9525">
                      <a:noFill/>
                      <a:miter lim="800000"/>
                      <a:headEnd/>
                      <a:tailEnd/>
                    </a:ln>
                  </pic:spPr>
                </pic:pic>
              </a:graphicData>
            </a:graphic>
          </wp:inline>
        </w:drawing>
      </w:r>
    </w:p>
    <w:p w:rsidR="004C79CD" w:rsidRPr="004C79CD" w:rsidRDefault="004C79CD" w:rsidP="004C79CD">
      <w:pPr>
        <w:pStyle w:val="af5"/>
        <w:contextualSpacing/>
        <w:jc w:val="both"/>
        <w:rPr>
          <w:rFonts w:ascii="Times New Roman" w:eastAsia="Calibri" w:hAnsi="Times New Roman"/>
          <w:szCs w:val="28"/>
          <w:highlight w:val="green"/>
          <w:lang w:eastAsia="en-US"/>
        </w:rPr>
      </w:pPr>
    </w:p>
    <w:p w:rsidR="004C79CD" w:rsidRPr="004C79CD" w:rsidRDefault="00961A37" w:rsidP="004C79CD">
      <w:pPr>
        <w:pStyle w:val="af5"/>
        <w:contextualSpacing/>
        <w:jc w:val="center"/>
        <w:rPr>
          <w:rFonts w:ascii="Times New Roman" w:eastAsia="Calibri" w:hAnsi="Times New Roman"/>
          <w:szCs w:val="28"/>
          <w:highlight w:val="green"/>
          <w:lang w:eastAsia="en-US"/>
        </w:rPr>
      </w:pPr>
      <w:r>
        <w:rPr>
          <w:rFonts w:ascii="Times New Roman" w:hAnsi="Times New Roman"/>
          <w:noProof/>
        </w:rPr>
        <w:drawing>
          <wp:inline distT="0" distB="0" distL="0" distR="0">
            <wp:extent cx="4200525" cy="3752850"/>
            <wp:effectExtent l="19050" t="0" r="9525" b="0"/>
            <wp:docPr id="10" name="Рисунок 52" descr="квиллинг схемы для начинающих, квиллинг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виллинг схемы для начинающих, квиллинг схемы"/>
                    <pic:cNvPicPr>
                      <a:picLocks noChangeAspect="1" noChangeArrowheads="1"/>
                    </pic:cNvPicPr>
                  </pic:nvPicPr>
                  <pic:blipFill>
                    <a:blip r:embed="rId40" cstate="print"/>
                    <a:srcRect/>
                    <a:stretch>
                      <a:fillRect/>
                    </a:stretch>
                  </pic:blipFill>
                  <pic:spPr bwMode="auto">
                    <a:xfrm>
                      <a:off x="0" y="0"/>
                      <a:ext cx="4200525" cy="3752850"/>
                    </a:xfrm>
                    <a:prstGeom prst="rect">
                      <a:avLst/>
                    </a:prstGeom>
                    <a:noFill/>
                    <a:ln w="9525">
                      <a:noFill/>
                      <a:miter lim="800000"/>
                      <a:headEnd/>
                      <a:tailEnd/>
                    </a:ln>
                  </pic:spPr>
                </pic:pic>
              </a:graphicData>
            </a:graphic>
          </wp:inline>
        </w:drawing>
      </w:r>
    </w:p>
    <w:p w:rsidR="004C79CD" w:rsidRPr="004C79CD" w:rsidRDefault="004C79CD" w:rsidP="004C79CD">
      <w:pPr>
        <w:pStyle w:val="af5"/>
        <w:contextualSpacing/>
        <w:jc w:val="center"/>
        <w:rPr>
          <w:rFonts w:ascii="Times New Roman" w:eastAsia="Calibri" w:hAnsi="Times New Roman"/>
          <w:szCs w:val="28"/>
          <w:highlight w:val="green"/>
          <w:lang w:eastAsia="en-US"/>
        </w:rPr>
      </w:pPr>
    </w:p>
    <w:p w:rsidR="004C79CD" w:rsidRPr="004C79CD" w:rsidRDefault="00961A37" w:rsidP="004C79CD">
      <w:pPr>
        <w:pStyle w:val="af5"/>
        <w:contextualSpacing/>
        <w:jc w:val="center"/>
        <w:rPr>
          <w:rFonts w:ascii="Times New Roman" w:eastAsia="Calibri" w:hAnsi="Times New Roman"/>
          <w:szCs w:val="28"/>
          <w:highlight w:val="green"/>
          <w:lang w:eastAsia="en-US"/>
        </w:rPr>
      </w:pPr>
      <w:r>
        <w:rPr>
          <w:rFonts w:ascii="Times New Roman" w:hAnsi="Times New Roman"/>
          <w:noProof/>
        </w:rPr>
        <w:drawing>
          <wp:inline distT="0" distB="0" distL="0" distR="0">
            <wp:extent cx="5943600" cy="5924550"/>
            <wp:effectExtent l="19050" t="0" r="0" b="0"/>
            <wp:docPr id="11" name="Рисунок 55" descr="Квиллинг для начинающих, схемы для квиллинга, инструменты и материалы для  квиллинга, снежинки в технике квиллинга, схемы снежинок, создание картины в  технике квиллинг, схема картины “яг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виллинг для начинающих, схемы для квиллинга, инструменты и материалы для  квиллинга, снежинки в технике квиллинга, схемы снежинок, создание картины в  технике квиллинг, схема картины “ягодка”."/>
                    <pic:cNvPicPr>
                      <a:picLocks noChangeAspect="1" noChangeArrowheads="1"/>
                    </pic:cNvPicPr>
                  </pic:nvPicPr>
                  <pic:blipFill>
                    <a:blip r:embed="rId41" cstate="print"/>
                    <a:srcRect/>
                    <a:stretch>
                      <a:fillRect/>
                    </a:stretch>
                  </pic:blipFill>
                  <pic:spPr bwMode="auto">
                    <a:xfrm>
                      <a:off x="0" y="0"/>
                      <a:ext cx="5943600" cy="5924550"/>
                    </a:xfrm>
                    <a:prstGeom prst="rect">
                      <a:avLst/>
                    </a:prstGeom>
                    <a:noFill/>
                    <a:ln w="9525">
                      <a:noFill/>
                      <a:miter lim="800000"/>
                      <a:headEnd/>
                      <a:tailEnd/>
                    </a:ln>
                  </pic:spPr>
                </pic:pic>
              </a:graphicData>
            </a:graphic>
          </wp:inline>
        </w:drawing>
      </w:r>
    </w:p>
    <w:p w:rsidR="004C79CD" w:rsidRPr="004C79CD" w:rsidRDefault="004C79CD" w:rsidP="004C79CD">
      <w:pPr>
        <w:pStyle w:val="af5"/>
        <w:contextualSpacing/>
        <w:jc w:val="center"/>
        <w:rPr>
          <w:rFonts w:ascii="Times New Roman" w:eastAsia="Calibri" w:hAnsi="Times New Roman"/>
          <w:szCs w:val="28"/>
          <w:highlight w:val="green"/>
          <w:lang w:eastAsia="en-US"/>
        </w:rPr>
      </w:pPr>
    </w:p>
    <w:p w:rsidR="004C79CD" w:rsidRPr="004C79CD" w:rsidRDefault="004C79CD" w:rsidP="004C79CD">
      <w:pPr>
        <w:pStyle w:val="af5"/>
        <w:contextualSpacing/>
        <w:jc w:val="center"/>
        <w:rPr>
          <w:rFonts w:ascii="Times New Roman" w:eastAsia="Calibri" w:hAnsi="Times New Roman"/>
          <w:szCs w:val="28"/>
          <w:highlight w:val="green"/>
          <w:lang w:eastAsia="en-US"/>
        </w:rPr>
      </w:pPr>
    </w:p>
    <w:p w:rsidR="004C79CD" w:rsidRPr="004C79CD" w:rsidRDefault="004C79CD" w:rsidP="004C79CD">
      <w:pPr>
        <w:pStyle w:val="af5"/>
        <w:contextualSpacing/>
        <w:jc w:val="center"/>
        <w:rPr>
          <w:rFonts w:ascii="Times New Roman" w:eastAsia="Calibri" w:hAnsi="Times New Roman"/>
          <w:szCs w:val="28"/>
          <w:highlight w:val="green"/>
          <w:lang w:eastAsia="en-US"/>
        </w:rPr>
      </w:pPr>
      <w:r w:rsidRPr="004C79CD">
        <w:rPr>
          <w:rFonts w:ascii="Times New Roman" w:eastAsia="Calibri" w:hAnsi="Times New Roman"/>
          <w:szCs w:val="28"/>
          <w:highlight w:val="green"/>
          <w:lang w:eastAsia="en-US"/>
        </w:rPr>
        <w:br w:type="page"/>
      </w:r>
    </w:p>
    <w:p w:rsidR="004C79CD" w:rsidRPr="004C79CD" w:rsidRDefault="004C79CD" w:rsidP="004C79CD">
      <w:pPr>
        <w:tabs>
          <w:tab w:val="left" w:pos="3450"/>
        </w:tabs>
        <w:jc w:val="center"/>
        <w:rPr>
          <w:rFonts w:ascii="Times New Roman" w:hAnsi="Times New Roman"/>
          <w:b/>
          <w:sz w:val="26"/>
          <w:szCs w:val="26"/>
        </w:rPr>
      </w:pPr>
      <w:r w:rsidRPr="004C79CD">
        <w:rPr>
          <w:rFonts w:ascii="Times New Roman" w:hAnsi="Times New Roman"/>
          <w:b/>
          <w:sz w:val="26"/>
          <w:szCs w:val="26"/>
        </w:rPr>
        <w:t>Схемы для выполнения работы в технике айрисфолдинг</w:t>
      </w:r>
    </w:p>
    <w:p w:rsidR="004C79CD" w:rsidRPr="004C79CD" w:rsidRDefault="00961A37" w:rsidP="004C79CD">
      <w:pPr>
        <w:tabs>
          <w:tab w:val="left" w:pos="3450"/>
        </w:tabs>
        <w:jc w:val="center"/>
        <w:rPr>
          <w:rFonts w:ascii="Times New Roman" w:hAnsi="Times New Roman"/>
          <w:noProof/>
        </w:rPr>
      </w:pPr>
      <w:r>
        <w:rPr>
          <w:rFonts w:ascii="Times New Roman" w:hAnsi="Times New Roman"/>
          <w:noProof/>
          <w:lang w:eastAsia="ru-RU"/>
        </w:rPr>
        <w:drawing>
          <wp:inline distT="0" distB="0" distL="0" distR="0">
            <wp:extent cx="5943600" cy="5895975"/>
            <wp:effectExtent l="19050" t="0" r="0" b="0"/>
            <wp:docPr id="12" name="Рисунок 64" descr="Айрис фолдинг схемы шаблоны голубь. Мое знакомство с техникой «Айрис фолдин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Айрис фолдинг схемы шаблоны голубь. Мое знакомство с техникой «Айрис фолдинг »"/>
                    <pic:cNvPicPr>
                      <a:picLocks noChangeAspect="1" noChangeArrowheads="1"/>
                    </pic:cNvPicPr>
                  </pic:nvPicPr>
                  <pic:blipFill>
                    <a:blip r:embed="rId42" cstate="print"/>
                    <a:srcRect/>
                    <a:stretch>
                      <a:fillRect/>
                    </a:stretch>
                  </pic:blipFill>
                  <pic:spPr bwMode="auto">
                    <a:xfrm>
                      <a:off x="0" y="0"/>
                      <a:ext cx="5943600" cy="5895975"/>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noProof/>
        </w:rPr>
      </w:pPr>
    </w:p>
    <w:p w:rsidR="004C79CD" w:rsidRPr="004C79CD" w:rsidRDefault="004C79CD"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5715000" cy="5391150"/>
            <wp:effectExtent l="19050" t="0" r="0" b="0"/>
            <wp:docPr id="13" name="Рисунок 70" descr="Айрис фолдинг для начинающих. Мастер-класс с фото &quot;Ш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Айрис фолдинг для начинающих. Мастер-класс с фото &quot;Шар&quot;"/>
                    <pic:cNvPicPr>
                      <a:picLocks noChangeAspect="1" noChangeArrowheads="1"/>
                    </pic:cNvPicPr>
                  </pic:nvPicPr>
                  <pic:blipFill>
                    <a:blip r:embed="rId43" cstate="print"/>
                    <a:srcRect/>
                    <a:stretch>
                      <a:fillRect/>
                    </a:stretch>
                  </pic:blipFill>
                  <pic:spPr bwMode="auto">
                    <a:xfrm>
                      <a:off x="0" y="0"/>
                      <a:ext cx="5715000" cy="5391150"/>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5943600" cy="4448175"/>
            <wp:effectExtent l="19050" t="0" r="0" b="0"/>
            <wp:docPr id="14" name="Рисунок 73" descr="Увлекательная техника Айрис-фолдинг. Методический материал к занятию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Увлекательная техника Айрис-фолдинг. Методический материал к занятию -  презентация онлайн"/>
                    <pic:cNvPicPr>
                      <a:picLocks noChangeAspect="1" noChangeArrowheads="1"/>
                    </pic:cNvPicPr>
                  </pic:nvPicPr>
                  <pic:blipFill>
                    <a:blip r:embed="rId44" cstate="print"/>
                    <a:srcRect/>
                    <a:stretch>
                      <a:fillRect/>
                    </a:stretch>
                  </pic:blipFill>
                  <pic:spPr bwMode="auto">
                    <a:xfrm>
                      <a:off x="0" y="0"/>
                      <a:ext cx="5943600" cy="4448175"/>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3333750" cy="2971800"/>
            <wp:effectExtent l="19050" t="0" r="0" b="0"/>
            <wp:docPr id="15" name="Рисунок 76" descr="Мастер-класс Айрис фолдинг (п.д.о. Куралова 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Мастер-класс Айрис фолдинг (п.д.о. Куралова СА"/>
                    <pic:cNvPicPr>
                      <a:picLocks noChangeAspect="1" noChangeArrowheads="1"/>
                    </pic:cNvPicPr>
                  </pic:nvPicPr>
                  <pic:blipFill>
                    <a:blip r:embed="rId45" cstate="print"/>
                    <a:srcRect/>
                    <a:stretch>
                      <a:fillRect/>
                    </a:stretch>
                  </pic:blipFill>
                  <pic:spPr bwMode="auto">
                    <a:xfrm>
                      <a:off x="0" y="0"/>
                      <a:ext cx="3333750" cy="2971800"/>
                    </a:xfrm>
                    <a:prstGeom prst="rect">
                      <a:avLst/>
                    </a:prstGeom>
                    <a:noFill/>
                    <a:ln w="9525">
                      <a:noFill/>
                      <a:miter lim="800000"/>
                      <a:headEnd/>
                      <a:tailEnd/>
                    </a:ln>
                  </pic:spPr>
                </pic:pic>
              </a:graphicData>
            </a:graphic>
          </wp:inline>
        </w:drawing>
      </w: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4762500" cy="5715000"/>
            <wp:effectExtent l="19050" t="0" r="0" b="0"/>
            <wp:docPr id="16" name="Рисунок 79" descr="Айрис фолд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Айрис фолдинг"/>
                    <pic:cNvPicPr>
                      <a:picLocks noChangeAspect="1" noChangeArrowheads="1"/>
                    </pic:cNvPicPr>
                  </pic:nvPicPr>
                  <pic:blipFill>
                    <a:blip r:embed="rId46" cstate="print"/>
                    <a:srcRect/>
                    <a:stretch>
                      <a:fillRect/>
                    </a:stretch>
                  </pic:blipFill>
                  <pic:spPr bwMode="auto">
                    <a:xfrm>
                      <a:off x="0" y="0"/>
                      <a:ext cx="4762500" cy="5715000"/>
                    </a:xfrm>
                    <a:prstGeom prst="rect">
                      <a:avLst/>
                    </a:prstGeom>
                    <a:noFill/>
                    <a:ln w="9525">
                      <a:noFill/>
                      <a:miter lim="800000"/>
                      <a:headEnd/>
                      <a:tailEnd/>
                    </a:ln>
                  </pic:spPr>
                </pic:pic>
              </a:graphicData>
            </a:graphic>
          </wp:inline>
        </w:drawing>
      </w:r>
    </w:p>
    <w:p w:rsidR="004C79CD" w:rsidRPr="004C79CD" w:rsidRDefault="00961A37" w:rsidP="004C79CD">
      <w:pPr>
        <w:tabs>
          <w:tab w:val="left" w:pos="3450"/>
        </w:tabs>
        <w:rPr>
          <w:rFonts w:ascii="Times New Roman" w:hAnsi="Times New Roman"/>
          <w:b/>
          <w:szCs w:val="28"/>
        </w:rPr>
      </w:pPr>
      <w:r>
        <w:rPr>
          <w:rFonts w:ascii="Times New Roman" w:hAnsi="Times New Roman"/>
          <w:noProof/>
          <w:lang w:eastAsia="ru-RU"/>
        </w:rPr>
        <w:drawing>
          <wp:anchor distT="0" distB="0" distL="114300" distR="114300" simplePos="0" relativeHeight="251661312" behindDoc="0" locked="0" layoutInCell="1" allowOverlap="1">
            <wp:simplePos x="0" y="0"/>
            <wp:positionH relativeFrom="column">
              <wp:posOffset>1430020</wp:posOffset>
            </wp:positionH>
            <wp:positionV relativeFrom="paragraph">
              <wp:align>top</wp:align>
            </wp:positionV>
            <wp:extent cx="3895725" cy="2562225"/>
            <wp:effectExtent l="19050" t="0" r="9525" b="0"/>
            <wp:wrapSquare wrapText="bothSides"/>
            <wp:docPr id="67" name="Рисунок 82" descr="Схемы для открыток в техники айрис-фолдинг.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Схемы для открыток в техники айрис-фолдинг. Обсуждение на LiveInternet -  Российский Сервис Онлайн-Дневников"/>
                    <pic:cNvPicPr>
                      <a:picLocks noChangeAspect="1" noChangeArrowheads="1"/>
                    </pic:cNvPicPr>
                  </pic:nvPicPr>
                  <pic:blipFill>
                    <a:blip r:embed="rId47" cstate="print"/>
                    <a:srcRect/>
                    <a:stretch>
                      <a:fillRect/>
                    </a:stretch>
                  </pic:blipFill>
                  <pic:spPr bwMode="auto">
                    <a:xfrm>
                      <a:off x="0" y="0"/>
                      <a:ext cx="3895725" cy="2562225"/>
                    </a:xfrm>
                    <a:prstGeom prst="rect">
                      <a:avLst/>
                    </a:prstGeom>
                    <a:noFill/>
                    <a:ln w="9525">
                      <a:noFill/>
                      <a:miter lim="800000"/>
                      <a:headEnd/>
                      <a:tailEnd/>
                    </a:ln>
                  </pic:spPr>
                </pic:pic>
              </a:graphicData>
            </a:graphic>
          </wp:anchor>
        </w:drawing>
      </w:r>
      <w:r w:rsidR="004C79CD" w:rsidRPr="004C79CD">
        <w:rPr>
          <w:rFonts w:ascii="Times New Roman" w:hAnsi="Times New Roman"/>
          <w:b/>
          <w:szCs w:val="28"/>
        </w:rPr>
        <w:br w:type="textWrapping" w:clear="all"/>
      </w:r>
    </w:p>
    <w:p w:rsidR="004C79CD" w:rsidRPr="004C79CD" w:rsidRDefault="004C79CD" w:rsidP="004C79CD">
      <w:pPr>
        <w:tabs>
          <w:tab w:val="left" w:pos="3450"/>
        </w:tabs>
        <w:jc w:val="center"/>
        <w:rPr>
          <w:rFonts w:ascii="Times New Roman" w:hAnsi="Times New Roman"/>
          <w:b/>
          <w:szCs w:val="28"/>
        </w:rPr>
      </w:pPr>
    </w:p>
    <w:p w:rsidR="004C79CD" w:rsidRPr="004C79CD" w:rsidRDefault="00961A37" w:rsidP="004C79CD">
      <w:pPr>
        <w:tabs>
          <w:tab w:val="left" w:pos="3450"/>
        </w:tabs>
        <w:jc w:val="center"/>
        <w:rPr>
          <w:rFonts w:ascii="Times New Roman" w:hAnsi="Times New Roman"/>
          <w:b/>
          <w:szCs w:val="28"/>
        </w:rPr>
      </w:pPr>
      <w:r>
        <w:rPr>
          <w:rFonts w:ascii="Times New Roman" w:hAnsi="Times New Roman"/>
          <w:noProof/>
          <w:lang w:eastAsia="ru-RU"/>
        </w:rPr>
        <w:drawing>
          <wp:inline distT="0" distB="0" distL="0" distR="0">
            <wp:extent cx="2743200" cy="3429000"/>
            <wp:effectExtent l="19050" t="0" r="0" b="0"/>
            <wp:docPr id="17" name="Рисунок 85" descr="Мастер-класс Айрис фолдинг (п.д.о. Куралова 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Мастер-класс Айрис фолдинг (п.д.о. Куралова СА"/>
                    <pic:cNvPicPr>
                      <a:picLocks noChangeAspect="1" noChangeArrowheads="1"/>
                    </pic:cNvPicPr>
                  </pic:nvPicPr>
                  <pic:blipFill>
                    <a:blip r:embed="rId48" cstate="print"/>
                    <a:srcRect/>
                    <a:stretch>
                      <a:fillRect/>
                    </a:stretch>
                  </pic:blipFill>
                  <pic:spPr bwMode="auto">
                    <a:xfrm>
                      <a:off x="0" y="0"/>
                      <a:ext cx="2743200" cy="3429000"/>
                    </a:xfrm>
                    <a:prstGeom prst="rect">
                      <a:avLst/>
                    </a:prstGeom>
                    <a:noFill/>
                    <a:ln w="9525">
                      <a:noFill/>
                      <a:miter lim="800000"/>
                      <a:headEnd/>
                      <a:tailEnd/>
                    </a:ln>
                  </pic:spPr>
                </pic:pic>
              </a:graphicData>
            </a:graphic>
          </wp:inline>
        </w:drawing>
      </w:r>
    </w:p>
    <w:p w:rsidR="004C79CD" w:rsidRPr="004C79CD" w:rsidRDefault="004C79CD" w:rsidP="004C79CD">
      <w:pPr>
        <w:pStyle w:val="af5"/>
        <w:contextualSpacing/>
        <w:jc w:val="center"/>
        <w:rPr>
          <w:rFonts w:ascii="Times New Roman" w:eastAsia="Calibri" w:hAnsi="Times New Roman"/>
          <w:szCs w:val="28"/>
          <w:highlight w:val="green"/>
          <w:lang w:eastAsia="en-US"/>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4C79CD" w:rsidP="004C79CD">
      <w:pPr>
        <w:spacing w:line="360" w:lineRule="auto"/>
        <w:ind w:firstLine="708"/>
        <w:jc w:val="center"/>
        <w:rPr>
          <w:rFonts w:ascii="Times New Roman" w:hAnsi="Times New Roman"/>
          <w:spacing w:val="-18"/>
          <w:sz w:val="26"/>
          <w:szCs w:val="26"/>
        </w:rPr>
      </w:pPr>
    </w:p>
    <w:p w:rsidR="004C79CD" w:rsidRPr="004C79CD" w:rsidRDefault="00EC32BE" w:rsidP="00EC32BE">
      <w:pPr>
        <w:spacing w:after="0" w:line="240" w:lineRule="auto"/>
        <w:ind w:firstLine="708"/>
        <w:jc w:val="center"/>
        <w:rPr>
          <w:rFonts w:ascii="Times New Roman" w:hAnsi="Times New Roman"/>
          <w:caps/>
          <w:sz w:val="24"/>
          <w:szCs w:val="24"/>
        </w:rPr>
      </w:pPr>
      <w:r>
        <w:rPr>
          <w:rFonts w:ascii="Times New Roman" w:hAnsi="Times New Roman"/>
          <w:spacing w:val="-18"/>
          <w:sz w:val="26"/>
          <w:szCs w:val="26"/>
        </w:rPr>
        <w:br w:type="column"/>
      </w:r>
      <w:bookmarkStart w:id="26" w:name="page3"/>
      <w:bookmarkEnd w:id="26"/>
      <w:r w:rsidR="009A7191">
        <w:rPr>
          <w:rFonts w:ascii="Times New Roman" w:hAnsi="Times New Roman"/>
          <w:caps/>
          <w:sz w:val="24"/>
          <w:szCs w:val="24"/>
        </w:rPr>
        <w:t xml:space="preserve"> </w:t>
      </w:r>
      <w:r w:rsidR="004C79CD" w:rsidRPr="004C79CD">
        <w:rPr>
          <w:rFonts w:ascii="Times New Roman" w:hAnsi="Times New Roman"/>
          <w:caps/>
          <w:sz w:val="24"/>
          <w:szCs w:val="24"/>
        </w:rPr>
        <w:t>Управление образования администрации</w:t>
      </w:r>
    </w:p>
    <w:p w:rsidR="004C79CD" w:rsidRPr="004C79CD" w:rsidRDefault="004C79CD" w:rsidP="00EC32BE">
      <w:pPr>
        <w:pStyle w:val="15"/>
        <w:jc w:val="center"/>
        <w:rPr>
          <w:rFonts w:ascii="Times New Roman" w:hAnsi="Times New Roman"/>
          <w:caps/>
          <w:sz w:val="24"/>
          <w:szCs w:val="24"/>
        </w:rPr>
      </w:pPr>
      <w:r w:rsidRPr="004C79CD">
        <w:rPr>
          <w:rFonts w:ascii="Times New Roman" w:hAnsi="Times New Roman"/>
          <w:caps/>
          <w:sz w:val="24"/>
          <w:szCs w:val="24"/>
        </w:rPr>
        <w:t>Старооскольского городского округа Белгородской области</w:t>
      </w:r>
    </w:p>
    <w:p w:rsidR="004C79CD" w:rsidRPr="004C79CD" w:rsidRDefault="004C79CD" w:rsidP="00EC3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aps/>
          <w:sz w:val="24"/>
          <w:szCs w:val="24"/>
        </w:rPr>
      </w:pPr>
      <w:r w:rsidRPr="004C79CD">
        <w:rPr>
          <w:rFonts w:ascii="Times New Roman" w:hAnsi="Times New Roman"/>
          <w:caps/>
          <w:sz w:val="24"/>
          <w:szCs w:val="24"/>
        </w:rPr>
        <w:t xml:space="preserve">Муниципальное бюджетное учреждение </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 w:val="24"/>
          <w:szCs w:val="24"/>
        </w:rPr>
      </w:pPr>
      <w:r w:rsidRPr="004C79CD">
        <w:rPr>
          <w:rFonts w:ascii="Times New Roman" w:hAnsi="Times New Roman"/>
          <w:caps/>
          <w:sz w:val="24"/>
          <w:szCs w:val="24"/>
        </w:rPr>
        <w:t>дополнительного образования</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 w:val="24"/>
          <w:szCs w:val="24"/>
        </w:rPr>
      </w:pPr>
      <w:r w:rsidRPr="004C79CD">
        <w:rPr>
          <w:rFonts w:ascii="Times New Roman" w:hAnsi="Times New Roman"/>
          <w:caps/>
          <w:sz w:val="24"/>
          <w:szCs w:val="24"/>
        </w:rPr>
        <w:t>«Центр дополнительного образования «Одаренность»</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b/>
          <w:sz w:val="26"/>
          <w:szCs w:val="26"/>
        </w:rPr>
      </w:pPr>
    </w:p>
    <w:tbl>
      <w:tblPr>
        <w:tblW w:w="9640" w:type="dxa"/>
        <w:tblInd w:w="-176" w:type="dxa"/>
        <w:tblLook w:val="01E0"/>
      </w:tblPr>
      <w:tblGrid>
        <w:gridCol w:w="3545"/>
        <w:gridCol w:w="3402"/>
        <w:gridCol w:w="2693"/>
      </w:tblGrid>
      <w:tr w:rsidR="004C79CD" w:rsidRPr="006F0E61" w:rsidTr="000943E0">
        <w:tc>
          <w:tcPr>
            <w:tcW w:w="3545" w:type="dxa"/>
          </w:tcPr>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43"/>
              <w:contextualSpacing/>
              <w:rPr>
                <w:rFonts w:ascii="Times New Roman" w:hAnsi="Times New Roman"/>
                <w:b/>
                <w:sz w:val="26"/>
                <w:szCs w:val="26"/>
              </w:rPr>
            </w:pPr>
            <w:r w:rsidRPr="006F0E61">
              <w:rPr>
                <w:rFonts w:ascii="Times New Roman" w:hAnsi="Times New Roman"/>
                <w:b/>
                <w:sz w:val="26"/>
                <w:szCs w:val="26"/>
              </w:rPr>
              <w:t>Рассмотрено</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43"/>
              <w:contextualSpacing/>
              <w:rPr>
                <w:rFonts w:ascii="Times New Roman" w:hAnsi="Times New Roman"/>
                <w:sz w:val="26"/>
                <w:szCs w:val="26"/>
              </w:rPr>
            </w:pPr>
            <w:r w:rsidRPr="006F0E61">
              <w:rPr>
                <w:rFonts w:ascii="Times New Roman" w:hAnsi="Times New Roman"/>
                <w:sz w:val="26"/>
                <w:szCs w:val="26"/>
              </w:rPr>
              <w:t xml:space="preserve">на заседании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43"/>
              <w:contextualSpacing/>
              <w:rPr>
                <w:rFonts w:ascii="Times New Roman" w:hAnsi="Times New Roman"/>
                <w:sz w:val="26"/>
                <w:szCs w:val="26"/>
              </w:rPr>
            </w:pPr>
            <w:r w:rsidRPr="006F0E61">
              <w:rPr>
                <w:rFonts w:ascii="Times New Roman" w:hAnsi="Times New Roman"/>
                <w:sz w:val="26"/>
                <w:szCs w:val="26"/>
              </w:rPr>
              <w:t xml:space="preserve">методического совета </w:t>
            </w:r>
          </w:p>
          <w:p w:rsidR="004C79CD" w:rsidRPr="006F0E61" w:rsidRDefault="004C79CD" w:rsidP="000943E0">
            <w:pPr>
              <w:tabs>
                <w:tab w:val="left" w:pos="916"/>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743"/>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43"/>
              <w:contextualSpacing/>
              <w:rPr>
                <w:rFonts w:ascii="Times New Roman" w:hAnsi="Times New Roman"/>
                <w:sz w:val="26"/>
                <w:szCs w:val="26"/>
              </w:rPr>
            </w:pPr>
            <w:r w:rsidRPr="006F0E61">
              <w:rPr>
                <w:rFonts w:ascii="Times New Roman" w:hAnsi="Times New Roman"/>
                <w:sz w:val="26"/>
                <w:szCs w:val="26"/>
              </w:rPr>
              <w:t xml:space="preserve">протокол от «03» сентября 2019 г.   №1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
                <w:sz w:val="26"/>
                <w:szCs w:val="26"/>
              </w:rPr>
            </w:pPr>
          </w:p>
        </w:tc>
        <w:tc>
          <w:tcPr>
            <w:tcW w:w="3402" w:type="dxa"/>
          </w:tcPr>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00"/>
              <w:contextualSpacing/>
              <w:rPr>
                <w:rFonts w:ascii="Times New Roman" w:hAnsi="Times New Roman"/>
                <w:b/>
                <w:sz w:val="26"/>
                <w:szCs w:val="26"/>
              </w:rPr>
            </w:pPr>
            <w:r w:rsidRPr="006F0E61">
              <w:rPr>
                <w:rFonts w:ascii="Times New Roman" w:hAnsi="Times New Roman"/>
                <w:b/>
                <w:sz w:val="26"/>
                <w:szCs w:val="26"/>
              </w:rPr>
              <w:t>Рассмотрено</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00"/>
              <w:contextualSpacing/>
              <w:rPr>
                <w:rFonts w:ascii="Times New Roman" w:hAnsi="Times New Roman"/>
                <w:sz w:val="26"/>
                <w:szCs w:val="26"/>
              </w:rPr>
            </w:pPr>
            <w:r w:rsidRPr="006F0E61">
              <w:rPr>
                <w:rFonts w:ascii="Times New Roman" w:hAnsi="Times New Roman"/>
                <w:sz w:val="26"/>
                <w:szCs w:val="26"/>
              </w:rPr>
              <w:t>на заседании педагогического совета</w:t>
            </w:r>
          </w:p>
          <w:p w:rsidR="004C79CD" w:rsidRPr="006F0E61" w:rsidRDefault="004C79CD" w:rsidP="000943E0">
            <w:pPr>
              <w:tabs>
                <w:tab w:val="left" w:pos="916"/>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600"/>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00"/>
              <w:contextualSpacing/>
              <w:rPr>
                <w:rFonts w:ascii="Times New Roman" w:hAnsi="Times New Roman"/>
                <w:sz w:val="26"/>
                <w:szCs w:val="26"/>
              </w:rPr>
            </w:pPr>
            <w:r w:rsidRPr="006F0E61">
              <w:rPr>
                <w:rFonts w:ascii="Times New Roman" w:hAnsi="Times New Roman"/>
                <w:sz w:val="26"/>
                <w:szCs w:val="26"/>
              </w:rPr>
              <w:t xml:space="preserve">протокол от «03» сентября 2019 г.  №1 </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sz w:val="26"/>
                <w:szCs w:val="26"/>
              </w:rPr>
            </w:pPr>
          </w:p>
        </w:tc>
        <w:tc>
          <w:tcPr>
            <w:tcW w:w="2693" w:type="dxa"/>
          </w:tcPr>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17"/>
              <w:contextualSpacing/>
              <w:rPr>
                <w:rFonts w:ascii="Times New Roman" w:hAnsi="Times New Roman"/>
                <w:b/>
                <w:sz w:val="26"/>
                <w:szCs w:val="26"/>
              </w:rPr>
            </w:pPr>
            <w:r w:rsidRPr="006F0E61">
              <w:rPr>
                <w:rFonts w:ascii="Times New Roman" w:hAnsi="Times New Roman"/>
                <w:b/>
                <w:sz w:val="26"/>
                <w:szCs w:val="26"/>
              </w:rPr>
              <w:t>Утверждено</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17"/>
              <w:contextualSpacing/>
              <w:rPr>
                <w:rFonts w:ascii="Times New Roman" w:hAnsi="Times New Roman"/>
                <w:sz w:val="26"/>
                <w:szCs w:val="26"/>
              </w:rPr>
            </w:pPr>
            <w:r w:rsidRPr="006F0E61">
              <w:rPr>
                <w:rFonts w:ascii="Times New Roman" w:hAnsi="Times New Roman"/>
                <w:sz w:val="26"/>
                <w:szCs w:val="26"/>
              </w:rPr>
              <w:t xml:space="preserve">приказом </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17"/>
              <w:contextualSpacing/>
              <w:rPr>
                <w:rFonts w:ascii="Times New Roman" w:hAnsi="Times New Roman"/>
                <w:sz w:val="26"/>
                <w:szCs w:val="26"/>
              </w:rPr>
            </w:pPr>
            <w:r w:rsidRPr="006F0E61">
              <w:rPr>
                <w:rFonts w:ascii="Times New Roman" w:hAnsi="Times New Roman"/>
                <w:sz w:val="26"/>
                <w:szCs w:val="26"/>
              </w:rPr>
              <w:t xml:space="preserve">МБУ ДО «ЦДО «Одаренность» </w:t>
            </w:r>
          </w:p>
          <w:p w:rsidR="004C79CD" w:rsidRPr="006F0E61" w:rsidRDefault="004C79CD" w:rsidP="000943E0">
            <w:pPr>
              <w:tabs>
                <w:tab w:val="left" w:pos="1832"/>
                <w:tab w:val="left" w:pos="2748"/>
                <w:tab w:val="left" w:pos="3664"/>
                <w:tab w:val="left" w:pos="4580"/>
                <w:tab w:val="left" w:pos="5496"/>
                <w:tab w:val="left" w:pos="6096"/>
                <w:tab w:val="left" w:pos="6804"/>
                <w:tab w:val="left" w:pos="7328"/>
                <w:tab w:val="left" w:pos="8244"/>
                <w:tab w:val="left" w:pos="9160"/>
                <w:tab w:val="left" w:pos="10076"/>
                <w:tab w:val="left" w:pos="10992"/>
                <w:tab w:val="left" w:pos="11908"/>
                <w:tab w:val="left" w:pos="12824"/>
                <w:tab w:val="left" w:pos="13740"/>
                <w:tab w:val="left" w:pos="14656"/>
              </w:tabs>
              <w:spacing w:after="0"/>
              <w:ind w:left="317"/>
              <w:contextualSpacing/>
              <w:rPr>
                <w:rFonts w:ascii="Times New Roman" w:hAnsi="Times New Roman"/>
                <w:sz w:val="26"/>
                <w:szCs w:val="26"/>
              </w:rPr>
            </w:pPr>
            <w:r w:rsidRPr="006F0E61">
              <w:rPr>
                <w:rFonts w:ascii="Times New Roman" w:hAnsi="Times New Roman"/>
                <w:sz w:val="26"/>
                <w:szCs w:val="26"/>
              </w:rPr>
              <w:t>от «03» сентября 2019 г.</w:t>
            </w:r>
          </w:p>
          <w:p w:rsidR="004C79CD" w:rsidRPr="006F0E61" w:rsidRDefault="004C79CD" w:rsidP="000943E0">
            <w:pPr>
              <w:tabs>
                <w:tab w:val="left" w:pos="1832"/>
                <w:tab w:val="left" w:pos="2748"/>
                <w:tab w:val="left" w:pos="3664"/>
                <w:tab w:val="left" w:pos="4580"/>
                <w:tab w:val="left" w:pos="5496"/>
                <w:tab w:val="left" w:pos="6096"/>
                <w:tab w:val="left" w:pos="6412"/>
                <w:tab w:val="left" w:pos="6804"/>
                <w:tab w:val="left" w:pos="7328"/>
                <w:tab w:val="left" w:pos="8244"/>
                <w:tab w:val="left" w:pos="9160"/>
                <w:tab w:val="left" w:pos="10076"/>
                <w:tab w:val="left" w:pos="10992"/>
                <w:tab w:val="left" w:pos="11908"/>
                <w:tab w:val="left" w:pos="12824"/>
                <w:tab w:val="left" w:pos="13740"/>
                <w:tab w:val="left" w:pos="14656"/>
              </w:tabs>
              <w:spacing w:after="0"/>
              <w:ind w:left="317"/>
              <w:contextualSpacing/>
              <w:rPr>
                <w:rFonts w:ascii="Times New Roman" w:hAnsi="Times New Roman"/>
                <w:sz w:val="26"/>
                <w:szCs w:val="26"/>
              </w:rPr>
            </w:pPr>
            <w:r w:rsidRPr="006F0E61">
              <w:rPr>
                <w:rFonts w:ascii="Times New Roman" w:hAnsi="Times New Roman"/>
                <w:sz w:val="26"/>
                <w:szCs w:val="26"/>
              </w:rPr>
              <w:t>№ 199-од</w:t>
            </w:r>
          </w:p>
          <w:p w:rsidR="004C79CD" w:rsidRPr="006F0E61" w:rsidRDefault="004C79CD" w:rsidP="00094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b/>
                <w:sz w:val="26"/>
                <w:szCs w:val="26"/>
              </w:rPr>
            </w:pPr>
          </w:p>
        </w:tc>
      </w:tr>
    </w:tbl>
    <w:p w:rsidR="004C79CD" w:rsidRPr="004C79CD" w:rsidRDefault="004C79CD" w:rsidP="004C79CD">
      <w:pPr>
        <w:spacing w:after="0"/>
        <w:jc w:val="center"/>
        <w:rPr>
          <w:rFonts w:ascii="Times New Roman" w:hAnsi="Times New Roman"/>
          <w:sz w:val="24"/>
          <w:szCs w:val="24"/>
        </w:rPr>
      </w:pPr>
    </w:p>
    <w:p w:rsidR="004C79CD" w:rsidRPr="004C79CD" w:rsidRDefault="004C79CD" w:rsidP="004C79CD">
      <w:pPr>
        <w:spacing w:after="0"/>
        <w:jc w:val="center"/>
        <w:rPr>
          <w:rFonts w:ascii="Times New Roman" w:hAnsi="Times New Roman"/>
          <w:sz w:val="24"/>
          <w:szCs w:val="24"/>
        </w:rPr>
      </w:pPr>
    </w:p>
    <w:p w:rsidR="004C79CD" w:rsidRPr="004C79CD" w:rsidRDefault="004C79CD" w:rsidP="004C79CD">
      <w:pPr>
        <w:spacing w:after="0"/>
        <w:jc w:val="center"/>
        <w:rPr>
          <w:rFonts w:ascii="Times New Roman" w:hAnsi="Times New Roman"/>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r w:rsidRPr="004C79CD">
        <w:rPr>
          <w:rFonts w:ascii="Times New Roman" w:hAnsi="Times New Roman"/>
          <w:caps/>
          <w:szCs w:val="28"/>
        </w:rPr>
        <w:t xml:space="preserve">Дополнительная </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r w:rsidRPr="004C79CD">
        <w:rPr>
          <w:rFonts w:ascii="Times New Roman" w:hAnsi="Times New Roman"/>
          <w:caps/>
          <w:szCs w:val="28"/>
        </w:rPr>
        <w:t xml:space="preserve">общеразвивающая программа </w:t>
      </w:r>
    </w:p>
    <w:p w:rsidR="004C79CD" w:rsidRPr="004C79CD" w:rsidRDefault="004C79CD" w:rsidP="004C79CD">
      <w:pPr>
        <w:spacing w:after="0"/>
        <w:jc w:val="center"/>
        <w:rPr>
          <w:rFonts w:ascii="Times New Roman" w:hAnsi="Times New Roman"/>
          <w:b/>
          <w:sz w:val="40"/>
          <w:szCs w:val="28"/>
        </w:rPr>
      </w:pPr>
      <w:r w:rsidRPr="004C79CD">
        <w:rPr>
          <w:rFonts w:ascii="Times New Roman" w:hAnsi="Times New Roman"/>
          <w:b/>
          <w:sz w:val="40"/>
          <w:szCs w:val="28"/>
        </w:rPr>
        <w:t xml:space="preserve"> «ПУТЕШЕСТВИЕ В СТРАНУ ЭКОНОМИКА»</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sz w:val="24"/>
          <w:szCs w:val="24"/>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r w:rsidRPr="004C79CD">
        <w:rPr>
          <w:rFonts w:ascii="Times New Roman" w:hAnsi="Times New Roman"/>
          <w:szCs w:val="28"/>
        </w:rPr>
        <w:t> </w:t>
      </w:r>
      <w:r w:rsidRPr="004C79CD">
        <w:rPr>
          <w:rFonts w:ascii="Times New Roman" w:hAnsi="Times New Roman"/>
          <w:caps/>
          <w:szCs w:val="28"/>
        </w:rPr>
        <w:t xml:space="preserve">СОЦИАЛЬНО-ПЕДАГОГИЧЕСКОЙ   направленности </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aps/>
          <w:szCs w:val="28"/>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b/>
          <w:i/>
          <w:sz w:val="26"/>
          <w:szCs w:val="26"/>
        </w:rPr>
      </w:pP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 w:val="26"/>
          <w:szCs w:val="26"/>
        </w:rPr>
      </w:pPr>
      <w:r w:rsidRPr="004C79CD">
        <w:rPr>
          <w:rFonts w:ascii="Times New Roman" w:hAnsi="Times New Roman"/>
          <w:b/>
          <w:i/>
          <w:sz w:val="26"/>
          <w:szCs w:val="26"/>
        </w:rPr>
        <w:t>Уровень программы: ознакомительный</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 w:val="26"/>
          <w:szCs w:val="26"/>
        </w:rPr>
      </w:pPr>
      <w:r w:rsidRPr="004C79CD">
        <w:rPr>
          <w:rFonts w:ascii="Times New Roman" w:hAnsi="Times New Roman"/>
          <w:b/>
          <w:i/>
          <w:sz w:val="26"/>
          <w:szCs w:val="26"/>
        </w:rPr>
        <w:t>Срок реализации программы: 15 часов</w:t>
      </w:r>
    </w:p>
    <w:p w:rsidR="004C79CD" w:rsidRPr="004C79CD" w:rsidRDefault="004C79CD" w:rsidP="004C7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rPr>
          <w:rFonts w:ascii="Times New Roman" w:hAnsi="Times New Roman"/>
          <w:b/>
          <w:i/>
          <w:sz w:val="26"/>
          <w:szCs w:val="26"/>
        </w:rPr>
      </w:pPr>
      <w:r w:rsidRPr="004C79CD">
        <w:rPr>
          <w:rFonts w:ascii="Times New Roman" w:hAnsi="Times New Roman"/>
          <w:b/>
          <w:i/>
          <w:sz w:val="26"/>
          <w:szCs w:val="26"/>
        </w:rPr>
        <w:t>Возраст учащихся: 7– 10 лет</w:t>
      </w:r>
    </w:p>
    <w:p w:rsidR="004C79CD" w:rsidRPr="004C79CD" w:rsidRDefault="004C79CD" w:rsidP="004C79CD">
      <w:pPr>
        <w:spacing w:after="0"/>
        <w:rPr>
          <w:rFonts w:ascii="Times New Roman" w:hAnsi="Times New Roman"/>
          <w:szCs w:val="28"/>
        </w:rPr>
      </w:pPr>
    </w:p>
    <w:p w:rsidR="004C79CD" w:rsidRPr="004C79CD" w:rsidRDefault="004C79CD" w:rsidP="004C79CD">
      <w:pPr>
        <w:spacing w:after="0"/>
        <w:rPr>
          <w:rFonts w:ascii="Times New Roman" w:hAnsi="Times New Roman"/>
          <w:szCs w:val="28"/>
        </w:rPr>
      </w:pPr>
    </w:p>
    <w:p w:rsidR="004C79CD" w:rsidRPr="004C79CD" w:rsidRDefault="004C79CD" w:rsidP="004C79CD">
      <w:pPr>
        <w:spacing w:after="0"/>
        <w:jc w:val="right"/>
        <w:rPr>
          <w:rFonts w:ascii="Times New Roman" w:hAnsi="Times New Roman"/>
          <w:sz w:val="26"/>
          <w:szCs w:val="26"/>
        </w:rPr>
      </w:pPr>
      <w:r w:rsidRPr="004C79CD">
        <w:rPr>
          <w:rFonts w:ascii="Times New Roman" w:hAnsi="Times New Roman"/>
          <w:sz w:val="26"/>
          <w:szCs w:val="26"/>
        </w:rPr>
        <w:t>Автор: Шайхуллина Анна Николаевна,</w:t>
      </w:r>
    </w:p>
    <w:p w:rsidR="004C79CD" w:rsidRPr="004C79CD" w:rsidRDefault="004C79CD" w:rsidP="004C79CD">
      <w:pPr>
        <w:spacing w:after="0"/>
        <w:jc w:val="right"/>
        <w:rPr>
          <w:rFonts w:ascii="Times New Roman" w:hAnsi="Times New Roman"/>
          <w:sz w:val="26"/>
          <w:szCs w:val="26"/>
        </w:rPr>
      </w:pPr>
      <w:r w:rsidRPr="004C79CD">
        <w:rPr>
          <w:rFonts w:ascii="Times New Roman" w:hAnsi="Times New Roman"/>
          <w:sz w:val="26"/>
          <w:szCs w:val="26"/>
        </w:rPr>
        <w:t>педагог дополнительного образования. </w:t>
      </w:r>
    </w:p>
    <w:p w:rsidR="004C79CD" w:rsidRPr="004C79CD" w:rsidRDefault="004C79CD" w:rsidP="00342A75">
      <w:pPr>
        <w:spacing w:before="195" w:after="195"/>
        <w:rPr>
          <w:rFonts w:ascii="Times New Roman" w:hAnsi="Times New Roman"/>
          <w:sz w:val="26"/>
          <w:szCs w:val="26"/>
        </w:rPr>
      </w:pPr>
    </w:p>
    <w:p w:rsidR="004C79CD" w:rsidRPr="004C79CD" w:rsidRDefault="004C79CD" w:rsidP="004C79CD">
      <w:pPr>
        <w:spacing w:before="195" w:after="195"/>
        <w:jc w:val="right"/>
        <w:rPr>
          <w:rFonts w:ascii="Times New Roman" w:hAnsi="Times New Roman"/>
          <w:sz w:val="26"/>
          <w:szCs w:val="26"/>
        </w:rPr>
      </w:pPr>
    </w:p>
    <w:p w:rsidR="004C79CD" w:rsidRPr="004C79CD" w:rsidRDefault="004C79CD" w:rsidP="004C79CD">
      <w:pPr>
        <w:spacing w:before="195" w:after="0"/>
        <w:jc w:val="center"/>
        <w:rPr>
          <w:rFonts w:ascii="Times New Roman" w:hAnsi="Times New Roman"/>
          <w:sz w:val="26"/>
          <w:szCs w:val="26"/>
        </w:rPr>
      </w:pPr>
      <w:r w:rsidRPr="004C79CD">
        <w:rPr>
          <w:rFonts w:ascii="Times New Roman" w:hAnsi="Times New Roman"/>
          <w:sz w:val="26"/>
          <w:szCs w:val="26"/>
        </w:rPr>
        <w:t xml:space="preserve">Старый Оскол </w:t>
      </w:r>
    </w:p>
    <w:p w:rsidR="00342A75" w:rsidRDefault="00342A75" w:rsidP="004C79CD">
      <w:pPr>
        <w:pStyle w:val="1"/>
        <w:rPr>
          <w:sz w:val="26"/>
          <w:szCs w:val="26"/>
        </w:rPr>
      </w:pPr>
      <w:bookmarkStart w:id="27" w:name="_Toc51686943"/>
    </w:p>
    <w:p w:rsidR="004C79CD" w:rsidRPr="00342A75" w:rsidRDefault="00342A75" w:rsidP="004C79CD">
      <w:pPr>
        <w:pStyle w:val="1"/>
        <w:rPr>
          <w:sz w:val="28"/>
          <w:szCs w:val="28"/>
        </w:rPr>
      </w:pPr>
      <w:r w:rsidRPr="00342A75">
        <w:rPr>
          <w:sz w:val="28"/>
          <w:szCs w:val="28"/>
        </w:rPr>
        <w:t>Пояснительная записка</w:t>
      </w:r>
      <w:bookmarkEnd w:id="27"/>
    </w:p>
    <w:p w:rsidR="004C79CD" w:rsidRPr="004C79CD" w:rsidRDefault="004C79CD" w:rsidP="004C79CD">
      <w:pPr>
        <w:spacing w:after="0"/>
        <w:ind w:firstLine="709"/>
        <w:jc w:val="center"/>
        <w:rPr>
          <w:rFonts w:ascii="Times New Roman" w:hAnsi="Times New Roman"/>
          <w:b/>
          <w:sz w:val="26"/>
          <w:szCs w:val="26"/>
        </w:rPr>
      </w:pPr>
    </w:p>
    <w:p w:rsidR="004C79CD" w:rsidRPr="00342A75" w:rsidRDefault="004C79CD" w:rsidP="00342A75">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Дополнительная общеразвивающая программа объединения по интересам «Путешествие в страну Экономика» (далее – Программа) предназначена для реализации в системе дополнительного образования. </w:t>
      </w:r>
    </w:p>
    <w:p w:rsidR="004C79CD" w:rsidRPr="00342A75" w:rsidRDefault="004C79CD" w:rsidP="00342A75">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342A75">
        <w:rPr>
          <w:rFonts w:ascii="Times New Roman" w:hAnsi="Times New Roman"/>
          <w:b/>
          <w:sz w:val="28"/>
          <w:szCs w:val="28"/>
        </w:rPr>
        <w:t>Уровень</w:t>
      </w:r>
      <w:r w:rsidRPr="00342A75">
        <w:rPr>
          <w:rFonts w:ascii="Times New Roman" w:hAnsi="Times New Roman"/>
          <w:sz w:val="28"/>
          <w:szCs w:val="28"/>
        </w:rPr>
        <w:t xml:space="preserve"> – ознакомительный.</w:t>
      </w:r>
    </w:p>
    <w:p w:rsidR="004C79CD" w:rsidRPr="00342A75" w:rsidRDefault="004C79CD" w:rsidP="00342A75">
      <w:pPr>
        <w:widowControl w:val="0"/>
        <w:overflowPunct w:val="0"/>
        <w:autoSpaceDE w:val="0"/>
        <w:autoSpaceDN w:val="0"/>
        <w:adjustRightInd w:val="0"/>
        <w:spacing w:after="0" w:line="240" w:lineRule="auto"/>
        <w:ind w:firstLine="709"/>
        <w:jc w:val="both"/>
        <w:rPr>
          <w:rFonts w:ascii="Times New Roman" w:hAnsi="Times New Roman"/>
          <w:sz w:val="28"/>
          <w:szCs w:val="28"/>
        </w:rPr>
      </w:pPr>
      <w:r w:rsidRPr="00342A75">
        <w:rPr>
          <w:rFonts w:ascii="Times New Roman" w:hAnsi="Times New Roman"/>
          <w:b/>
          <w:sz w:val="28"/>
          <w:szCs w:val="28"/>
        </w:rPr>
        <w:t>Направленность</w:t>
      </w:r>
      <w:r w:rsidRPr="00342A75">
        <w:rPr>
          <w:rFonts w:ascii="Times New Roman" w:hAnsi="Times New Roman"/>
          <w:sz w:val="28"/>
          <w:szCs w:val="28"/>
        </w:rPr>
        <w:t xml:space="preserve"> – социально-педагогическая, так как ориентирована на развитие финансовой грамотности обучающихся, формирует рациональное поведение, финансовую культуру учащихся, готовность принимать и реализовывать ответственные решения в области управления личными финансами.</w:t>
      </w:r>
    </w:p>
    <w:p w:rsidR="004C79CD" w:rsidRPr="00342A75" w:rsidRDefault="004C79CD" w:rsidP="00342A75">
      <w:pPr>
        <w:spacing w:after="0" w:line="240" w:lineRule="auto"/>
        <w:ind w:firstLine="709"/>
        <w:jc w:val="both"/>
        <w:rPr>
          <w:rFonts w:ascii="Times New Roman" w:hAnsi="Times New Roman"/>
          <w:b/>
          <w:sz w:val="28"/>
          <w:szCs w:val="28"/>
        </w:rPr>
      </w:pPr>
      <w:r w:rsidRPr="00342A75">
        <w:rPr>
          <w:rFonts w:ascii="Times New Roman" w:hAnsi="Times New Roman"/>
          <w:b/>
          <w:sz w:val="28"/>
          <w:szCs w:val="28"/>
        </w:rPr>
        <w:t xml:space="preserve">Новизна. </w:t>
      </w:r>
      <w:r w:rsidRPr="00342A75">
        <w:rPr>
          <w:rFonts w:ascii="Times New Roman" w:hAnsi="Times New Roman"/>
          <w:sz w:val="28"/>
          <w:szCs w:val="28"/>
        </w:rPr>
        <w:t xml:space="preserve">В Программе представлен содержательный материал, позволяющий реализовать задачу развития экономического мышления личности учащегося в единстве с формированием у него системы нравственных и духовных ценностей. </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Программа носит практико-ориентированный характер, так как основана на идее, что экономическое образование будет иметь положительные результаты, если теоретическая подготовка учащихся сочетается с активной практической деятельностью в области экономики.</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 </w:t>
      </w:r>
      <w:r w:rsidRPr="00342A75">
        <w:rPr>
          <w:rFonts w:ascii="Times New Roman" w:hAnsi="Times New Roman"/>
          <w:b/>
          <w:sz w:val="28"/>
          <w:szCs w:val="28"/>
        </w:rPr>
        <w:t>Актуальность</w:t>
      </w:r>
      <w:r w:rsidRPr="00342A75">
        <w:rPr>
          <w:rFonts w:ascii="Times New Roman" w:hAnsi="Times New Roman"/>
          <w:sz w:val="28"/>
          <w:szCs w:val="28"/>
        </w:rPr>
        <w:t xml:space="preserve"> программы обусловлена значимостью подготовки младших школьников  к жизни, правильной их ориентацией в происходящих экономических явлениях, а также необходимостью преемственности в изучении экономики. </w:t>
      </w:r>
    </w:p>
    <w:p w:rsidR="004C79CD" w:rsidRPr="00342A75" w:rsidRDefault="004C79CD" w:rsidP="00342A75">
      <w:pPr>
        <w:spacing w:after="0" w:line="240" w:lineRule="auto"/>
        <w:ind w:firstLine="709"/>
        <w:contextualSpacing/>
        <w:jc w:val="both"/>
        <w:rPr>
          <w:rFonts w:ascii="Times New Roman" w:hAnsi="Times New Roman"/>
          <w:sz w:val="28"/>
          <w:szCs w:val="28"/>
        </w:rPr>
      </w:pPr>
      <w:r w:rsidRPr="00342A75">
        <w:rPr>
          <w:rFonts w:ascii="Times New Roman" w:hAnsi="Times New Roman"/>
          <w:sz w:val="28"/>
          <w:szCs w:val="28"/>
        </w:rPr>
        <w:t xml:space="preserve">Программа способствует решению задач региональной стратегии «Доброжелательная школа» государственной программы Белгородской области «Развитие культуры и искусства Белгородской области», а также достижению результатов, ожидаемых от реализации федерального проекта «Успех каждого ребенка». </w:t>
      </w:r>
    </w:p>
    <w:p w:rsidR="004C79CD" w:rsidRPr="00342A75" w:rsidRDefault="004C79CD" w:rsidP="00342A75">
      <w:pPr>
        <w:spacing w:after="0" w:line="240" w:lineRule="auto"/>
        <w:ind w:firstLine="709"/>
        <w:contextualSpacing/>
        <w:jc w:val="both"/>
        <w:rPr>
          <w:rFonts w:ascii="Times New Roman" w:hAnsi="Times New Roman"/>
          <w:sz w:val="28"/>
          <w:szCs w:val="28"/>
        </w:rPr>
      </w:pPr>
      <w:r w:rsidRPr="00342A75">
        <w:rPr>
          <w:rFonts w:ascii="Times New Roman" w:hAnsi="Times New Roman"/>
          <w:sz w:val="28"/>
          <w:szCs w:val="28"/>
        </w:rPr>
        <w:t>В</w:t>
      </w:r>
      <w:r w:rsidR="004B0DDE">
        <w:rPr>
          <w:rFonts w:ascii="Times New Roman" w:hAnsi="Times New Roman"/>
          <w:sz w:val="28"/>
          <w:szCs w:val="28"/>
        </w:rPr>
        <w:t>едущей деятельностью является</w:t>
      </w:r>
      <w:r w:rsidRPr="00342A75">
        <w:rPr>
          <w:rFonts w:ascii="Times New Roman" w:hAnsi="Times New Roman"/>
          <w:sz w:val="28"/>
          <w:szCs w:val="28"/>
        </w:rPr>
        <w:t xml:space="preserve"> проектная. </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Содержание образования в школе меняется с учетом обновления социально-экономических потребностей и условий развития общества. Меняются идеалы, ценности, на которые ориентируется учитель, воспитывая личность нового типа. Одной из важнейших потребностей современной школы является воспитание делового человека, личности с развитым экономическим мышлением, готовой к жизни и хозяйственной деятельности в условиях рыночных отношений. Если раньше экономические проблемы искусственно отодвигались от школьника и он порою до выпуска из школы оставался в стороне от них, то сегодня жизнь настоятельно требует, чтобы даже ученик начальной школы знал, что такое деньги, из чего складывается бюджет семьи и школы, что такое цена товара, от чего она зависит, как создается богатство и каковы его источники и т.д. </w:t>
      </w:r>
    </w:p>
    <w:p w:rsidR="004C79CD" w:rsidRPr="00342A75" w:rsidRDefault="004C79CD" w:rsidP="00342A75">
      <w:pPr>
        <w:spacing w:after="0" w:line="240" w:lineRule="auto"/>
        <w:ind w:firstLine="709"/>
        <w:jc w:val="both"/>
        <w:rPr>
          <w:rFonts w:ascii="Times New Roman" w:hAnsi="Times New Roman"/>
          <w:b/>
          <w:sz w:val="28"/>
          <w:szCs w:val="28"/>
        </w:rPr>
      </w:pPr>
      <w:r w:rsidRPr="00342A75">
        <w:rPr>
          <w:rFonts w:ascii="Times New Roman" w:hAnsi="Times New Roman"/>
          <w:b/>
          <w:sz w:val="28"/>
          <w:szCs w:val="28"/>
        </w:rPr>
        <w:t xml:space="preserve">Педагогическая целесообразность. </w:t>
      </w:r>
    </w:p>
    <w:p w:rsidR="004C79CD" w:rsidRPr="00342A75" w:rsidRDefault="004C79CD" w:rsidP="00342A75">
      <w:pPr>
        <w:spacing w:after="0" w:line="240" w:lineRule="auto"/>
        <w:ind w:firstLine="709"/>
        <w:jc w:val="both"/>
        <w:rPr>
          <w:rFonts w:ascii="Times New Roman" w:hAnsi="Times New Roman"/>
          <w:iCs/>
          <w:spacing w:val="-1"/>
          <w:sz w:val="28"/>
          <w:szCs w:val="28"/>
        </w:rPr>
      </w:pPr>
      <w:r w:rsidRPr="00342A75">
        <w:rPr>
          <w:rFonts w:ascii="Times New Roman" w:hAnsi="Times New Roman"/>
          <w:sz w:val="28"/>
          <w:szCs w:val="28"/>
        </w:rPr>
        <w:t>Программа ориентирована на подготовку младших школьников к жизни в новых хозяйственно-экономических условиях. Получение детьми знаний позволит уже в начальных классах включиться в экономическую жизнь родительской семьи, а при обучении в средних старших классах осваивать сущность рыночной экономики, овладевать основами предпринимательской деятельности. Изучение экономики в младшем школьном возрасте помогает детям развить экономическое мышление, освоить понятийный аппарат, приобрести элементарные навыки, необходимые для ориентации и существования в современном рыночном мире, создать основы для дальнейшего</w:t>
      </w:r>
      <w:r w:rsidR="004B0DDE">
        <w:rPr>
          <w:rFonts w:ascii="Times New Roman" w:hAnsi="Times New Roman"/>
          <w:sz w:val="28"/>
          <w:szCs w:val="28"/>
        </w:rPr>
        <w:t>,</w:t>
      </w:r>
      <w:r w:rsidRPr="00342A75">
        <w:rPr>
          <w:rFonts w:ascii="Times New Roman" w:hAnsi="Times New Roman"/>
          <w:sz w:val="28"/>
          <w:szCs w:val="28"/>
        </w:rPr>
        <w:t xml:space="preserve"> более глубокого изучения экономики в старших классах, формирует стимулы к приобретению знаний.</w:t>
      </w:r>
    </w:p>
    <w:p w:rsidR="004C79CD" w:rsidRPr="00342A75" w:rsidRDefault="004C79CD" w:rsidP="00342A75">
      <w:pPr>
        <w:tabs>
          <w:tab w:val="left" w:pos="851"/>
          <w:tab w:val="left" w:pos="5282"/>
        </w:tabs>
        <w:spacing w:after="0" w:line="240" w:lineRule="auto"/>
        <w:ind w:firstLine="851"/>
        <w:jc w:val="both"/>
        <w:rPr>
          <w:rFonts w:ascii="Times New Roman" w:hAnsi="Times New Roman"/>
          <w:sz w:val="28"/>
          <w:szCs w:val="28"/>
        </w:rPr>
      </w:pPr>
      <w:r w:rsidRPr="00342A75">
        <w:rPr>
          <w:rFonts w:ascii="Times New Roman" w:hAnsi="Times New Roman"/>
          <w:b/>
          <w:bCs/>
          <w:sz w:val="28"/>
          <w:szCs w:val="28"/>
        </w:rPr>
        <w:t xml:space="preserve">Отличительные особенности Программы: </w:t>
      </w:r>
      <w:r w:rsidRPr="00342A75">
        <w:rPr>
          <w:rFonts w:ascii="Times New Roman" w:hAnsi="Times New Roman"/>
          <w:sz w:val="28"/>
          <w:szCs w:val="28"/>
        </w:rPr>
        <w:t xml:space="preserve">эффективным приемом преподавания экономики для обучающихся в возрасте 7-10 лет являются развивающие игры, которые стимулируют активность детей, формируют способность самостоятельно ориентироваться в учебных и жизненных ситуациях, поддерживать интерес к предмету. В программе  разработаны игры различных типов: </w:t>
      </w:r>
    </w:p>
    <w:p w:rsidR="004C79CD" w:rsidRPr="00342A75" w:rsidRDefault="004C79CD" w:rsidP="00B95414">
      <w:pPr>
        <w:pStyle w:val="a5"/>
        <w:numPr>
          <w:ilvl w:val="0"/>
          <w:numId w:val="111"/>
        </w:numPr>
        <w:tabs>
          <w:tab w:val="left" w:pos="851"/>
          <w:tab w:val="left" w:pos="5282"/>
        </w:tabs>
        <w:spacing w:after="200"/>
        <w:ind w:left="0" w:firstLine="426"/>
        <w:jc w:val="both"/>
        <w:rPr>
          <w:sz w:val="28"/>
          <w:szCs w:val="28"/>
        </w:rPr>
      </w:pPr>
      <w:r w:rsidRPr="00342A75">
        <w:rPr>
          <w:sz w:val="28"/>
          <w:szCs w:val="28"/>
        </w:rPr>
        <w:t xml:space="preserve">проблемные обучающие игры, рассчитанные на то, что через участие в игре ученики осознают проблему и в конце игры сами смогут сделать нужные выводы; </w:t>
      </w:r>
    </w:p>
    <w:p w:rsidR="004C79CD" w:rsidRPr="00342A75" w:rsidRDefault="004C79CD" w:rsidP="00B95414">
      <w:pPr>
        <w:pStyle w:val="a5"/>
        <w:numPr>
          <w:ilvl w:val="0"/>
          <w:numId w:val="111"/>
        </w:numPr>
        <w:tabs>
          <w:tab w:val="left" w:pos="851"/>
          <w:tab w:val="left" w:pos="5282"/>
        </w:tabs>
        <w:spacing w:after="200"/>
        <w:ind w:left="0" w:firstLine="426"/>
        <w:jc w:val="both"/>
        <w:rPr>
          <w:sz w:val="28"/>
          <w:szCs w:val="28"/>
        </w:rPr>
      </w:pPr>
      <w:r w:rsidRPr="00342A75">
        <w:rPr>
          <w:sz w:val="28"/>
          <w:szCs w:val="28"/>
        </w:rPr>
        <w:t xml:space="preserve">обучающие игры, рассчитанные на закрепление полученных на уроке знаний; </w:t>
      </w:r>
    </w:p>
    <w:p w:rsidR="004C79CD" w:rsidRPr="00342A75" w:rsidRDefault="004C79CD" w:rsidP="00B95414">
      <w:pPr>
        <w:pStyle w:val="a5"/>
        <w:numPr>
          <w:ilvl w:val="0"/>
          <w:numId w:val="111"/>
        </w:numPr>
        <w:tabs>
          <w:tab w:val="left" w:pos="851"/>
          <w:tab w:val="left" w:pos="5282"/>
        </w:tabs>
        <w:spacing w:after="200"/>
        <w:ind w:left="0" w:firstLine="426"/>
        <w:jc w:val="both"/>
        <w:rPr>
          <w:sz w:val="28"/>
          <w:szCs w:val="28"/>
        </w:rPr>
      </w:pPr>
      <w:r w:rsidRPr="00342A75">
        <w:rPr>
          <w:sz w:val="28"/>
          <w:szCs w:val="28"/>
        </w:rPr>
        <w:t xml:space="preserve">игры, рассчитанные на повторение и контроль знаний учащихся по всему пройденному материалу. </w:t>
      </w:r>
    </w:p>
    <w:p w:rsidR="004C79CD" w:rsidRPr="00342A75" w:rsidRDefault="004C79CD" w:rsidP="00342A75">
      <w:pPr>
        <w:tabs>
          <w:tab w:val="left" w:pos="851"/>
          <w:tab w:val="left" w:pos="5282"/>
        </w:tabs>
        <w:spacing w:line="240" w:lineRule="auto"/>
        <w:ind w:firstLine="851"/>
        <w:jc w:val="both"/>
        <w:rPr>
          <w:rFonts w:ascii="Times New Roman" w:hAnsi="Times New Roman"/>
          <w:sz w:val="28"/>
          <w:szCs w:val="28"/>
        </w:rPr>
      </w:pPr>
      <w:r w:rsidRPr="00342A75">
        <w:rPr>
          <w:rFonts w:ascii="Times New Roman" w:hAnsi="Times New Roman"/>
          <w:sz w:val="28"/>
          <w:szCs w:val="28"/>
        </w:rPr>
        <w:t xml:space="preserve">Программа тесно связана со многими школьными предметами: математикой, экологией, историей, изобразительным искусством, развитием речи (как составной частью уроков чтения и русского языка). </w:t>
      </w:r>
    </w:p>
    <w:p w:rsidR="004C79CD" w:rsidRPr="00342A75" w:rsidRDefault="004C79CD" w:rsidP="00342A75">
      <w:pPr>
        <w:tabs>
          <w:tab w:val="left" w:pos="851"/>
          <w:tab w:val="left" w:pos="5282"/>
        </w:tabs>
        <w:spacing w:line="240" w:lineRule="auto"/>
        <w:ind w:firstLine="851"/>
        <w:jc w:val="both"/>
        <w:rPr>
          <w:rFonts w:ascii="Times New Roman" w:hAnsi="Times New Roman"/>
          <w:sz w:val="28"/>
          <w:szCs w:val="28"/>
        </w:rPr>
      </w:pPr>
      <w:r w:rsidRPr="00342A75">
        <w:rPr>
          <w:rFonts w:ascii="Times New Roman" w:hAnsi="Times New Roman"/>
          <w:sz w:val="28"/>
          <w:szCs w:val="28"/>
        </w:rPr>
        <w:t xml:space="preserve">На начальной ступени обучения важно с помощью игр, решения простейших задач, разбора социально-экономических ситуаций, экскурсий по городу, на предприятия, в банки, страховые компании, магазины вводить детей в мир экономических понятий и категорий. Необходимо формировать представления о богатстве, воплощенном не только в денежном выражении, но и в сокровищах природы, искусства, результатах труда людей. Обучающиеся 7-10 лет начинают осознавать зависимость благосостояния общества и человека, удовлетворения их потребностей от качества труда, познают значение природных богатств для человека, проникаются бережным отношением к природе и всем видам ресурсов. </w:t>
      </w:r>
    </w:p>
    <w:p w:rsidR="004C79CD" w:rsidRPr="00342A75" w:rsidRDefault="004C79CD" w:rsidP="00342A75">
      <w:pPr>
        <w:spacing w:after="0" w:line="240" w:lineRule="auto"/>
        <w:ind w:firstLine="708"/>
        <w:contextualSpacing/>
        <w:jc w:val="both"/>
        <w:rPr>
          <w:rFonts w:ascii="Times New Roman" w:hAnsi="Times New Roman"/>
          <w:sz w:val="28"/>
          <w:szCs w:val="28"/>
        </w:rPr>
      </w:pPr>
      <w:r w:rsidRPr="00342A75">
        <w:rPr>
          <w:rFonts w:ascii="Times New Roman" w:hAnsi="Times New Roman"/>
          <w:b/>
          <w:sz w:val="28"/>
          <w:szCs w:val="28"/>
        </w:rPr>
        <w:t>Количество обучающихся в группе</w:t>
      </w:r>
      <w:r w:rsidRPr="00342A75">
        <w:rPr>
          <w:rFonts w:ascii="Times New Roman" w:hAnsi="Times New Roman"/>
          <w:sz w:val="28"/>
          <w:szCs w:val="28"/>
        </w:rPr>
        <w:t xml:space="preserve"> – 10-15 человек без предъявления требований к начальному уровню подготовки.</w:t>
      </w:r>
    </w:p>
    <w:p w:rsidR="004C79CD" w:rsidRPr="00342A75" w:rsidRDefault="004C79CD" w:rsidP="00342A75">
      <w:pPr>
        <w:spacing w:after="0" w:line="240" w:lineRule="auto"/>
        <w:ind w:firstLine="709"/>
        <w:contextualSpacing/>
        <w:jc w:val="both"/>
        <w:rPr>
          <w:rFonts w:ascii="Times New Roman" w:hAnsi="Times New Roman"/>
          <w:sz w:val="28"/>
          <w:szCs w:val="28"/>
        </w:rPr>
      </w:pPr>
      <w:r w:rsidRPr="00342A75">
        <w:rPr>
          <w:rFonts w:ascii="Times New Roman" w:hAnsi="Times New Roman"/>
          <w:b/>
          <w:sz w:val="28"/>
          <w:szCs w:val="28"/>
        </w:rPr>
        <w:t>Уровень дополнительной общеразвивающей программы</w:t>
      </w:r>
      <w:r w:rsidRPr="00342A75">
        <w:rPr>
          <w:rFonts w:ascii="Times New Roman" w:hAnsi="Times New Roman"/>
          <w:sz w:val="28"/>
          <w:szCs w:val="28"/>
        </w:rPr>
        <w:t xml:space="preserve"> – ознакомительный.</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b/>
          <w:sz w:val="28"/>
          <w:szCs w:val="28"/>
        </w:rPr>
        <w:t>Форма обучения</w:t>
      </w:r>
      <w:r w:rsidRPr="00342A75">
        <w:rPr>
          <w:rFonts w:ascii="Times New Roman" w:hAnsi="Times New Roman"/>
          <w:sz w:val="28"/>
          <w:szCs w:val="28"/>
        </w:rPr>
        <w:t xml:space="preserve"> – очная, групповая с постоянным составом детей.</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b/>
          <w:sz w:val="28"/>
          <w:szCs w:val="28"/>
        </w:rPr>
        <w:t>Режим занятий</w:t>
      </w:r>
      <w:r w:rsidRPr="00342A75">
        <w:rPr>
          <w:rFonts w:ascii="Times New Roman" w:hAnsi="Times New Roman"/>
          <w:sz w:val="28"/>
          <w:szCs w:val="28"/>
        </w:rPr>
        <w:t xml:space="preserve"> – ежедневно (1 час в день, 5 раз в неделю,   в течение </w:t>
      </w:r>
      <w:r w:rsidRPr="00342A75">
        <w:rPr>
          <w:rFonts w:ascii="Times New Roman" w:hAnsi="Times New Roman"/>
          <w:sz w:val="28"/>
          <w:szCs w:val="28"/>
        </w:rPr>
        <w:br/>
        <w:t>3 недель лагерной смены).</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b/>
          <w:bCs/>
          <w:sz w:val="28"/>
          <w:szCs w:val="28"/>
        </w:rPr>
        <w:t xml:space="preserve">Цель программы: </w:t>
      </w:r>
      <w:r w:rsidRPr="00342A75">
        <w:rPr>
          <w:rFonts w:ascii="Times New Roman" w:hAnsi="Times New Roman"/>
          <w:sz w:val="28"/>
          <w:szCs w:val="28"/>
        </w:rPr>
        <w:t>формирование основ финансовой грамотности через её практическое применение в игровой форме.</w:t>
      </w:r>
    </w:p>
    <w:p w:rsidR="004C79CD" w:rsidRPr="00342A75" w:rsidRDefault="004C79CD" w:rsidP="00342A75">
      <w:pPr>
        <w:pStyle w:val="af5"/>
        <w:ind w:firstLine="709"/>
        <w:jc w:val="both"/>
        <w:rPr>
          <w:rFonts w:ascii="Times New Roman" w:hAnsi="Times New Roman"/>
          <w:b/>
          <w:sz w:val="28"/>
          <w:szCs w:val="28"/>
        </w:rPr>
      </w:pPr>
      <w:r w:rsidRPr="00342A75">
        <w:rPr>
          <w:rFonts w:ascii="Times New Roman" w:hAnsi="Times New Roman"/>
          <w:b/>
          <w:sz w:val="28"/>
          <w:szCs w:val="28"/>
        </w:rPr>
        <w:t>Задачи:</w:t>
      </w:r>
    </w:p>
    <w:p w:rsidR="004C79CD" w:rsidRPr="00342A75" w:rsidRDefault="004C79CD" w:rsidP="00342A75">
      <w:pPr>
        <w:pStyle w:val="a3"/>
        <w:shd w:val="clear" w:color="auto" w:fill="FFFFFF"/>
        <w:spacing w:before="0" w:beforeAutospacing="0" w:after="0"/>
        <w:rPr>
          <w:i/>
          <w:sz w:val="28"/>
          <w:szCs w:val="28"/>
          <w:u w:val="single"/>
        </w:rPr>
      </w:pPr>
      <w:r w:rsidRPr="00342A75">
        <w:rPr>
          <w:i/>
          <w:sz w:val="28"/>
          <w:szCs w:val="28"/>
          <w:u w:val="single"/>
        </w:rPr>
        <w:t>образовательные:</w:t>
      </w:r>
    </w:p>
    <w:p w:rsidR="004C79CD" w:rsidRPr="00342A75"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формировать базисные знания об экономике;</w:t>
      </w:r>
    </w:p>
    <w:p w:rsidR="004C79CD" w:rsidRPr="00342A75"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формировать понимание взаимосвязи труда человека с его результатами и приложенных усилий с успешностью деятельности;</w:t>
      </w:r>
    </w:p>
    <w:p w:rsidR="004C79CD" w:rsidRPr="00342A75" w:rsidRDefault="004C79CD" w:rsidP="00B95414">
      <w:pPr>
        <w:pStyle w:val="a3"/>
        <w:numPr>
          <w:ilvl w:val="0"/>
          <w:numId w:val="108"/>
        </w:numPr>
        <w:shd w:val="clear" w:color="auto" w:fill="FFFFFF"/>
        <w:tabs>
          <w:tab w:val="left" w:pos="851"/>
          <w:tab w:val="left" w:pos="993"/>
        </w:tabs>
        <w:spacing w:before="0" w:beforeAutospacing="0" w:after="0" w:afterAutospacing="0"/>
        <w:ind w:left="0" w:firstLine="709"/>
        <w:jc w:val="both"/>
        <w:rPr>
          <w:sz w:val="28"/>
          <w:szCs w:val="28"/>
        </w:rPr>
      </w:pPr>
      <w:r w:rsidRPr="00342A75">
        <w:rPr>
          <w:sz w:val="28"/>
          <w:szCs w:val="28"/>
        </w:rPr>
        <w:t>развивать  активный словарь учащихся, включая в него экономические термины;</w:t>
      </w:r>
    </w:p>
    <w:p w:rsidR="004C79CD"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развивать способность к освоению новых социальных ролей — «покупатель», «потребитель» и функций, их характеризующих.</w:t>
      </w:r>
    </w:p>
    <w:p w:rsidR="00342A75" w:rsidRPr="00342A75" w:rsidRDefault="00342A75" w:rsidP="00342A75">
      <w:pPr>
        <w:pStyle w:val="a3"/>
        <w:shd w:val="clear" w:color="auto" w:fill="FFFFFF"/>
        <w:tabs>
          <w:tab w:val="left" w:pos="993"/>
        </w:tabs>
        <w:spacing w:before="0" w:beforeAutospacing="0" w:after="0" w:afterAutospacing="0"/>
        <w:ind w:left="709"/>
        <w:jc w:val="both"/>
        <w:rPr>
          <w:sz w:val="28"/>
          <w:szCs w:val="28"/>
        </w:rPr>
      </w:pPr>
    </w:p>
    <w:p w:rsidR="004C79CD" w:rsidRPr="00342A75" w:rsidRDefault="004C79CD" w:rsidP="00342A75">
      <w:pPr>
        <w:pStyle w:val="a3"/>
        <w:shd w:val="clear" w:color="auto" w:fill="FFFFFF"/>
        <w:spacing w:before="0" w:beforeAutospacing="0" w:after="0"/>
        <w:rPr>
          <w:i/>
          <w:sz w:val="28"/>
          <w:szCs w:val="28"/>
          <w:u w:val="single"/>
        </w:rPr>
      </w:pPr>
      <w:r w:rsidRPr="00342A75">
        <w:rPr>
          <w:i/>
          <w:sz w:val="28"/>
          <w:szCs w:val="28"/>
          <w:u w:val="single"/>
        </w:rPr>
        <w:t>личностные:</w:t>
      </w:r>
    </w:p>
    <w:p w:rsidR="004C79CD" w:rsidRPr="00342A75" w:rsidRDefault="004C79CD" w:rsidP="00342A75">
      <w:pPr>
        <w:pStyle w:val="a3"/>
        <w:shd w:val="clear" w:color="auto" w:fill="FFFFFF"/>
        <w:tabs>
          <w:tab w:val="left" w:pos="709"/>
          <w:tab w:val="left" w:pos="993"/>
        </w:tabs>
        <w:spacing w:before="0" w:beforeAutospacing="0" w:after="0" w:afterAutospacing="0"/>
        <w:ind w:left="426"/>
        <w:jc w:val="both"/>
        <w:rPr>
          <w:sz w:val="28"/>
          <w:szCs w:val="28"/>
        </w:rPr>
      </w:pPr>
      <w:r w:rsidRPr="00342A75">
        <w:rPr>
          <w:sz w:val="28"/>
          <w:szCs w:val="28"/>
        </w:rPr>
        <w:t>формировать  бережливость, экономность, трудолюбие, щедрость;</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формировать здоровую конкуренцию, высокую личностную ответственность, общую финансовую и предпринимательскую культуры, целостную картину мира с пониманием в ней места экономики;</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сформировать у учащихся позитивное отношение к себе и к окружающим людям, партнерам;</w:t>
      </w:r>
    </w:p>
    <w:p w:rsidR="004C79CD"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воспитывать бережное отношение к труду людей.</w:t>
      </w:r>
    </w:p>
    <w:p w:rsidR="00342A75" w:rsidRPr="00342A75" w:rsidRDefault="00342A75" w:rsidP="00342A75">
      <w:pPr>
        <w:pStyle w:val="a3"/>
        <w:shd w:val="clear" w:color="auto" w:fill="FFFFFF"/>
        <w:tabs>
          <w:tab w:val="left" w:pos="709"/>
          <w:tab w:val="left" w:pos="993"/>
        </w:tabs>
        <w:spacing w:before="0" w:beforeAutospacing="0" w:after="0" w:afterAutospacing="0"/>
        <w:ind w:left="426"/>
        <w:jc w:val="both"/>
        <w:rPr>
          <w:sz w:val="28"/>
          <w:szCs w:val="28"/>
        </w:rPr>
      </w:pPr>
    </w:p>
    <w:p w:rsidR="004C79CD" w:rsidRPr="00342A75" w:rsidRDefault="004C79CD" w:rsidP="00342A75">
      <w:pPr>
        <w:spacing w:after="0" w:line="240" w:lineRule="auto"/>
        <w:rPr>
          <w:rFonts w:ascii="Times New Roman" w:hAnsi="Times New Roman"/>
          <w:i/>
          <w:sz w:val="28"/>
          <w:szCs w:val="28"/>
          <w:u w:val="single"/>
        </w:rPr>
      </w:pPr>
      <w:r w:rsidRPr="00342A75">
        <w:rPr>
          <w:rFonts w:ascii="Times New Roman" w:hAnsi="Times New Roman"/>
          <w:i/>
          <w:sz w:val="28"/>
          <w:szCs w:val="28"/>
          <w:u w:val="single"/>
        </w:rPr>
        <w:t>метапредметные:</w:t>
      </w:r>
    </w:p>
    <w:p w:rsidR="004C79CD" w:rsidRPr="00342A75" w:rsidRDefault="004C79CD" w:rsidP="00B95414">
      <w:pPr>
        <w:pStyle w:val="a5"/>
        <w:numPr>
          <w:ilvl w:val="0"/>
          <w:numId w:val="95"/>
        </w:numPr>
        <w:spacing w:after="200"/>
        <w:ind w:left="0" w:firstLine="426"/>
        <w:jc w:val="both"/>
        <w:rPr>
          <w:sz w:val="28"/>
          <w:szCs w:val="28"/>
        </w:rPr>
      </w:pPr>
      <w:r w:rsidRPr="00342A75">
        <w:rPr>
          <w:sz w:val="28"/>
          <w:szCs w:val="28"/>
        </w:rPr>
        <w:t>самостоятельно организовывать эффективное групповое обсуждение;</w:t>
      </w:r>
    </w:p>
    <w:p w:rsidR="004C79CD" w:rsidRPr="00342A75" w:rsidRDefault="004C79CD" w:rsidP="00B95414">
      <w:pPr>
        <w:pStyle w:val="a5"/>
        <w:numPr>
          <w:ilvl w:val="0"/>
          <w:numId w:val="95"/>
        </w:numPr>
        <w:spacing w:after="200"/>
        <w:ind w:left="0" w:firstLine="426"/>
        <w:jc w:val="both"/>
        <w:rPr>
          <w:sz w:val="28"/>
          <w:szCs w:val="28"/>
        </w:rPr>
      </w:pPr>
      <w:r w:rsidRPr="00342A75">
        <w:rPr>
          <w:sz w:val="28"/>
          <w:szCs w:val="28"/>
        </w:rPr>
        <w:t xml:space="preserve">развить любознательность и умение видеть актуальные идеи, сформировать готовность к самостоятельной работе, готовность </w:t>
      </w:r>
      <w:r w:rsidRPr="00342A75">
        <w:rPr>
          <w:sz w:val="28"/>
          <w:szCs w:val="28"/>
        </w:rPr>
        <w:br/>
        <w:t xml:space="preserve">к сотрудничеству и командной работе, готовность отстаивать </w:t>
      </w:r>
      <w:r w:rsidRPr="00342A75">
        <w:rPr>
          <w:sz w:val="28"/>
          <w:szCs w:val="28"/>
        </w:rPr>
        <w:br/>
        <w:t>и аргументирова</w:t>
      </w:r>
      <w:r w:rsidR="004B0DDE">
        <w:rPr>
          <w:sz w:val="28"/>
          <w:szCs w:val="28"/>
        </w:rPr>
        <w:t>н</w:t>
      </w:r>
      <w:r w:rsidRPr="00342A75">
        <w:rPr>
          <w:sz w:val="28"/>
          <w:szCs w:val="28"/>
        </w:rPr>
        <w:t xml:space="preserve">но доказывать свою точку зрения, готовность искать </w:t>
      </w:r>
      <w:r w:rsidRPr="00342A75">
        <w:rPr>
          <w:sz w:val="28"/>
          <w:szCs w:val="28"/>
        </w:rPr>
        <w:br/>
        <w:t>и находить необходимую информацию.</w:t>
      </w:r>
    </w:p>
    <w:p w:rsidR="004C79CD" w:rsidRPr="004C79CD" w:rsidRDefault="004C79CD" w:rsidP="004C79CD">
      <w:pPr>
        <w:keepNext/>
        <w:spacing w:before="240" w:after="60"/>
        <w:jc w:val="center"/>
        <w:outlineLvl w:val="0"/>
        <w:rPr>
          <w:rFonts w:ascii="Times New Roman" w:hAnsi="Times New Roman"/>
          <w:b/>
          <w:bCs/>
          <w:iCs/>
          <w:kern w:val="32"/>
          <w:sz w:val="26"/>
          <w:szCs w:val="26"/>
        </w:rPr>
      </w:pPr>
      <w:bookmarkStart w:id="28" w:name="_Toc526674177"/>
      <w:bookmarkStart w:id="29" w:name="_Toc51686944"/>
      <w:r w:rsidRPr="004C79CD">
        <w:rPr>
          <w:rFonts w:ascii="Times New Roman" w:hAnsi="Times New Roman"/>
          <w:b/>
          <w:bCs/>
          <w:iCs/>
          <w:kern w:val="32"/>
          <w:sz w:val="26"/>
          <w:szCs w:val="26"/>
          <w:lang w:val="en-US"/>
        </w:rPr>
        <w:t>УЧЕБНО-ТЕМАТИЧЕСКИЙ ПЛАН</w:t>
      </w:r>
      <w:bookmarkEnd w:id="28"/>
      <w:bookmarkEnd w:id="29"/>
    </w:p>
    <w:p w:rsidR="004C79CD" w:rsidRPr="004C79CD" w:rsidRDefault="004C79CD" w:rsidP="004C79CD">
      <w:pPr>
        <w:rPr>
          <w:rFonts w:ascii="Times New Roman" w:hAnsi="Times New Roman"/>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60"/>
        <w:gridCol w:w="1263"/>
        <w:gridCol w:w="1601"/>
        <w:gridCol w:w="1547"/>
      </w:tblGrid>
      <w:tr w:rsidR="004C79CD" w:rsidRPr="006F0E61" w:rsidTr="000943E0">
        <w:tc>
          <w:tcPr>
            <w:tcW w:w="4960" w:type="dxa"/>
            <w:vMerge w:val="restart"/>
            <w:tcBorders>
              <w:top w:val="outset" w:sz="6" w:space="0" w:color="auto"/>
              <w:left w:val="outset" w:sz="6" w:space="0" w:color="auto"/>
              <w:right w:val="outset" w:sz="6" w:space="0" w:color="auto"/>
            </w:tcBorders>
            <w:vAlign w:val="center"/>
            <w:hideMark/>
          </w:tcPr>
          <w:p w:rsidR="004C79CD" w:rsidRPr="006F0E61" w:rsidRDefault="004C79CD" w:rsidP="000943E0">
            <w:pPr>
              <w:spacing w:after="0"/>
              <w:ind w:right="132"/>
              <w:jc w:val="center"/>
              <w:rPr>
                <w:rFonts w:ascii="Times New Roman" w:hAnsi="Times New Roman"/>
                <w:b/>
                <w:sz w:val="24"/>
                <w:szCs w:val="24"/>
              </w:rPr>
            </w:pPr>
            <w:r w:rsidRPr="006F0E61">
              <w:rPr>
                <w:rFonts w:ascii="Times New Roman" w:hAnsi="Times New Roman"/>
                <w:sz w:val="18"/>
                <w:szCs w:val="18"/>
              </w:rPr>
              <w:t> </w:t>
            </w:r>
            <w:r w:rsidRPr="006F0E61">
              <w:rPr>
                <w:rFonts w:ascii="Times New Roman" w:hAnsi="Times New Roman"/>
                <w:b/>
                <w:sz w:val="24"/>
                <w:szCs w:val="24"/>
              </w:rPr>
              <w:t>Наименование тем и разделов</w:t>
            </w:r>
          </w:p>
        </w:tc>
        <w:tc>
          <w:tcPr>
            <w:tcW w:w="1263" w:type="dxa"/>
            <w:vMerge w:val="restart"/>
            <w:tcBorders>
              <w:top w:val="outset" w:sz="6" w:space="0" w:color="auto"/>
              <w:left w:val="outset" w:sz="6" w:space="0" w:color="auto"/>
              <w:right w:val="outset" w:sz="6" w:space="0" w:color="auto"/>
            </w:tcBorders>
          </w:tcPr>
          <w:p w:rsidR="004C79CD" w:rsidRPr="006F0E61" w:rsidRDefault="004C79CD" w:rsidP="000943E0">
            <w:pPr>
              <w:spacing w:after="0"/>
              <w:jc w:val="center"/>
              <w:rPr>
                <w:rFonts w:ascii="Times New Roman" w:hAnsi="Times New Roman"/>
                <w:b/>
                <w:sz w:val="24"/>
                <w:szCs w:val="24"/>
              </w:rPr>
            </w:pPr>
            <w:r w:rsidRPr="006F0E61">
              <w:rPr>
                <w:rFonts w:ascii="Times New Roman" w:hAnsi="Times New Roman"/>
                <w:b/>
                <w:sz w:val="24"/>
                <w:szCs w:val="24"/>
              </w:rPr>
              <w:t>Общее количество часов</w:t>
            </w:r>
          </w:p>
        </w:tc>
        <w:tc>
          <w:tcPr>
            <w:tcW w:w="3148" w:type="dxa"/>
            <w:gridSpan w:val="2"/>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jc w:val="center"/>
              <w:rPr>
                <w:rFonts w:ascii="Times New Roman" w:hAnsi="Times New Roman"/>
                <w:b/>
                <w:sz w:val="24"/>
                <w:szCs w:val="24"/>
              </w:rPr>
            </w:pPr>
            <w:r w:rsidRPr="006F0E61">
              <w:rPr>
                <w:rFonts w:ascii="Times New Roman" w:hAnsi="Times New Roman"/>
                <w:b/>
                <w:sz w:val="24"/>
                <w:szCs w:val="24"/>
              </w:rPr>
              <w:t>В том числе</w:t>
            </w:r>
          </w:p>
        </w:tc>
      </w:tr>
      <w:tr w:rsidR="004C79CD" w:rsidRPr="006F0E61" w:rsidTr="000943E0">
        <w:tc>
          <w:tcPr>
            <w:tcW w:w="4960" w:type="dxa"/>
            <w:vMerge/>
            <w:tcBorders>
              <w:left w:val="outset" w:sz="6" w:space="0" w:color="auto"/>
              <w:bottom w:val="outset" w:sz="6" w:space="0" w:color="auto"/>
              <w:right w:val="outset" w:sz="6" w:space="0" w:color="auto"/>
            </w:tcBorders>
            <w:vAlign w:val="center"/>
            <w:hideMark/>
          </w:tcPr>
          <w:p w:rsidR="004C79CD" w:rsidRPr="006F0E61" w:rsidRDefault="004C79CD" w:rsidP="000943E0">
            <w:pPr>
              <w:spacing w:after="0"/>
              <w:ind w:right="132"/>
              <w:jc w:val="center"/>
              <w:rPr>
                <w:rFonts w:ascii="Times New Roman" w:hAnsi="Times New Roman"/>
                <w:b/>
                <w:sz w:val="24"/>
                <w:szCs w:val="24"/>
              </w:rPr>
            </w:pPr>
          </w:p>
        </w:tc>
        <w:tc>
          <w:tcPr>
            <w:tcW w:w="1263" w:type="dxa"/>
            <w:vMerge/>
            <w:tcBorders>
              <w:left w:val="outset" w:sz="6" w:space="0" w:color="auto"/>
              <w:bottom w:val="outset" w:sz="6" w:space="0" w:color="auto"/>
              <w:right w:val="outset" w:sz="6" w:space="0" w:color="auto"/>
            </w:tcBorders>
          </w:tcPr>
          <w:p w:rsidR="004C79CD" w:rsidRPr="006F0E61" w:rsidRDefault="004C79CD" w:rsidP="000943E0">
            <w:pPr>
              <w:spacing w:after="0"/>
              <w:jc w:val="center"/>
              <w:rPr>
                <w:rFonts w:ascii="Times New Roman" w:hAnsi="Times New Roman"/>
                <w:b/>
                <w:sz w:val="24"/>
                <w:szCs w:val="24"/>
              </w:rPr>
            </w:pPr>
          </w:p>
        </w:tc>
        <w:tc>
          <w:tcPr>
            <w:tcW w:w="1601"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jc w:val="center"/>
              <w:rPr>
                <w:rFonts w:ascii="Times New Roman" w:hAnsi="Times New Roman"/>
                <w:b/>
                <w:sz w:val="24"/>
                <w:szCs w:val="24"/>
              </w:rPr>
            </w:pPr>
            <w:r w:rsidRPr="006F0E61">
              <w:rPr>
                <w:rFonts w:ascii="Times New Roman" w:hAnsi="Times New Roman"/>
                <w:b/>
                <w:sz w:val="24"/>
                <w:szCs w:val="24"/>
              </w:rPr>
              <w:t>теоретических</w:t>
            </w:r>
          </w:p>
        </w:tc>
        <w:tc>
          <w:tcPr>
            <w:tcW w:w="1547"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jc w:val="center"/>
              <w:rPr>
                <w:rFonts w:ascii="Times New Roman" w:hAnsi="Times New Roman"/>
                <w:b/>
                <w:sz w:val="24"/>
                <w:szCs w:val="24"/>
              </w:rPr>
            </w:pPr>
            <w:r w:rsidRPr="006F0E61">
              <w:rPr>
                <w:rFonts w:ascii="Times New Roman" w:hAnsi="Times New Roman"/>
                <w:b/>
                <w:sz w:val="24"/>
                <w:szCs w:val="24"/>
              </w:rPr>
              <w:t>практических</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Введение в программу</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1. Труд - основа жизни</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2. Потребности</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3. Домашнее хозяйство</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4. Городское хозяйство</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5. Торговля</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6. Деньги</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Раздел  7. Производство</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 xml:space="preserve">Раздел 8. </w:t>
            </w:r>
            <w:r w:rsidRPr="006F0E61">
              <w:rPr>
                <w:rFonts w:ascii="Times New Roman" w:hAnsi="Times New Roman"/>
                <w:sz w:val="26"/>
                <w:szCs w:val="26"/>
              </w:rPr>
              <w:br/>
              <w:t>Проектирование. Бизнес-план</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6</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2</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4</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ind w:left="150" w:right="132"/>
              <w:rPr>
                <w:rFonts w:ascii="Times New Roman" w:hAnsi="Times New Roman"/>
                <w:sz w:val="26"/>
                <w:szCs w:val="26"/>
              </w:rPr>
            </w:pPr>
            <w:r w:rsidRPr="006F0E61">
              <w:rPr>
                <w:rFonts w:ascii="Times New Roman" w:hAnsi="Times New Roman"/>
                <w:sz w:val="26"/>
                <w:szCs w:val="26"/>
              </w:rPr>
              <w:t>Итоговое занятие</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1</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sz w:val="26"/>
                <w:szCs w:val="26"/>
              </w:rPr>
            </w:pPr>
            <w:r w:rsidRPr="006F0E61">
              <w:rPr>
                <w:rFonts w:ascii="Times New Roman" w:hAnsi="Times New Roman"/>
                <w:sz w:val="26"/>
                <w:szCs w:val="26"/>
              </w:rPr>
              <w:t>0,5</w:t>
            </w:r>
          </w:p>
        </w:tc>
      </w:tr>
      <w:tr w:rsidR="004C79CD" w:rsidRPr="006F0E61" w:rsidTr="000943E0">
        <w:tc>
          <w:tcPr>
            <w:tcW w:w="4960" w:type="dxa"/>
            <w:tcBorders>
              <w:top w:val="outset" w:sz="6" w:space="0" w:color="auto"/>
              <w:left w:val="outset" w:sz="6" w:space="0" w:color="auto"/>
              <w:bottom w:val="outset" w:sz="6" w:space="0" w:color="auto"/>
              <w:right w:val="outset" w:sz="6" w:space="0" w:color="auto"/>
            </w:tcBorders>
            <w:vAlign w:val="center"/>
            <w:hideMark/>
          </w:tcPr>
          <w:p w:rsidR="004C79CD" w:rsidRPr="006F0E61" w:rsidRDefault="004C79CD" w:rsidP="000943E0">
            <w:pPr>
              <w:spacing w:after="0"/>
              <w:ind w:left="150" w:right="132"/>
              <w:rPr>
                <w:rFonts w:ascii="Times New Roman" w:hAnsi="Times New Roman"/>
                <w:b/>
                <w:sz w:val="26"/>
                <w:szCs w:val="26"/>
              </w:rPr>
            </w:pPr>
            <w:r w:rsidRPr="006F0E61">
              <w:rPr>
                <w:rFonts w:ascii="Times New Roman" w:hAnsi="Times New Roman"/>
                <w:b/>
                <w:sz w:val="26"/>
                <w:szCs w:val="26"/>
              </w:rPr>
              <w:t>Итого часов:</w:t>
            </w:r>
          </w:p>
        </w:tc>
        <w:tc>
          <w:tcPr>
            <w:tcW w:w="1263"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b/>
                <w:sz w:val="26"/>
                <w:szCs w:val="26"/>
              </w:rPr>
            </w:pPr>
            <w:r w:rsidRPr="006F0E61">
              <w:rPr>
                <w:rFonts w:ascii="Times New Roman" w:hAnsi="Times New Roman"/>
                <w:b/>
                <w:sz w:val="26"/>
                <w:szCs w:val="26"/>
              </w:rPr>
              <w:t>15</w:t>
            </w:r>
          </w:p>
        </w:tc>
        <w:tc>
          <w:tcPr>
            <w:tcW w:w="1601"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b/>
                <w:sz w:val="26"/>
                <w:szCs w:val="26"/>
              </w:rPr>
            </w:pPr>
            <w:r w:rsidRPr="006F0E61">
              <w:rPr>
                <w:rFonts w:ascii="Times New Roman" w:hAnsi="Times New Roman"/>
                <w:b/>
                <w:sz w:val="26"/>
                <w:szCs w:val="26"/>
              </w:rPr>
              <w:t>6,5</w:t>
            </w:r>
          </w:p>
        </w:tc>
        <w:tc>
          <w:tcPr>
            <w:tcW w:w="1547" w:type="dxa"/>
            <w:tcBorders>
              <w:top w:val="outset" w:sz="6" w:space="0" w:color="auto"/>
              <w:left w:val="outset" w:sz="6" w:space="0" w:color="auto"/>
              <w:bottom w:val="outset" w:sz="6" w:space="0" w:color="auto"/>
              <w:right w:val="outset" w:sz="6" w:space="0" w:color="auto"/>
            </w:tcBorders>
            <w:vAlign w:val="center"/>
          </w:tcPr>
          <w:p w:rsidR="004C79CD" w:rsidRPr="006F0E61" w:rsidRDefault="004C79CD" w:rsidP="000943E0">
            <w:pPr>
              <w:spacing w:after="0"/>
              <w:jc w:val="center"/>
              <w:rPr>
                <w:rFonts w:ascii="Times New Roman" w:hAnsi="Times New Roman"/>
                <w:b/>
                <w:sz w:val="26"/>
                <w:szCs w:val="26"/>
              </w:rPr>
            </w:pPr>
            <w:r w:rsidRPr="006F0E61">
              <w:rPr>
                <w:rFonts w:ascii="Times New Roman" w:hAnsi="Times New Roman"/>
                <w:b/>
                <w:sz w:val="26"/>
                <w:szCs w:val="26"/>
              </w:rPr>
              <w:t>8,5</w:t>
            </w:r>
          </w:p>
        </w:tc>
      </w:tr>
    </w:tbl>
    <w:p w:rsidR="004C79CD" w:rsidRPr="004C79CD" w:rsidRDefault="004C79CD" w:rsidP="004C79CD">
      <w:pPr>
        <w:spacing w:after="0"/>
        <w:ind w:firstLine="709"/>
        <w:jc w:val="center"/>
        <w:rPr>
          <w:rFonts w:ascii="Times New Roman" w:hAnsi="Times New Roman"/>
          <w:b/>
          <w:szCs w:val="28"/>
        </w:rPr>
      </w:pPr>
    </w:p>
    <w:p w:rsidR="004C79CD" w:rsidRPr="00342A75" w:rsidRDefault="00342A75" w:rsidP="00342A75">
      <w:pPr>
        <w:keepNext/>
        <w:spacing w:after="0" w:line="240" w:lineRule="auto"/>
        <w:jc w:val="center"/>
        <w:outlineLvl w:val="0"/>
        <w:rPr>
          <w:rFonts w:ascii="Times New Roman" w:hAnsi="Times New Roman"/>
          <w:b/>
          <w:bCs/>
          <w:kern w:val="32"/>
          <w:sz w:val="28"/>
          <w:szCs w:val="28"/>
          <w:lang w:val="en-US"/>
        </w:rPr>
      </w:pPr>
      <w:bookmarkStart w:id="30" w:name="_Toc51686945"/>
      <w:r w:rsidRPr="00342A75">
        <w:rPr>
          <w:rFonts w:ascii="Times New Roman" w:hAnsi="Times New Roman"/>
          <w:b/>
          <w:sz w:val="28"/>
          <w:szCs w:val="28"/>
        </w:rPr>
        <w:t>С</w:t>
      </w:r>
      <w:r w:rsidRPr="00342A75">
        <w:rPr>
          <w:rFonts w:ascii="Times New Roman" w:hAnsi="Times New Roman"/>
          <w:b/>
          <w:bCs/>
          <w:kern w:val="32"/>
          <w:sz w:val="28"/>
          <w:szCs w:val="28"/>
          <w:lang w:val="en-US"/>
        </w:rPr>
        <w:t>одержание программы</w:t>
      </w:r>
      <w:bookmarkEnd w:id="30"/>
    </w:p>
    <w:p w:rsidR="004C79CD" w:rsidRPr="00342A75" w:rsidRDefault="004C79CD" w:rsidP="00342A75">
      <w:pPr>
        <w:spacing w:after="0" w:line="240" w:lineRule="auto"/>
        <w:ind w:firstLine="709"/>
        <w:jc w:val="center"/>
        <w:rPr>
          <w:rFonts w:ascii="Times New Roman" w:hAnsi="Times New Roman"/>
          <w:b/>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Введение</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Введение в программу. Знакомство с содержанием программы. Инструктаж по технике безопасности. </w:t>
      </w:r>
      <w:r w:rsidRPr="00342A75">
        <w:rPr>
          <w:rFonts w:ascii="Times New Roman" w:hAnsi="Times New Roman"/>
          <w:iCs/>
          <w:sz w:val="28"/>
          <w:szCs w:val="28"/>
        </w:rPr>
        <w:t>Необходимость изучения экономики. Что мы будем изучать?</w:t>
      </w:r>
      <w:r w:rsidR="00342A75" w:rsidRPr="00342A75">
        <w:rPr>
          <w:rFonts w:ascii="Times New Roman" w:hAnsi="Times New Roman"/>
          <w:iCs/>
          <w:sz w:val="28"/>
          <w:szCs w:val="28"/>
        </w:rPr>
        <w:t xml:space="preserve"> </w:t>
      </w:r>
      <w:r w:rsidRPr="00342A75">
        <w:rPr>
          <w:rFonts w:ascii="Times New Roman" w:hAnsi="Times New Roman"/>
          <w:sz w:val="28"/>
          <w:szCs w:val="28"/>
        </w:rPr>
        <w:t>Зачем изучать экономику?</w:t>
      </w:r>
    </w:p>
    <w:p w:rsidR="004C79CD" w:rsidRPr="00342A75" w:rsidRDefault="004C79CD" w:rsidP="00342A75">
      <w:pPr>
        <w:spacing w:after="0" w:line="240" w:lineRule="auto"/>
        <w:ind w:firstLine="709"/>
        <w:jc w:val="center"/>
        <w:rPr>
          <w:rFonts w:ascii="Times New Roman" w:hAnsi="Times New Roman"/>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1.Труд - основа жизни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sz w:val="28"/>
          <w:szCs w:val="28"/>
        </w:rPr>
        <w:t xml:space="preserve">Теория: </w:t>
      </w:r>
      <w:r w:rsidRPr="00342A75">
        <w:rPr>
          <w:rFonts w:ascii="Times New Roman" w:hAnsi="Times New Roman"/>
          <w:sz w:val="28"/>
          <w:szCs w:val="28"/>
        </w:rPr>
        <w:t>Ценность и значимость труда. Труд как потребность человека. Труд как источник материальных благ. Оценка труда. Почему труд по-разному ценится. Заработная плата. Трудовые награды. Важность учебного труда школьников. Зависимость успехов в будущей профессии от успехов в учёбе. Причины различий в оплате труда: уровень образования, опыт работы, мастерство, условия работы.  Труд человека позволяет сохранить и увеличить богатства природы. Трудом создаются и нематериальные ценности (книги, произведения литературы и искусства, памятники).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Результатом труда людей является продукт труда. Это полезная и нужная вещь, товар или же услуга (нематериальный продукт труда).</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Продукты труда людей заслуживают уважения и бережного отношения.</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bCs/>
          <w:iCs/>
          <w:sz w:val="28"/>
          <w:szCs w:val="28"/>
        </w:rPr>
        <w:t>Практическая и игровая деятельность:</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игры: «Служба быта», «Парикмахерская», «Больница», «Школа», «Супермаркет», «Ярмарка» «Дороже-дешевле».</w:t>
      </w:r>
    </w:p>
    <w:p w:rsidR="004C79CD" w:rsidRPr="00342A75" w:rsidRDefault="004C79CD" w:rsidP="00342A75">
      <w:pPr>
        <w:spacing w:after="0" w:line="240" w:lineRule="auto"/>
        <w:ind w:firstLine="709"/>
        <w:jc w:val="center"/>
        <w:rPr>
          <w:rFonts w:ascii="Times New Roman" w:hAnsi="Times New Roman"/>
          <w:b/>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2. Потребности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sz w:val="28"/>
          <w:szCs w:val="28"/>
        </w:rPr>
        <w:t xml:space="preserve">Теория: </w:t>
      </w:r>
      <w:r w:rsidRPr="00342A75">
        <w:rPr>
          <w:rFonts w:ascii="Times New Roman" w:hAnsi="Times New Roman"/>
          <w:sz w:val="28"/>
          <w:szCs w:val="28"/>
        </w:rPr>
        <w:t>Потребности и желания. Безграничность человеческих желаний и невозможность исполнить все желания. Желания (потребности) членов семьи, которые удовлетво</w:t>
      </w:r>
      <w:r w:rsidRPr="00342A75">
        <w:rPr>
          <w:rFonts w:ascii="Times New Roman" w:hAnsi="Times New Roman"/>
          <w:sz w:val="28"/>
          <w:szCs w:val="28"/>
        </w:rPr>
        <w:softHyphen/>
        <w:t>ряются в первую очередь. Ценность желаний, направленных на других людей (из таких желаний рождаются открытия и изобретения). Как можно помочь своим близким в исполнении их желаний (сделать подарок к празднику своими руками, отказаться от своего желания в пользу желания близкого, если оно важнее).</w:t>
      </w:r>
    </w:p>
    <w:p w:rsidR="004C79CD" w:rsidRPr="00342A75" w:rsidRDefault="004C79CD" w:rsidP="00342A75">
      <w:pPr>
        <w:shd w:val="clear" w:color="auto" w:fill="FFFFFF"/>
        <w:spacing w:after="0" w:line="240" w:lineRule="auto"/>
        <w:ind w:firstLine="709"/>
        <w:jc w:val="both"/>
        <w:rPr>
          <w:rFonts w:ascii="Times New Roman" w:hAnsi="Times New Roman"/>
          <w:b/>
          <w:sz w:val="28"/>
          <w:szCs w:val="28"/>
        </w:rPr>
      </w:pPr>
      <w:r w:rsidRPr="00342A75">
        <w:rPr>
          <w:rFonts w:ascii="Times New Roman" w:hAnsi="Times New Roman"/>
          <w:b/>
          <w:sz w:val="28"/>
          <w:szCs w:val="28"/>
        </w:rPr>
        <w:t>Практическая и игровая деятельность:</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 рисование на тему «Что я возьму с собой на необитаемый остров», «Мои желания», </w:t>
      </w:r>
    </w:p>
    <w:p w:rsidR="004C79CD" w:rsidRPr="00342A75" w:rsidRDefault="004C79CD" w:rsidP="00342A75">
      <w:pPr>
        <w:spacing w:after="0" w:line="240" w:lineRule="auto"/>
        <w:ind w:firstLine="709"/>
        <w:rPr>
          <w:rFonts w:ascii="Times New Roman" w:hAnsi="Times New Roman"/>
          <w:sz w:val="28"/>
          <w:szCs w:val="28"/>
        </w:rPr>
      </w:pPr>
      <w:r w:rsidRPr="00342A75">
        <w:rPr>
          <w:rFonts w:ascii="Times New Roman" w:hAnsi="Times New Roman"/>
          <w:sz w:val="28"/>
          <w:szCs w:val="28"/>
        </w:rPr>
        <w:t>- игра «Потребности», Игра «На необитаемом острове»</w:t>
      </w:r>
    </w:p>
    <w:p w:rsidR="004C79CD" w:rsidRPr="00342A75" w:rsidRDefault="004C79CD" w:rsidP="00342A75">
      <w:pPr>
        <w:spacing w:after="0" w:line="240" w:lineRule="auto"/>
        <w:ind w:firstLine="709"/>
        <w:rPr>
          <w:rFonts w:ascii="Times New Roman" w:hAnsi="Times New Roman"/>
          <w:b/>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3. Домашнее хозяйство</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b/>
          <w:i/>
          <w:sz w:val="28"/>
          <w:szCs w:val="28"/>
        </w:rPr>
        <w:t xml:space="preserve">Теория: </w:t>
      </w:r>
      <w:r w:rsidRPr="00342A75">
        <w:rPr>
          <w:rFonts w:ascii="Times New Roman" w:hAnsi="Times New Roman"/>
          <w:sz w:val="28"/>
          <w:szCs w:val="28"/>
        </w:rPr>
        <w:t>Домашнее хозяйство. Бюджет семьи. Потребности семьи. Сбережения. Собственность личная и семейная. Распределение обязанностей в семье. Вклад каждого члена семьи в домашнее хозяйство.</w:t>
      </w:r>
    </w:p>
    <w:p w:rsidR="004C79CD" w:rsidRPr="00342A75" w:rsidRDefault="004C79CD" w:rsidP="00342A75">
      <w:pPr>
        <w:shd w:val="clear" w:color="auto" w:fill="FFFFFF"/>
        <w:spacing w:after="0" w:line="240" w:lineRule="auto"/>
        <w:ind w:firstLine="709"/>
        <w:rPr>
          <w:rFonts w:ascii="Times New Roman" w:hAnsi="Times New Roman"/>
          <w:sz w:val="28"/>
          <w:szCs w:val="28"/>
        </w:rPr>
      </w:pPr>
      <w:r w:rsidRPr="00342A75">
        <w:rPr>
          <w:rFonts w:ascii="Times New Roman" w:hAnsi="Times New Roman"/>
          <w:sz w:val="28"/>
          <w:szCs w:val="28"/>
        </w:rPr>
        <w:t> </w:t>
      </w:r>
      <w:r w:rsidRPr="00342A75">
        <w:rPr>
          <w:rFonts w:ascii="Times New Roman" w:hAnsi="Times New Roman"/>
          <w:b/>
          <w:bCs/>
          <w:iCs/>
          <w:sz w:val="28"/>
          <w:szCs w:val="28"/>
        </w:rPr>
        <w:t>Практическая и игровая деятельность:</w:t>
      </w:r>
    </w:p>
    <w:p w:rsidR="004C79CD" w:rsidRPr="00342A75" w:rsidRDefault="004C79CD" w:rsidP="00342A75">
      <w:pPr>
        <w:shd w:val="clear" w:color="auto" w:fill="FFFFFF"/>
        <w:spacing w:after="0" w:line="240" w:lineRule="auto"/>
        <w:ind w:firstLine="709"/>
        <w:rPr>
          <w:rFonts w:ascii="Times New Roman" w:hAnsi="Times New Roman"/>
          <w:sz w:val="28"/>
          <w:szCs w:val="28"/>
        </w:rPr>
      </w:pPr>
      <w:r w:rsidRPr="00342A75">
        <w:rPr>
          <w:rFonts w:ascii="Times New Roman" w:hAnsi="Times New Roman"/>
          <w:sz w:val="28"/>
          <w:szCs w:val="28"/>
        </w:rPr>
        <w:t>-   проект  «Бюджет семьи», игра «Прием гостей»</w:t>
      </w:r>
    </w:p>
    <w:p w:rsidR="004C79CD" w:rsidRPr="00342A75" w:rsidRDefault="004C79CD" w:rsidP="00342A75">
      <w:pPr>
        <w:shd w:val="clear" w:color="auto" w:fill="FFFFFF"/>
        <w:tabs>
          <w:tab w:val="left" w:pos="6330"/>
        </w:tabs>
        <w:spacing w:after="0" w:line="240" w:lineRule="auto"/>
        <w:ind w:firstLine="709"/>
        <w:rPr>
          <w:rFonts w:ascii="Times New Roman" w:hAnsi="Times New Roman"/>
          <w:b/>
          <w:sz w:val="28"/>
          <w:szCs w:val="28"/>
        </w:rPr>
      </w:pPr>
    </w:p>
    <w:p w:rsidR="004C79CD" w:rsidRPr="00342A75" w:rsidRDefault="004C79CD" w:rsidP="00342A75">
      <w:pPr>
        <w:shd w:val="clear" w:color="auto" w:fill="FFFFFF"/>
        <w:tabs>
          <w:tab w:val="left" w:pos="6330"/>
        </w:tabs>
        <w:spacing w:after="0" w:line="240" w:lineRule="auto"/>
        <w:ind w:firstLine="709"/>
        <w:rPr>
          <w:rFonts w:ascii="Times New Roman" w:hAnsi="Times New Roman"/>
          <w:b/>
          <w:sz w:val="28"/>
          <w:szCs w:val="28"/>
        </w:rPr>
      </w:pPr>
      <w:r w:rsidRPr="00342A75">
        <w:rPr>
          <w:rFonts w:ascii="Times New Roman" w:hAnsi="Times New Roman"/>
          <w:b/>
          <w:sz w:val="28"/>
          <w:szCs w:val="28"/>
        </w:rPr>
        <w:t>Раздел  4. Городское хозяйство</w:t>
      </w:r>
    </w:p>
    <w:p w:rsidR="004C79CD" w:rsidRPr="00342A75" w:rsidRDefault="004C79CD" w:rsidP="00342A75">
      <w:pPr>
        <w:spacing w:after="0" w:line="240" w:lineRule="auto"/>
        <w:ind w:firstLine="709"/>
        <w:jc w:val="both"/>
        <w:rPr>
          <w:rFonts w:ascii="Times New Roman" w:hAnsi="Times New Roman"/>
          <w:spacing w:val="-7"/>
          <w:sz w:val="28"/>
          <w:szCs w:val="28"/>
        </w:rPr>
      </w:pPr>
      <w:r w:rsidRPr="00342A75">
        <w:rPr>
          <w:rFonts w:ascii="Times New Roman" w:hAnsi="Times New Roman"/>
          <w:i/>
          <w:sz w:val="28"/>
          <w:szCs w:val="28"/>
        </w:rPr>
        <w:t xml:space="preserve">Теория: </w:t>
      </w:r>
      <w:r w:rsidRPr="00342A75">
        <w:rPr>
          <w:rFonts w:ascii="Times New Roman" w:hAnsi="Times New Roman"/>
          <w:spacing w:val="-7"/>
          <w:sz w:val="28"/>
          <w:szCs w:val="28"/>
        </w:rPr>
        <w:t xml:space="preserve">Промышленность нашего края. Сфера услуг. </w:t>
      </w:r>
      <w:r w:rsidRPr="00342A75">
        <w:rPr>
          <w:rFonts w:ascii="Times New Roman" w:hAnsi="Times New Roman"/>
          <w:sz w:val="28"/>
          <w:szCs w:val="28"/>
        </w:rPr>
        <w:t xml:space="preserve">Коммунальные услуги. </w:t>
      </w:r>
      <w:r w:rsidRPr="00342A75">
        <w:rPr>
          <w:rFonts w:ascii="Times New Roman" w:hAnsi="Times New Roman"/>
          <w:spacing w:val="-7"/>
          <w:sz w:val="28"/>
          <w:szCs w:val="28"/>
        </w:rPr>
        <w:t xml:space="preserve">Транспорт. Связь. Сельское хозяйство. </w:t>
      </w:r>
      <w:r w:rsidRPr="00342A75">
        <w:rPr>
          <w:rFonts w:ascii="Times New Roman" w:hAnsi="Times New Roman"/>
          <w:sz w:val="28"/>
          <w:szCs w:val="28"/>
        </w:rPr>
        <w:t xml:space="preserve">Хозяйство родного края. Ресурсы нашего региона. Богатство нашего края. </w:t>
      </w:r>
      <w:r w:rsidRPr="00342A75">
        <w:rPr>
          <w:rFonts w:ascii="Times New Roman" w:hAnsi="Times New Roman"/>
          <w:spacing w:val="-7"/>
          <w:sz w:val="28"/>
          <w:szCs w:val="28"/>
        </w:rPr>
        <w:t>Возможности местного хозяйства в удов</w:t>
      </w:r>
      <w:r w:rsidR="00564E4F">
        <w:rPr>
          <w:rFonts w:ascii="Times New Roman" w:hAnsi="Times New Roman"/>
          <w:spacing w:val="-7"/>
          <w:sz w:val="28"/>
          <w:szCs w:val="28"/>
        </w:rPr>
        <w:t xml:space="preserve">летворении потребностей людей. </w:t>
      </w:r>
    </w:p>
    <w:p w:rsidR="004C79CD" w:rsidRPr="00342A75" w:rsidRDefault="00564E4F" w:rsidP="00B95414">
      <w:pPr>
        <w:pStyle w:val="a5"/>
        <w:numPr>
          <w:ilvl w:val="0"/>
          <w:numId w:val="112"/>
        </w:numPr>
        <w:jc w:val="both"/>
        <w:rPr>
          <w:sz w:val="28"/>
          <w:szCs w:val="28"/>
        </w:rPr>
      </w:pPr>
      <w:r>
        <w:rPr>
          <w:spacing w:val="-7"/>
          <w:sz w:val="28"/>
          <w:szCs w:val="28"/>
        </w:rPr>
        <w:t>деловая игра  «Юный мэр»</w:t>
      </w:r>
      <w:r w:rsidR="004C79CD" w:rsidRPr="00342A75">
        <w:rPr>
          <w:spacing w:val="-7"/>
          <w:sz w:val="28"/>
          <w:szCs w:val="28"/>
        </w:rPr>
        <w:t>.</w:t>
      </w:r>
    </w:p>
    <w:p w:rsidR="004C79CD" w:rsidRPr="00342A75" w:rsidRDefault="004C79CD" w:rsidP="00342A75">
      <w:pPr>
        <w:spacing w:after="0" w:line="240" w:lineRule="auto"/>
        <w:ind w:firstLine="709"/>
        <w:rPr>
          <w:rFonts w:ascii="Times New Roman" w:hAnsi="Times New Roman"/>
          <w:b/>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5. Торговля</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i/>
          <w:sz w:val="28"/>
          <w:szCs w:val="28"/>
        </w:rPr>
        <w:t>Теория:</w:t>
      </w:r>
      <w:r w:rsidR="009A7191">
        <w:rPr>
          <w:rFonts w:ascii="Times New Roman" w:hAnsi="Times New Roman"/>
          <w:i/>
          <w:sz w:val="28"/>
          <w:szCs w:val="28"/>
        </w:rPr>
        <w:t xml:space="preserve"> </w:t>
      </w:r>
      <w:r w:rsidRPr="00342A75">
        <w:rPr>
          <w:rFonts w:ascii="Times New Roman" w:hAnsi="Times New Roman"/>
          <w:sz w:val="28"/>
          <w:szCs w:val="28"/>
        </w:rPr>
        <w:t xml:space="preserve">Товары - предметы, вещи, продукты питания, которые мы можем купить. Продовольственные (пища и питьё) и промышленные (одежда, обувь, мебель, игрушки и др.) товары. Продавцы и покупатели. Реклама. Конкуренция. Я как предприниматель. </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bCs/>
          <w:iCs/>
          <w:sz w:val="28"/>
          <w:szCs w:val="28"/>
        </w:rPr>
        <w:t>Практическая и игровая деятельность:</w:t>
      </w:r>
    </w:p>
    <w:p w:rsidR="004C79CD" w:rsidRPr="00342A75" w:rsidRDefault="004C79CD" w:rsidP="00342A75">
      <w:pPr>
        <w:shd w:val="clear" w:color="auto" w:fill="FFFFFF"/>
        <w:spacing w:after="0" w:line="240" w:lineRule="auto"/>
        <w:jc w:val="both"/>
        <w:outlineLvl w:val="2"/>
        <w:rPr>
          <w:rFonts w:ascii="Times New Roman" w:hAnsi="Times New Roman"/>
          <w:sz w:val="28"/>
          <w:szCs w:val="28"/>
        </w:rPr>
      </w:pPr>
      <w:r w:rsidRPr="00342A75">
        <w:rPr>
          <w:rFonts w:ascii="Times New Roman" w:hAnsi="Times New Roman"/>
          <w:sz w:val="28"/>
          <w:szCs w:val="28"/>
        </w:rPr>
        <w:t xml:space="preserve">- игры: «Парикмахерская», «Больница», «Школа», «Супермаркет», «Ярмарка»;   «Что можно купить, что нельзя», </w:t>
      </w:r>
      <w:r w:rsidRPr="00342A75">
        <w:rPr>
          <w:rFonts w:ascii="Times New Roman" w:hAnsi="Times New Roman"/>
          <w:bCs/>
          <w:sz w:val="28"/>
          <w:szCs w:val="28"/>
        </w:rPr>
        <w:t>Игра «Товары – услуги»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создание рекламного продукта – слогана, буклета, объявления, сценария рекламного ролика.</w:t>
      </w:r>
    </w:p>
    <w:p w:rsidR="004C79CD" w:rsidRPr="00342A75" w:rsidRDefault="004C79CD" w:rsidP="00342A75">
      <w:pPr>
        <w:spacing w:after="0" w:line="240" w:lineRule="auto"/>
        <w:ind w:firstLine="709"/>
        <w:jc w:val="center"/>
        <w:rPr>
          <w:rFonts w:ascii="Times New Roman" w:hAnsi="Times New Roman"/>
          <w:b/>
          <w:sz w:val="28"/>
          <w:szCs w:val="28"/>
        </w:rPr>
      </w:pP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6. Деньги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i/>
          <w:sz w:val="28"/>
          <w:szCs w:val="28"/>
        </w:rPr>
        <w:t>Теория:</w:t>
      </w:r>
      <w:r w:rsidR="009A7191">
        <w:rPr>
          <w:rFonts w:ascii="Times New Roman" w:hAnsi="Times New Roman"/>
          <w:i/>
          <w:sz w:val="28"/>
          <w:szCs w:val="28"/>
        </w:rPr>
        <w:t xml:space="preserve"> </w:t>
      </w:r>
      <w:r w:rsidRPr="00342A75">
        <w:rPr>
          <w:rFonts w:ascii="Times New Roman" w:hAnsi="Times New Roman"/>
          <w:sz w:val="28"/>
          <w:szCs w:val="28"/>
        </w:rPr>
        <w:t xml:space="preserve">Натуральное хозяйство, в котором люди делают все необходимые вещи своими руками. Как появились ремёсла - умения людей изготавливать различные вещи. Необходимость обмена. Бартер. Как появились деньги. Виды денег. </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Как расплачиваться на кассе. О чём может рассказать чек. Банк как место сбережения и накопления денег. Хранение и вклад денег в банке.</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bCs/>
          <w:iCs/>
          <w:sz w:val="28"/>
          <w:szCs w:val="28"/>
        </w:rPr>
        <w:t>Практическая и игровая деятельность:</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 игры: «Банк», «Магазин», </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рисование банковской карты.</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w:t>
      </w:r>
    </w:p>
    <w:p w:rsidR="004C79CD" w:rsidRPr="00342A75" w:rsidRDefault="004C79CD" w:rsidP="00342A75">
      <w:pPr>
        <w:spacing w:after="0" w:line="240" w:lineRule="auto"/>
        <w:ind w:firstLine="709"/>
        <w:rPr>
          <w:rFonts w:ascii="Times New Roman" w:hAnsi="Times New Roman"/>
          <w:b/>
          <w:sz w:val="28"/>
          <w:szCs w:val="28"/>
        </w:rPr>
      </w:pPr>
      <w:r w:rsidRPr="00342A75">
        <w:rPr>
          <w:rFonts w:ascii="Times New Roman" w:hAnsi="Times New Roman"/>
          <w:b/>
          <w:sz w:val="28"/>
          <w:szCs w:val="28"/>
        </w:rPr>
        <w:t>Раздел  7. Производство</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i/>
          <w:sz w:val="28"/>
          <w:szCs w:val="28"/>
        </w:rPr>
        <w:t>Теория:</w:t>
      </w:r>
      <w:r w:rsidR="009A7191">
        <w:rPr>
          <w:rFonts w:ascii="Times New Roman" w:hAnsi="Times New Roman"/>
          <w:i/>
          <w:sz w:val="28"/>
          <w:szCs w:val="28"/>
        </w:rPr>
        <w:t xml:space="preserve"> </w:t>
      </w:r>
      <w:r w:rsidR="00300727">
        <w:rPr>
          <w:rFonts w:ascii="Times New Roman" w:hAnsi="Times New Roman"/>
          <w:sz w:val="28"/>
          <w:szCs w:val="28"/>
        </w:rPr>
        <w:t>Производители –</w:t>
      </w:r>
      <w:r w:rsidRPr="00342A75">
        <w:rPr>
          <w:rFonts w:ascii="Times New Roman" w:hAnsi="Times New Roman"/>
          <w:sz w:val="28"/>
          <w:szCs w:val="28"/>
        </w:rPr>
        <w:t xml:space="preserve"> люди, которые создают (производят) товары. Продукт труда одного производителя может быть ресурсом для производства другого товара. Фабрика, завод - места, где производят товары.</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Всё, что необходимо для производства товаров</w:t>
      </w:r>
      <w:r w:rsidR="004B0DDE">
        <w:rPr>
          <w:rFonts w:ascii="Times New Roman" w:hAnsi="Times New Roman"/>
          <w:sz w:val="28"/>
          <w:szCs w:val="28"/>
        </w:rPr>
        <w:t>, - ресурсы. Природные ресурсы –</w:t>
      </w:r>
      <w:r w:rsidRPr="00342A75">
        <w:rPr>
          <w:rFonts w:ascii="Times New Roman" w:hAnsi="Times New Roman"/>
          <w:sz w:val="28"/>
          <w:szCs w:val="28"/>
        </w:rPr>
        <w:t xml:space="preserve"> материалы, которые даёт природа: земля, вода, растения и </w:t>
      </w:r>
      <w:r w:rsidR="00300727">
        <w:rPr>
          <w:rFonts w:ascii="Times New Roman" w:hAnsi="Times New Roman"/>
          <w:sz w:val="28"/>
          <w:szCs w:val="28"/>
        </w:rPr>
        <w:t>животные. Материальные ресурсы –</w:t>
      </w:r>
      <w:r w:rsidRPr="00342A75">
        <w:rPr>
          <w:rFonts w:ascii="Times New Roman" w:hAnsi="Times New Roman"/>
          <w:sz w:val="28"/>
          <w:szCs w:val="28"/>
        </w:rPr>
        <w:t xml:space="preserve"> это оборудование, инструменты и материалы, сделанные руками человека, необходимые для производства товаров. Трудовые </w:t>
      </w:r>
      <w:r w:rsidR="00300727">
        <w:rPr>
          <w:rFonts w:ascii="Times New Roman" w:hAnsi="Times New Roman"/>
          <w:sz w:val="28"/>
          <w:szCs w:val="28"/>
        </w:rPr>
        <w:t xml:space="preserve">ресурсы – </w:t>
      </w:r>
      <w:r w:rsidRPr="00342A75">
        <w:rPr>
          <w:rFonts w:ascii="Times New Roman" w:hAnsi="Times New Roman"/>
          <w:sz w:val="28"/>
          <w:szCs w:val="28"/>
        </w:rPr>
        <w:t>это мастера, люди, которые создают товары. Важность труда людей разных профессий.</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b/>
          <w:bCs/>
          <w:iCs/>
          <w:sz w:val="28"/>
          <w:szCs w:val="28"/>
        </w:rPr>
        <w:t>Практическая и игровая деятельность:</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игра «Угадай профессию»; игра «Профессии»</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проекты: «Как рубашка в поле выросла», «Как хлеб к нам на стол пришёл», «Родословная книжечки» и т. д.;</w:t>
      </w:r>
    </w:p>
    <w:p w:rsidR="004C79CD" w:rsidRPr="00342A75" w:rsidRDefault="004C79CD" w:rsidP="00342A75">
      <w:pPr>
        <w:shd w:val="clear" w:color="auto" w:fill="FFFFFF"/>
        <w:spacing w:after="0" w:line="240" w:lineRule="auto"/>
        <w:ind w:firstLine="709"/>
        <w:jc w:val="both"/>
        <w:rPr>
          <w:rFonts w:ascii="Times New Roman" w:hAnsi="Times New Roman"/>
          <w:sz w:val="28"/>
          <w:szCs w:val="28"/>
        </w:rPr>
      </w:pPr>
      <w:r w:rsidRPr="00342A75">
        <w:rPr>
          <w:rFonts w:ascii="Times New Roman" w:hAnsi="Times New Roman"/>
          <w:sz w:val="28"/>
          <w:szCs w:val="28"/>
        </w:rPr>
        <w:t>- рисование на темы проектов.</w:t>
      </w:r>
    </w:p>
    <w:p w:rsidR="004C79CD" w:rsidRPr="00342A75" w:rsidRDefault="004C79CD" w:rsidP="00342A75">
      <w:pPr>
        <w:shd w:val="clear" w:color="auto" w:fill="FFFFFF"/>
        <w:spacing w:after="0" w:line="240" w:lineRule="auto"/>
        <w:ind w:firstLine="709"/>
        <w:jc w:val="center"/>
        <w:rPr>
          <w:rFonts w:ascii="Times New Roman" w:hAnsi="Times New Roman"/>
          <w:b/>
          <w:sz w:val="28"/>
          <w:szCs w:val="28"/>
        </w:rPr>
      </w:pPr>
    </w:p>
    <w:p w:rsidR="004C79CD" w:rsidRPr="00342A75" w:rsidRDefault="004C79CD" w:rsidP="00342A75">
      <w:pPr>
        <w:shd w:val="clear" w:color="auto" w:fill="FFFFFF"/>
        <w:spacing w:after="0" w:line="240" w:lineRule="auto"/>
        <w:ind w:firstLine="709"/>
        <w:rPr>
          <w:rFonts w:ascii="Times New Roman" w:hAnsi="Times New Roman"/>
          <w:b/>
          <w:sz w:val="28"/>
          <w:szCs w:val="28"/>
        </w:rPr>
      </w:pPr>
      <w:r w:rsidRPr="00342A75">
        <w:rPr>
          <w:rFonts w:ascii="Times New Roman" w:hAnsi="Times New Roman"/>
          <w:b/>
          <w:sz w:val="28"/>
          <w:szCs w:val="28"/>
        </w:rPr>
        <w:t>Раздел 8.  Проектирование. Бизнес-план</w:t>
      </w:r>
    </w:p>
    <w:p w:rsidR="004C79CD" w:rsidRPr="00342A75" w:rsidRDefault="004C79CD" w:rsidP="00342A75">
      <w:pPr>
        <w:tabs>
          <w:tab w:val="left" w:pos="851"/>
        </w:tabs>
        <w:spacing w:after="0" w:line="240" w:lineRule="auto"/>
        <w:ind w:firstLine="567"/>
        <w:jc w:val="both"/>
        <w:rPr>
          <w:rFonts w:ascii="Times New Roman" w:hAnsi="Times New Roman"/>
          <w:sz w:val="28"/>
          <w:szCs w:val="28"/>
        </w:rPr>
      </w:pPr>
      <w:r w:rsidRPr="00342A75">
        <w:rPr>
          <w:rFonts w:ascii="Times New Roman" w:hAnsi="Times New Roman"/>
          <w:i/>
          <w:sz w:val="28"/>
          <w:szCs w:val="28"/>
        </w:rPr>
        <w:t xml:space="preserve">Теория: </w:t>
      </w:r>
      <w:r w:rsidRPr="00342A75">
        <w:rPr>
          <w:rFonts w:ascii="Times New Roman" w:hAnsi="Times New Roman"/>
          <w:sz w:val="28"/>
          <w:szCs w:val="28"/>
        </w:rPr>
        <w:t>Понятие бизнес-плана. Четыре типа бизнес-планов. Принципы создания бизнес-плана. Финансовые ресурсы фирмы. Компьютерные программы для создания бизнес-плана. Прибыль. Рентабельность. Трудовые ресурсы. Маркетинг. Конкурентоспособность.</w:t>
      </w:r>
    </w:p>
    <w:p w:rsidR="004C79CD" w:rsidRPr="00342A75" w:rsidRDefault="004C79CD" w:rsidP="00342A75">
      <w:pPr>
        <w:tabs>
          <w:tab w:val="left" w:pos="851"/>
        </w:tabs>
        <w:spacing w:after="0" w:line="240" w:lineRule="auto"/>
        <w:ind w:firstLine="567"/>
        <w:jc w:val="both"/>
        <w:rPr>
          <w:rFonts w:ascii="Times New Roman" w:hAnsi="Times New Roman"/>
          <w:sz w:val="28"/>
          <w:szCs w:val="28"/>
        </w:rPr>
      </w:pPr>
      <w:r w:rsidRPr="00342A75">
        <w:rPr>
          <w:rStyle w:val="26"/>
          <w:rFonts w:eastAsia="Calibri"/>
          <w:color w:val="auto"/>
        </w:rPr>
        <w:t>Практическая и игровая деятельность: Проектная деятельность по теме «</w:t>
      </w:r>
      <w:r w:rsidRPr="00342A75">
        <w:rPr>
          <w:rFonts w:ascii="Times New Roman" w:hAnsi="Times New Roman"/>
          <w:sz w:val="28"/>
          <w:szCs w:val="28"/>
        </w:rPr>
        <w:t>Создание бизнес-плана своей виртуальной фирмы  (бюджета семьи, города и др</w:t>
      </w:r>
      <w:r w:rsidR="00300727">
        <w:rPr>
          <w:rFonts w:ascii="Times New Roman" w:hAnsi="Times New Roman"/>
          <w:sz w:val="28"/>
          <w:szCs w:val="28"/>
        </w:rPr>
        <w:t>.)</w:t>
      </w:r>
      <w:r w:rsidRPr="00342A75">
        <w:rPr>
          <w:rFonts w:ascii="Times New Roman" w:hAnsi="Times New Roman"/>
          <w:sz w:val="28"/>
          <w:szCs w:val="28"/>
        </w:rPr>
        <w:t>»</w:t>
      </w:r>
      <w:r w:rsidR="004B0DDE">
        <w:rPr>
          <w:rFonts w:ascii="Times New Roman" w:hAnsi="Times New Roman"/>
          <w:sz w:val="28"/>
          <w:szCs w:val="28"/>
        </w:rPr>
        <w:t>,</w:t>
      </w:r>
      <w:r w:rsidRPr="00342A75">
        <w:rPr>
          <w:rFonts w:ascii="Times New Roman" w:hAnsi="Times New Roman"/>
          <w:sz w:val="28"/>
          <w:szCs w:val="28"/>
        </w:rPr>
        <w:t xml:space="preserve"> «Создание рекламного продукта для своей виртуальной фирмы»  по выбору обучающихся.</w:t>
      </w:r>
    </w:p>
    <w:p w:rsidR="004C79CD" w:rsidRPr="00342A75" w:rsidRDefault="004C79CD" w:rsidP="00342A75">
      <w:pPr>
        <w:widowControl w:val="0"/>
        <w:tabs>
          <w:tab w:val="left" w:pos="851"/>
          <w:tab w:val="left" w:pos="940"/>
        </w:tabs>
        <w:spacing w:after="0" w:line="240" w:lineRule="auto"/>
        <w:ind w:left="567"/>
        <w:jc w:val="both"/>
        <w:rPr>
          <w:rFonts w:ascii="Times New Roman" w:hAnsi="Times New Roman"/>
          <w:sz w:val="28"/>
          <w:szCs w:val="28"/>
        </w:rPr>
      </w:pPr>
      <w:r w:rsidRPr="00342A75">
        <w:rPr>
          <w:rStyle w:val="26"/>
          <w:rFonts w:eastAsia="Calibri"/>
          <w:color w:val="auto"/>
        </w:rPr>
        <w:t xml:space="preserve">Итоговое занятие: </w:t>
      </w:r>
      <w:r w:rsidRPr="00342A75">
        <w:rPr>
          <w:rFonts w:ascii="Times New Roman" w:hAnsi="Times New Roman"/>
          <w:sz w:val="28"/>
          <w:szCs w:val="28"/>
        </w:rPr>
        <w:t>Презентация своего бизнес-плана.</w:t>
      </w:r>
    </w:p>
    <w:p w:rsidR="004C79CD" w:rsidRPr="00342A75" w:rsidRDefault="004C79CD" w:rsidP="00342A75">
      <w:pPr>
        <w:shd w:val="clear" w:color="auto" w:fill="FFFFFF"/>
        <w:spacing w:after="0" w:line="240" w:lineRule="auto"/>
        <w:ind w:firstLine="709"/>
        <w:rPr>
          <w:rFonts w:ascii="Times New Roman" w:hAnsi="Times New Roman"/>
          <w:i/>
          <w:sz w:val="28"/>
          <w:szCs w:val="28"/>
        </w:rPr>
      </w:pPr>
    </w:p>
    <w:p w:rsidR="004C79CD" w:rsidRPr="00342A75" w:rsidRDefault="00C157DA" w:rsidP="00342A75">
      <w:pPr>
        <w:pStyle w:val="1"/>
        <w:rPr>
          <w:sz w:val="28"/>
          <w:szCs w:val="28"/>
        </w:rPr>
      </w:pPr>
      <w:bookmarkStart w:id="31" w:name="_Toc51686946"/>
      <w:r>
        <w:rPr>
          <w:sz w:val="28"/>
          <w:szCs w:val="28"/>
        </w:rPr>
        <w:t>П</w:t>
      </w:r>
      <w:r w:rsidRPr="00342A75">
        <w:rPr>
          <w:sz w:val="28"/>
          <w:szCs w:val="28"/>
        </w:rPr>
        <w:t>ланируемые результаты</w:t>
      </w:r>
      <w:bookmarkEnd w:id="31"/>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Формы оценки результато</w:t>
      </w:r>
      <w:r w:rsidR="004B0DDE">
        <w:rPr>
          <w:rFonts w:ascii="Times New Roman" w:hAnsi="Times New Roman"/>
          <w:sz w:val="28"/>
          <w:szCs w:val="28"/>
        </w:rPr>
        <w:t>в деятельности достаточно гибкие</w:t>
      </w:r>
      <w:r w:rsidRPr="00342A75">
        <w:rPr>
          <w:rFonts w:ascii="Times New Roman" w:hAnsi="Times New Roman"/>
          <w:sz w:val="28"/>
          <w:szCs w:val="28"/>
        </w:rPr>
        <w:t>: развивающие игры, коллективные обсуждения, конкурсы творческих работ, разработка проектов и исследовательских работ.</w:t>
      </w:r>
    </w:p>
    <w:p w:rsidR="004C79CD" w:rsidRPr="00342A75" w:rsidRDefault="004C79CD" w:rsidP="00342A75">
      <w:pPr>
        <w:pStyle w:val="a3"/>
        <w:shd w:val="clear" w:color="auto" w:fill="FFFFFF"/>
        <w:spacing w:before="0" w:beforeAutospacing="0" w:after="0" w:afterAutospacing="0"/>
        <w:rPr>
          <w:i/>
          <w:sz w:val="28"/>
          <w:szCs w:val="28"/>
          <w:u w:val="single"/>
        </w:rPr>
      </w:pPr>
      <w:r w:rsidRPr="00342A75">
        <w:rPr>
          <w:i/>
          <w:sz w:val="28"/>
          <w:szCs w:val="28"/>
          <w:u w:val="single"/>
        </w:rPr>
        <w:t>образовательные:</w:t>
      </w:r>
    </w:p>
    <w:p w:rsidR="004C79CD" w:rsidRPr="00342A75"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получили</w:t>
      </w:r>
      <w:r w:rsidR="004B0DDE">
        <w:rPr>
          <w:sz w:val="28"/>
          <w:szCs w:val="28"/>
        </w:rPr>
        <w:t xml:space="preserve"> представление о базисных знаниях</w:t>
      </w:r>
      <w:r w:rsidRPr="00342A75">
        <w:rPr>
          <w:sz w:val="28"/>
          <w:szCs w:val="28"/>
        </w:rPr>
        <w:t xml:space="preserve"> об экономике;</w:t>
      </w:r>
    </w:p>
    <w:p w:rsidR="004C79CD" w:rsidRPr="00342A75"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получили  понимание взаимосвязи труда человека с его результатами и приложенных усилий с успешностью деятельности;</w:t>
      </w:r>
    </w:p>
    <w:p w:rsidR="004C79CD" w:rsidRPr="00342A75" w:rsidRDefault="004C79CD" w:rsidP="00B95414">
      <w:pPr>
        <w:pStyle w:val="a3"/>
        <w:numPr>
          <w:ilvl w:val="0"/>
          <w:numId w:val="108"/>
        </w:numPr>
        <w:shd w:val="clear" w:color="auto" w:fill="FFFFFF"/>
        <w:tabs>
          <w:tab w:val="left" w:pos="851"/>
          <w:tab w:val="left" w:pos="993"/>
        </w:tabs>
        <w:spacing w:before="0" w:beforeAutospacing="0" w:after="0" w:afterAutospacing="0"/>
        <w:ind w:left="0" w:firstLine="709"/>
        <w:jc w:val="both"/>
        <w:rPr>
          <w:sz w:val="28"/>
          <w:szCs w:val="28"/>
        </w:rPr>
      </w:pPr>
      <w:r w:rsidRPr="00342A75">
        <w:rPr>
          <w:sz w:val="28"/>
          <w:szCs w:val="28"/>
        </w:rPr>
        <w:t>формир</w:t>
      </w:r>
      <w:r w:rsidR="004B0DDE">
        <w:rPr>
          <w:sz w:val="28"/>
          <w:szCs w:val="28"/>
        </w:rPr>
        <w:t>уется активный словарь учащихся</w:t>
      </w:r>
      <w:r w:rsidRPr="00342A75">
        <w:rPr>
          <w:sz w:val="28"/>
          <w:szCs w:val="28"/>
        </w:rPr>
        <w:t xml:space="preserve"> с включением в него экономических терминов;</w:t>
      </w:r>
    </w:p>
    <w:p w:rsidR="004C79CD" w:rsidRPr="00342A75" w:rsidRDefault="004C79CD" w:rsidP="00B95414">
      <w:pPr>
        <w:pStyle w:val="a3"/>
        <w:numPr>
          <w:ilvl w:val="0"/>
          <w:numId w:val="108"/>
        </w:numPr>
        <w:shd w:val="clear" w:color="auto" w:fill="FFFFFF"/>
        <w:tabs>
          <w:tab w:val="left" w:pos="993"/>
        </w:tabs>
        <w:spacing w:before="0" w:beforeAutospacing="0" w:after="0" w:afterAutospacing="0"/>
        <w:ind w:left="0" w:firstLine="709"/>
        <w:jc w:val="both"/>
        <w:rPr>
          <w:sz w:val="28"/>
          <w:szCs w:val="28"/>
        </w:rPr>
      </w:pPr>
      <w:r w:rsidRPr="00342A75">
        <w:rPr>
          <w:sz w:val="28"/>
          <w:szCs w:val="28"/>
        </w:rPr>
        <w:t>получили представление о новых социальных ролях — «покупатель», «потребитель» и функций, их характеризующих.</w:t>
      </w:r>
    </w:p>
    <w:p w:rsidR="004C79CD" w:rsidRPr="00342A75" w:rsidRDefault="004C79CD" w:rsidP="00342A75">
      <w:pPr>
        <w:pStyle w:val="a3"/>
        <w:shd w:val="clear" w:color="auto" w:fill="FFFFFF"/>
        <w:spacing w:before="0" w:beforeAutospacing="0" w:after="0" w:afterAutospacing="0"/>
        <w:rPr>
          <w:i/>
          <w:sz w:val="28"/>
          <w:szCs w:val="28"/>
          <w:u w:val="single"/>
        </w:rPr>
      </w:pPr>
      <w:r w:rsidRPr="00342A75">
        <w:rPr>
          <w:i/>
          <w:sz w:val="28"/>
          <w:szCs w:val="28"/>
          <w:u w:val="single"/>
        </w:rPr>
        <w:t>личностные:</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получили навык   бережливости, экономности, трудолюбии, щедрости;</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получили представление о  здоровой конкуренции, высокой личностной ответственности, общей финансовой и предпринимательской культуре, целостной картине мира с пониманием в ней места экономики;</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 xml:space="preserve">  позитивное отношение к себе и к окружающим людям, партнерам;</w:t>
      </w:r>
    </w:p>
    <w:p w:rsidR="004C79CD" w:rsidRPr="00342A75" w:rsidRDefault="004C79CD" w:rsidP="00B95414">
      <w:pPr>
        <w:pStyle w:val="a3"/>
        <w:numPr>
          <w:ilvl w:val="0"/>
          <w:numId w:val="109"/>
        </w:numPr>
        <w:shd w:val="clear" w:color="auto" w:fill="FFFFFF"/>
        <w:tabs>
          <w:tab w:val="left" w:pos="709"/>
          <w:tab w:val="left" w:pos="993"/>
        </w:tabs>
        <w:spacing w:before="0" w:beforeAutospacing="0" w:after="0" w:afterAutospacing="0"/>
        <w:ind w:left="0" w:firstLine="426"/>
        <w:jc w:val="both"/>
        <w:rPr>
          <w:sz w:val="28"/>
          <w:szCs w:val="28"/>
        </w:rPr>
      </w:pPr>
      <w:r w:rsidRPr="00342A75">
        <w:rPr>
          <w:sz w:val="28"/>
          <w:szCs w:val="28"/>
        </w:rPr>
        <w:t xml:space="preserve"> бережное отношение к труду людей.</w:t>
      </w:r>
    </w:p>
    <w:p w:rsidR="004C79CD" w:rsidRPr="00342A75" w:rsidRDefault="004C79CD" w:rsidP="00342A75">
      <w:pPr>
        <w:spacing w:after="0" w:line="240" w:lineRule="auto"/>
        <w:rPr>
          <w:rFonts w:ascii="Times New Roman" w:hAnsi="Times New Roman"/>
          <w:i/>
          <w:sz w:val="28"/>
          <w:szCs w:val="28"/>
          <w:u w:val="single"/>
        </w:rPr>
      </w:pPr>
      <w:r w:rsidRPr="00342A75">
        <w:rPr>
          <w:rFonts w:ascii="Times New Roman" w:hAnsi="Times New Roman"/>
          <w:i/>
          <w:sz w:val="28"/>
          <w:szCs w:val="28"/>
          <w:u w:val="single"/>
        </w:rPr>
        <w:t>метапредметные:</w:t>
      </w:r>
    </w:p>
    <w:p w:rsidR="004C79CD" w:rsidRPr="00342A75" w:rsidRDefault="004C79CD" w:rsidP="00B95414">
      <w:pPr>
        <w:pStyle w:val="a5"/>
        <w:numPr>
          <w:ilvl w:val="0"/>
          <w:numId w:val="95"/>
        </w:numPr>
        <w:ind w:left="0" w:firstLine="426"/>
        <w:jc w:val="both"/>
        <w:rPr>
          <w:sz w:val="28"/>
          <w:szCs w:val="28"/>
        </w:rPr>
      </w:pPr>
      <w:r w:rsidRPr="00342A75">
        <w:rPr>
          <w:sz w:val="28"/>
          <w:szCs w:val="28"/>
        </w:rPr>
        <w:t>научились самостоятельно организовывать эффективное групповое обсуждение;</w:t>
      </w:r>
    </w:p>
    <w:p w:rsidR="004C79CD" w:rsidRPr="00342A75" w:rsidRDefault="004B0DDE" w:rsidP="00B95414">
      <w:pPr>
        <w:pStyle w:val="a5"/>
        <w:numPr>
          <w:ilvl w:val="0"/>
          <w:numId w:val="95"/>
        </w:numPr>
        <w:ind w:left="0" w:firstLine="426"/>
        <w:jc w:val="both"/>
        <w:rPr>
          <w:sz w:val="28"/>
          <w:szCs w:val="28"/>
        </w:rPr>
      </w:pPr>
      <w:r>
        <w:rPr>
          <w:sz w:val="28"/>
          <w:szCs w:val="28"/>
        </w:rPr>
        <w:t>научились развивать</w:t>
      </w:r>
      <w:r w:rsidR="004C79CD" w:rsidRPr="00342A75">
        <w:rPr>
          <w:sz w:val="28"/>
          <w:szCs w:val="28"/>
        </w:rPr>
        <w:t xml:space="preserve"> любознательность и умение </w:t>
      </w:r>
      <w:r w:rsidR="00F446AD">
        <w:rPr>
          <w:sz w:val="28"/>
          <w:szCs w:val="28"/>
        </w:rPr>
        <w:t xml:space="preserve">видеть актуальные идеи, навык </w:t>
      </w:r>
      <w:r w:rsidR="004C79CD" w:rsidRPr="00342A75">
        <w:rPr>
          <w:sz w:val="28"/>
          <w:szCs w:val="28"/>
        </w:rPr>
        <w:t xml:space="preserve">к самостоятельной работе, готовность </w:t>
      </w:r>
      <w:r w:rsidR="004C79CD" w:rsidRPr="00342A75">
        <w:rPr>
          <w:sz w:val="28"/>
          <w:szCs w:val="28"/>
        </w:rPr>
        <w:br/>
        <w:t xml:space="preserve">к сотрудничеству и командной работе, готовность отстаивать </w:t>
      </w:r>
      <w:r w:rsidR="004C79CD" w:rsidRPr="00342A75">
        <w:rPr>
          <w:sz w:val="28"/>
          <w:szCs w:val="28"/>
        </w:rPr>
        <w:br/>
        <w:t>и аргументирова</w:t>
      </w:r>
      <w:r>
        <w:rPr>
          <w:sz w:val="28"/>
          <w:szCs w:val="28"/>
        </w:rPr>
        <w:t>н</w:t>
      </w:r>
      <w:r w:rsidR="004C79CD" w:rsidRPr="00342A75">
        <w:rPr>
          <w:sz w:val="28"/>
          <w:szCs w:val="28"/>
        </w:rPr>
        <w:t xml:space="preserve">но доказывать свою точку зрения, готовность искать </w:t>
      </w:r>
      <w:r w:rsidR="004C79CD" w:rsidRPr="00342A75">
        <w:rPr>
          <w:sz w:val="28"/>
          <w:szCs w:val="28"/>
        </w:rPr>
        <w:br/>
        <w:t>и находить необходимую информацию.</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 xml:space="preserve">В результате освоения программы предполагается овладение учащимися следующими </w:t>
      </w:r>
      <w:r w:rsidRPr="00342A75">
        <w:rPr>
          <w:rFonts w:ascii="Times New Roman" w:hAnsi="Times New Roman"/>
          <w:b/>
          <w:sz w:val="28"/>
          <w:szCs w:val="28"/>
        </w:rPr>
        <w:t>компетенциями:</w:t>
      </w:r>
      <w:r w:rsidRPr="00342A75">
        <w:rPr>
          <w:rFonts w:ascii="Times New Roman" w:hAnsi="Times New Roman"/>
          <w:sz w:val="28"/>
          <w:szCs w:val="28"/>
        </w:rPr>
        <w:t xml:space="preserve"> когнитивная, информационная, коммуникативная; социальная; креативная; ценностно-смысловая; личностного самосовершенствования.</w:t>
      </w:r>
    </w:p>
    <w:p w:rsidR="004C79CD" w:rsidRPr="00342A75" w:rsidRDefault="004C79CD" w:rsidP="00342A75">
      <w:pPr>
        <w:spacing w:after="0" w:line="240" w:lineRule="auto"/>
        <w:ind w:firstLine="284"/>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6628"/>
      </w:tblGrid>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b/>
                <w:bCs/>
                <w:sz w:val="28"/>
                <w:szCs w:val="28"/>
              </w:rPr>
            </w:pPr>
            <w:r w:rsidRPr="006F0E61">
              <w:rPr>
                <w:rFonts w:ascii="Times New Roman" w:hAnsi="Times New Roman"/>
                <w:b/>
                <w:bCs/>
                <w:sz w:val="28"/>
                <w:szCs w:val="28"/>
              </w:rPr>
              <w:t>Компетенция</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b/>
                <w:bCs/>
                <w:sz w:val="28"/>
                <w:szCs w:val="28"/>
              </w:rPr>
            </w:pPr>
            <w:r w:rsidRPr="006F0E61">
              <w:rPr>
                <w:rFonts w:ascii="Times New Roman" w:hAnsi="Times New Roman"/>
                <w:b/>
                <w:bCs/>
                <w:sz w:val="28"/>
                <w:szCs w:val="28"/>
              </w:rPr>
              <w:t>Образовательный результат</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Когнитивная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Готовность к самостоятельной познавательной деятельности, умение использовать имеющиеся знания, организовывать и корректировать свою деятельность</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Информационная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Умение работать с информацией различных источников, отбирать и систематизировать её, оценивать её значимость </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Коммуникативная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Умение вести диалог, сдерживать негативные эмоции, представлять и корректно отстаивать свою точку зрения, проявлять активность в обсуждении вопросов.</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Социальная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Способность использовать потенциал социальной среды для собственного развития, проявлять активность к социальной адаптации в обществе и самостоятельному самоопределению.</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Креативная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Способность мыслить нестандартно, умение реализовывать собственные творческие идеи, осваивать самостоятельные формы работы.</w:t>
            </w:r>
          </w:p>
        </w:tc>
      </w:tr>
      <w:tr w:rsidR="004C79CD" w:rsidRPr="006F0E61" w:rsidTr="00583359">
        <w:tc>
          <w:tcPr>
            <w:tcW w:w="2943"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 xml:space="preserve">Ценностно-смысловая </w:t>
            </w: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Готовность видеть и понимать окружающий мир, ориентироваться в нём, осознавать свою роль и предназначение, уметь выбирать целевые и смысловые установки для своих действий и поступков.</w:t>
            </w:r>
          </w:p>
        </w:tc>
      </w:tr>
      <w:tr w:rsidR="004C79CD" w:rsidRPr="006F0E61" w:rsidTr="00583359">
        <w:trPr>
          <w:trHeight w:val="983"/>
        </w:trPr>
        <w:tc>
          <w:tcPr>
            <w:tcW w:w="2943" w:type="dxa"/>
            <w:tcBorders>
              <w:top w:val="single" w:sz="4" w:space="0" w:color="auto"/>
              <w:left w:val="single" w:sz="4" w:space="0" w:color="auto"/>
              <w:bottom w:val="single" w:sz="4" w:space="0" w:color="auto"/>
              <w:right w:val="single" w:sz="4" w:space="0" w:color="auto"/>
            </w:tcBorders>
          </w:tcPr>
          <w:p w:rsidR="004C79CD" w:rsidRPr="00342A75" w:rsidRDefault="004C79CD" w:rsidP="00342A75">
            <w:pPr>
              <w:pStyle w:val="a3"/>
              <w:spacing w:before="0" w:beforeAutospacing="0" w:after="0" w:afterAutospacing="0"/>
              <w:ind w:firstLine="284"/>
              <w:rPr>
                <w:b/>
                <w:sz w:val="28"/>
                <w:szCs w:val="28"/>
              </w:rPr>
            </w:pPr>
            <w:r w:rsidRPr="00342A75">
              <w:rPr>
                <w:sz w:val="28"/>
                <w:szCs w:val="28"/>
              </w:rPr>
              <w:t>Личностного самосовершенствования</w:t>
            </w:r>
          </w:p>
          <w:p w:rsidR="004C79CD" w:rsidRPr="006F0E61" w:rsidRDefault="004C79CD" w:rsidP="00342A75">
            <w:pPr>
              <w:pStyle w:val="21"/>
              <w:spacing w:after="0" w:line="240" w:lineRule="auto"/>
              <w:ind w:firstLine="284"/>
              <w:jc w:val="both"/>
              <w:rPr>
                <w:rFonts w:ascii="Times New Roman" w:hAnsi="Times New Roman"/>
                <w:sz w:val="28"/>
                <w:szCs w:val="28"/>
              </w:rPr>
            </w:pPr>
          </w:p>
        </w:tc>
        <w:tc>
          <w:tcPr>
            <w:tcW w:w="6628" w:type="dxa"/>
            <w:tcBorders>
              <w:top w:val="single" w:sz="4" w:space="0" w:color="auto"/>
              <w:left w:val="single" w:sz="4" w:space="0" w:color="auto"/>
              <w:bottom w:val="single" w:sz="4" w:space="0" w:color="auto"/>
              <w:right w:val="single" w:sz="4" w:space="0" w:color="auto"/>
            </w:tcBorders>
            <w:hideMark/>
          </w:tcPr>
          <w:p w:rsidR="004C79CD" w:rsidRPr="006F0E61" w:rsidRDefault="004C79CD" w:rsidP="00342A75">
            <w:pPr>
              <w:pStyle w:val="21"/>
              <w:spacing w:after="0" w:line="240" w:lineRule="auto"/>
              <w:ind w:firstLine="284"/>
              <w:jc w:val="both"/>
              <w:rPr>
                <w:rFonts w:ascii="Times New Roman" w:hAnsi="Times New Roman"/>
                <w:sz w:val="28"/>
                <w:szCs w:val="28"/>
              </w:rPr>
            </w:pPr>
            <w:r w:rsidRPr="006F0E61">
              <w:rPr>
                <w:rFonts w:ascii="Times New Roman" w:hAnsi="Times New Roman"/>
                <w:sz w:val="28"/>
                <w:szCs w:val="28"/>
              </w:rPr>
              <w:t>Готовность осуществлять физическое, духовное и интеллектуальное саморазвитие, эмоциональную саморегуляцию и самоподдержку.</w:t>
            </w:r>
          </w:p>
        </w:tc>
      </w:tr>
    </w:tbl>
    <w:p w:rsidR="004C79CD" w:rsidRPr="00342A75" w:rsidRDefault="004C79CD" w:rsidP="00342A75">
      <w:pPr>
        <w:pStyle w:val="af5"/>
        <w:jc w:val="both"/>
        <w:rPr>
          <w:rFonts w:ascii="Times New Roman" w:hAnsi="Times New Roman"/>
          <w:sz w:val="28"/>
          <w:szCs w:val="28"/>
        </w:rPr>
      </w:pPr>
    </w:p>
    <w:p w:rsidR="004C79CD" w:rsidRPr="00342A75" w:rsidRDefault="004C79CD" w:rsidP="00342A75">
      <w:pPr>
        <w:pStyle w:val="1"/>
        <w:contextualSpacing/>
        <w:rPr>
          <w:rFonts w:eastAsia="Calibri"/>
          <w:sz w:val="28"/>
          <w:szCs w:val="28"/>
        </w:rPr>
      </w:pPr>
      <w:bookmarkStart w:id="32" w:name="_Toc51686947"/>
      <w:r w:rsidRPr="00342A75">
        <w:rPr>
          <w:rFonts w:eastAsia="Calibri"/>
          <w:sz w:val="28"/>
          <w:szCs w:val="28"/>
        </w:rPr>
        <w:t>КАЛЕНДАРНЫЙ УЧЕБНЫЙ ГРАФИК</w:t>
      </w:r>
      <w:bookmarkEnd w:id="32"/>
    </w:p>
    <w:p w:rsidR="004C79CD" w:rsidRPr="00342A75" w:rsidRDefault="004C79CD" w:rsidP="00342A75">
      <w:pPr>
        <w:pStyle w:val="af5"/>
        <w:contextualSpacing/>
        <w:rPr>
          <w:rFonts w:ascii="Times New Roman" w:eastAsia="Calibri" w:hAnsi="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245"/>
      </w:tblGrid>
      <w:tr w:rsidR="004C79CD" w:rsidRPr="006F0E61" w:rsidTr="006F0E61">
        <w:trPr>
          <w:trHeight w:val="20"/>
        </w:trPr>
        <w:tc>
          <w:tcPr>
            <w:tcW w:w="6204" w:type="dxa"/>
          </w:tcPr>
          <w:p w:rsidR="004C79CD" w:rsidRPr="006F0E61" w:rsidRDefault="004C79CD" w:rsidP="00342A75">
            <w:pPr>
              <w:pStyle w:val="af5"/>
              <w:contextualSpacing/>
              <w:rPr>
                <w:rFonts w:ascii="Times New Roman" w:hAnsi="Times New Roman"/>
                <w:b/>
                <w:iCs/>
                <w:sz w:val="28"/>
                <w:szCs w:val="28"/>
                <w:lang w:bidi="ru-RU"/>
              </w:rPr>
            </w:pPr>
            <w:r w:rsidRPr="006F0E61">
              <w:rPr>
                <w:rFonts w:ascii="Times New Roman" w:hAnsi="Times New Roman"/>
                <w:b/>
                <w:iCs/>
                <w:sz w:val="28"/>
                <w:szCs w:val="28"/>
                <w:lang w:bidi="ru-RU"/>
              </w:rPr>
              <w:t>Начало</w:t>
            </w:r>
            <w:r w:rsidR="00300727">
              <w:rPr>
                <w:rFonts w:ascii="Times New Roman" w:hAnsi="Times New Roman"/>
                <w:b/>
                <w:iCs/>
                <w:sz w:val="28"/>
                <w:szCs w:val="28"/>
                <w:lang w:bidi="ru-RU"/>
              </w:rPr>
              <w:t xml:space="preserve"> </w:t>
            </w:r>
            <w:r w:rsidRPr="006F0E61">
              <w:rPr>
                <w:rFonts w:ascii="Times New Roman" w:hAnsi="Times New Roman"/>
                <w:b/>
                <w:iCs/>
                <w:sz w:val="28"/>
                <w:szCs w:val="28"/>
                <w:lang w:bidi="ru-RU"/>
              </w:rPr>
              <w:t>обучения</w:t>
            </w:r>
          </w:p>
        </w:tc>
        <w:tc>
          <w:tcPr>
            <w:tcW w:w="3245" w:type="dxa"/>
          </w:tcPr>
          <w:p w:rsidR="004C79CD" w:rsidRPr="006F0E61" w:rsidRDefault="004C79CD" w:rsidP="00342A75">
            <w:pPr>
              <w:pStyle w:val="af5"/>
              <w:contextualSpacing/>
              <w:rPr>
                <w:rFonts w:ascii="Times New Roman" w:hAnsi="Times New Roman"/>
                <w:iCs/>
                <w:sz w:val="28"/>
                <w:szCs w:val="28"/>
                <w:lang w:bidi="ru-RU"/>
              </w:rPr>
            </w:pPr>
            <w:r w:rsidRPr="006F0E61">
              <w:rPr>
                <w:rFonts w:ascii="Times New Roman" w:hAnsi="Times New Roman"/>
                <w:iCs/>
                <w:sz w:val="28"/>
                <w:szCs w:val="28"/>
                <w:lang w:bidi="ru-RU"/>
              </w:rPr>
              <w:t>03.06.2020 г.</w:t>
            </w:r>
          </w:p>
        </w:tc>
      </w:tr>
      <w:tr w:rsidR="004C79CD" w:rsidRPr="006F0E61" w:rsidTr="006F0E61">
        <w:trPr>
          <w:trHeight w:val="20"/>
        </w:trPr>
        <w:tc>
          <w:tcPr>
            <w:tcW w:w="6204" w:type="dxa"/>
          </w:tcPr>
          <w:p w:rsidR="004C79CD" w:rsidRPr="006F0E61" w:rsidRDefault="004C79CD" w:rsidP="00342A75">
            <w:pPr>
              <w:pStyle w:val="af5"/>
              <w:contextualSpacing/>
              <w:rPr>
                <w:rFonts w:ascii="Times New Roman" w:hAnsi="Times New Roman"/>
                <w:b/>
                <w:iCs/>
                <w:sz w:val="28"/>
                <w:szCs w:val="28"/>
                <w:lang w:bidi="ru-RU"/>
              </w:rPr>
            </w:pPr>
            <w:r w:rsidRPr="006F0E61">
              <w:rPr>
                <w:rFonts w:ascii="Times New Roman" w:hAnsi="Times New Roman"/>
                <w:b/>
                <w:iCs/>
                <w:sz w:val="28"/>
                <w:szCs w:val="28"/>
                <w:lang w:bidi="ru-RU"/>
              </w:rPr>
              <w:t>Окончание</w:t>
            </w:r>
            <w:r w:rsidR="00300727">
              <w:rPr>
                <w:rFonts w:ascii="Times New Roman" w:hAnsi="Times New Roman"/>
                <w:b/>
                <w:iCs/>
                <w:sz w:val="28"/>
                <w:szCs w:val="28"/>
                <w:lang w:bidi="ru-RU"/>
              </w:rPr>
              <w:t xml:space="preserve"> </w:t>
            </w:r>
            <w:r w:rsidRPr="006F0E61">
              <w:rPr>
                <w:rFonts w:ascii="Times New Roman" w:hAnsi="Times New Roman"/>
                <w:b/>
                <w:iCs/>
                <w:sz w:val="28"/>
                <w:szCs w:val="28"/>
                <w:lang w:bidi="ru-RU"/>
              </w:rPr>
              <w:t>обучения</w:t>
            </w:r>
          </w:p>
        </w:tc>
        <w:tc>
          <w:tcPr>
            <w:tcW w:w="3245" w:type="dxa"/>
          </w:tcPr>
          <w:p w:rsidR="004C79CD" w:rsidRPr="006F0E61" w:rsidRDefault="004C79CD" w:rsidP="00342A75">
            <w:pPr>
              <w:pStyle w:val="af5"/>
              <w:contextualSpacing/>
              <w:rPr>
                <w:rFonts w:ascii="Times New Roman" w:hAnsi="Times New Roman"/>
                <w:iCs/>
                <w:sz w:val="28"/>
                <w:szCs w:val="28"/>
                <w:lang w:bidi="ru-RU"/>
              </w:rPr>
            </w:pPr>
            <w:r w:rsidRPr="006F0E61">
              <w:rPr>
                <w:rFonts w:ascii="Times New Roman" w:hAnsi="Times New Roman"/>
                <w:iCs/>
                <w:sz w:val="28"/>
                <w:szCs w:val="28"/>
                <w:lang w:bidi="ru-RU"/>
              </w:rPr>
              <w:t>23.06.2020 г.</w:t>
            </w:r>
          </w:p>
        </w:tc>
      </w:tr>
      <w:tr w:rsidR="004C79CD" w:rsidRPr="006F0E61" w:rsidTr="006F0E61">
        <w:trPr>
          <w:trHeight w:val="20"/>
        </w:trPr>
        <w:tc>
          <w:tcPr>
            <w:tcW w:w="6204" w:type="dxa"/>
          </w:tcPr>
          <w:p w:rsidR="004C79CD" w:rsidRPr="006F0E61" w:rsidRDefault="004C79CD" w:rsidP="00342A75">
            <w:pPr>
              <w:pStyle w:val="af5"/>
              <w:contextualSpacing/>
              <w:rPr>
                <w:rFonts w:ascii="Times New Roman" w:hAnsi="Times New Roman"/>
                <w:b/>
                <w:iCs/>
                <w:sz w:val="28"/>
                <w:szCs w:val="28"/>
                <w:lang w:bidi="ru-RU"/>
              </w:rPr>
            </w:pPr>
            <w:r w:rsidRPr="006F0E61">
              <w:rPr>
                <w:rFonts w:ascii="Times New Roman" w:hAnsi="Times New Roman"/>
                <w:b/>
                <w:iCs/>
                <w:sz w:val="28"/>
                <w:szCs w:val="28"/>
                <w:lang w:bidi="ru-RU"/>
              </w:rPr>
              <w:t>Количество</w:t>
            </w:r>
            <w:r w:rsidR="00300727">
              <w:rPr>
                <w:rFonts w:ascii="Times New Roman" w:hAnsi="Times New Roman"/>
                <w:b/>
                <w:iCs/>
                <w:sz w:val="28"/>
                <w:szCs w:val="28"/>
                <w:lang w:bidi="ru-RU"/>
              </w:rPr>
              <w:t xml:space="preserve"> </w:t>
            </w:r>
            <w:r w:rsidRPr="006F0E61">
              <w:rPr>
                <w:rFonts w:ascii="Times New Roman" w:hAnsi="Times New Roman"/>
                <w:b/>
                <w:iCs/>
                <w:sz w:val="28"/>
                <w:szCs w:val="28"/>
                <w:lang w:bidi="ru-RU"/>
              </w:rPr>
              <w:t>учебных</w:t>
            </w:r>
            <w:r w:rsidR="00300727">
              <w:rPr>
                <w:rFonts w:ascii="Times New Roman" w:hAnsi="Times New Roman"/>
                <w:b/>
                <w:iCs/>
                <w:sz w:val="28"/>
                <w:szCs w:val="28"/>
                <w:lang w:bidi="ru-RU"/>
              </w:rPr>
              <w:t xml:space="preserve"> </w:t>
            </w:r>
            <w:r w:rsidRPr="006F0E61">
              <w:rPr>
                <w:rFonts w:ascii="Times New Roman" w:hAnsi="Times New Roman"/>
                <w:b/>
                <w:iCs/>
                <w:sz w:val="28"/>
                <w:szCs w:val="28"/>
                <w:lang w:bidi="ru-RU"/>
              </w:rPr>
              <w:t>недель (часов)</w:t>
            </w:r>
          </w:p>
        </w:tc>
        <w:tc>
          <w:tcPr>
            <w:tcW w:w="3245" w:type="dxa"/>
          </w:tcPr>
          <w:p w:rsidR="004C79CD" w:rsidRPr="006F0E61" w:rsidRDefault="004C79CD" w:rsidP="00342A75">
            <w:pPr>
              <w:pStyle w:val="af5"/>
              <w:contextualSpacing/>
              <w:rPr>
                <w:rFonts w:ascii="Times New Roman" w:hAnsi="Times New Roman"/>
                <w:iCs/>
                <w:sz w:val="28"/>
                <w:szCs w:val="28"/>
                <w:lang w:bidi="ru-RU"/>
              </w:rPr>
            </w:pPr>
            <w:r w:rsidRPr="006F0E61">
              <w:rPr>
                <w:rFonts w:ascii="Times New Roman" w:hAnsi="Times New Roman"/>
                <w:iCs/>
                <w:sz w:val="28"/>
                <w:szCs w:val="28"/>
                <w:lang w:bidi="ru-RU"/>
              </w:rPr>
              <w:t>3 (15)</w:t>
            </w:r>
          </w:p>
        </w:tc>
      </w:tr>
      <w:tr w:rsidR="004C79CD" w:rsidRPr="006F0E61" w:rsidTr="006F0E61">
        <w:trPr>
          <w:trHeight w:val="20"/>
        </w:trPr>
        <w:tc>
          <w:tcPr>
            <w:tcW w:w="6204" w:type="dxa"/>
          </w:tcPr>
          <w:p w:rsidR="004C79CD" w:rsidRPr="006F0E61" w:rsidRDefault="004C79CD" w:rsidP="00342A75">
            <w:pPr>
              <w:pStyle w:val="af5"/>
              <w:contextualSpacing/>
              <w:rPr>
                <w:rFonts w:ascii="Times New Roman" w:hAnsi="Times New Roman"/>
                <w:b/>
                <w:iCs/>
                <w:sz w:val="28"/>
                <w:szCs w:val="28"/>
                <w:lang w:bidi="ru-RU"/>
              </w:rPr>
            </w:pPr>
            <w:r w:rsidRPr="006F0E61">
              <w:rPr>
                <w:rFonts w:ascii="Times New Roman" w:hAnsi="Times New Roman"/>
                <w:b/>
                <w:iCs/>
                <w:sz w:val="28"/>
                <w:szCs w:val="28"/>
                <w:lang w:bidi="ru-RU"/>
              </w:rPr>
              <w:t>Сроки контрольных процедур (входного, рубежного итогового контроля)</w:t>
            </w:r>
          </w:p>
        </w:tc>
        <w:tc>
          <w:tcPr>
            <w:tcW w:w="3245" w:type="dxa"/>
          </w:tcPr>
          <w:p w:rsidR="004C79CD" w:rsidRPr="006F0E61" w:rsidRDefault="004C79CD" w:rsidP="00342A75">
            <w:pPr>
              <w:pStyle w:val="af5"/>
              <w:contextualSpacing/>
              <w:rPr>
                <w:rFonts w:ascii="Times New Roman" w:hAnsi="Times New Roman"/>
                <w:iCs/>
                <w:sz w:val="28"/>
                <w:szCs w:val="28"/>
                <w:lang w:bidi="ru-RU"/>
              </w:rPr>
            </w:pPr>
            <w:r w:rsidRPr="006F0E61">
              <w:rPr>
                <w:rFonts w:ascii="Times New Roman" w:hAnsi="Times New Roman"/>
                <w:iCs/>
                <w:sz w:val="28"/>
                <w:szCs w:val="28"/>
                <w:lang w:bidi="ru-RU"/>
              </w:rPr>
              <w:t>03 июня 2020г.</w:t>
            </w:r>
          </w:p>
          <w:p w:rsidR="004C79CD" w:rsidRPr="006F0E61" w:rsidRDefault="004C79CD" w:rsidP="00342A75">
            <w:pPr>
              <w:pStyle w:val="af5"/>
              <w:contextualSpacing/>
              <w:rPr>
                <w:rFonts w:ascii="Times New Roman" w:hAnsi="Times New Roman"/>
                <w:iCs/>
                <w:sz w:val="28"/>
                <w:szCs w:val="28"/>
                <w:lang w:bidi="ru-RU"/>
              </w:rPr>
            </w:pPr>
            <w:r w:rsidRPr="006F0E61">
              <w:rPr>
                <w:rFonts w:ascii="Times New Roman" w:hAnsi="Times New Roman"/>
                <w:iCs/>
                <w:sz w:val="28"/>
                <w:szCs w:val="28"/>
                <w:lang w:bidi="ru-RU"/>
              </w:rPr>
              <w:t>23 июня 2020г.</w:t>
            </w:r>
          </w:p>
        </w:tc>
      </w:tr>
    </w:tbl>
    <w:p w:rsidR="004C79CD" w:rsidRPr="00342A75" w:rsidRDefault="004C79CD" w:rsidP="00342A75">
      <w:pPr>
        <w:pStyle w:val="af5"/>
        <w:contextualSpacing/>
        <w:jc w:val="both"/>
        <w:rPr>
          <w:rFonts w:ascii="Times New Roman" w:eastAsia="Calibri" w:hAnsi="Times New Roman"/>
          <w:sz w:val="28"/>
          <w:szCs w:val="28"/>
          <w:lang w:eastAsia="en-US"/>
        </w:rPr>
      </w:pPr>
    </w:p>
    <w:p w:rsidR="004C79CD" w:rsidRPr="000F773F" w:rsidRDefault="00300727" w:rsidP="000F773F">
      <w:pPr>
        <w:pStyle w:val="1"/>
        <w:contextualSpacing/>
        <w:rPr>
          <w:rFonts w:eastAsia="Calibri"/>
          <w:sz w:val="28"/>
          <w:szCs w:val="28"/>
        </w:rPr>
      </w:pPr>
      <w:bookmarkStart w:id="33" w:name="_Toc51686948"/>
      <w:r>
        <w:rPr>
          <w:rFonts w:eastAsia="Calibri"/>
          <w:sz w:val="28"/>
          <w:szCs w:val="28"/>
        </w:rPr>
        <w:t>У</w:t>
      </w:r>
      <w:r w:rsidRPr="00342A75">
        <w:rPr>
          <w:rFonts w:eastAsia="Calibri"/>
          <w:sz w:val="28"/>
          <w:szCs w:val="28"/>
        </w:rPr>
        <w:t>словия реализации программы</w:t>
      </w:r>
      <w:bookmarkEnd w:id="33"/>
    </w:p>
    <w:p w:rsidR="004C79CD" w:rsidRPr="00342A75" w:rsidRDefault="004C79CD" w:rsidP="00342A75">
      <w:pPr>
        <w:pStyle w:val="af5"/>
        <w:ind w:firstLine="708"/>
        <w:contextualSpacing/>
        <w:jc w:val="both"/>
        <w:rPr>
          <w:rFonts w:ascii="Times New Roman" w:hAnsi="Times New Roman"/>
          <w:b/>
          <w:sz w:val="28"/>
          <w:szCs w:val="28"/>
        </w:rPr>
      </w:pPr>
      <w:r w:rsidRPr="00342A75">
        <w:rPr>
          <w:rFonts w:ascii="Times New Roman" w:hAnsi="Times New Roman"/>
          <w:b/>
          <w:sz w:val="28"/>
          <w:szCs w:val="28"/>
        </w:rPr>
        <w:t xml:space="preserve">Для осуществления образовательного </w:t>
      </w:r>
      <w:r w:rsidR="000F773F">
        <w:rPr>
          <w:rFonts w:ascii="Times New Roman" w:hAnsi="Times New Roman"/>
          <w:b/>
          <w:sz w:val="28"/>
          <w:szCs w:val="28"/>
        </w:rPr>
        <w:t>процесса по программе необходимо</w:t>
      </w:r>
      <w:r w:rsidRPr="00342A75">
        <w:rPr>
          <w:rFonts w:ascii="Times New Roman" w:hAnsi="Times New Roman"/>
          <w:b/>
          <w:sz w:val="28"/>
          <w:szCs w:val="28"/>
        </w:rPr>
        <w:t xml:space="preserve"> следующее оборудование:</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АРМ педагога (компьютер, принтер, интерактивная доска, проектор);</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акустические колонки – 1 комплект;</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учебная доска –1 единица;</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столы – 8 единиц;</w:t>
      </w:r>
    </w:p>
    <w:p w:rsidR="004C79CD" w:rsidRPr="00342A75" w:rsidRDefault="000F773F" w:rsidP="00B95414">
      <w:pPr>
        <w:pStyle w:val="af5"/>
        <w:numPr>
          <w:ilvl w:val="0"/>
          <w:numId w:val="98"/>
        </w:numPr>
        <w:contextualSpacing/>
        <w:rPr>
          <w:rFonts w:ascii="Times New Roman" w:hAnsi="Times New Roman"/>
          <w:sz w:val="28"/>
          <w:szCs w:val="28"/>
        </w:rPr>
      </w:pPr>
      <w:r>
        <w:rPr>
          <w:rFonts w:ascii="Times New Roman" w:hAnsi="Times New Roman"/>
          <w:sz w:val="28"/>
          <w:szCs w:val="28"/>
        </w:rPr>
        <w:t>стулья –16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альбом для рисования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клей – 15 единиц;</w:t>
      </w:r>
    </w:p>
    <w:p w:rsidR="004C79CD" w:rsidRPr="00342A75" w:rsidRDefault="004C79CD" w:rsidP="00B95414">
      <w:pPr>
        <w:pStyle w:val="af5"/>
        <w:numPr>
          <w:ilvl w:val="0"/>
          <w:numId w:val="98"/>
        </w:numPr>
        <w:contextualSpacing/>
        <w:rPr>
          <w:rFonts w:ascii="Times New Roman" w:hAnsi="Times New Roman"/>
          <w:sz w:val="28"/>
          <w:szCs w:val="28"/>
        </w:rPr>
      </w:pPr>
      <w:r w:rsidRPr="00342A75">
        <w:rPr>
          <w:rFonts w:ascii="Times New Roman" w:hAnsi="Times New Roman"/>
          <w:sz w:val="28"/>
          <w:szCs w:val="28"/>
        </w:rPr>
        <w:t>цветные карандаши – 15 наборов.</w:t>
      </w:r>
    </w:p>
    <w:p w:rsidR="004C79CD" w:rsidRPr="00342A75" w:rsidRDefault="004C79CD" w:rsidP="00342A75">
      <w:pPr>
        <w:pStyle w:val="af5"/>
        <w:ind w:firstLine="709"/>
        <w:jc w:val="both"/>
        <w:rPr>
          <w:rFonts w:ascii="Times New Roman" w:hAnsi="Times New Roman"/>
          <w:sz w:val="28"/>
          <w:szCs w:val="28"/>
        </w:rPr>
      </w:pPr>
    </w:p>
    <w:p w:rsidR="00342A75" w:rsidRPr="00342A75" w:rsidRDefault="00342A75" w:rsidP="00342A75">
      <w:pPr>
        <w:pStyle w:val="1"/>
        <w:rPr>
          <w:sz w:val="28"/>
          <w:szCs w:val="28"/>
        </w:rPr>
      </w:pPr>
      <w:bookmarkStart w:id="34" w:name="_Toc51686949"/>
      <w:r>
        <w:rPr>
          <w:sz w:val="28"/>
          <w:szCs w:val="28"/>
        </w:rPr>
        <w:t>Ф</w:t>
      </w:r>
      <w:r w:rsidRPr="00342A75">
        <w:rPr>
          <w:sz w:val="28"/>
          <w:szCs w:val="28"/>
        </w:rPr>
        <w:t>ормы и средства контроля</w:t>
      </w:r>
      <w:bookmarkEnd w:id="34"/>
    </w:p>
    <w:p w:rsidR="004C79CD" w:rsidRPr="00342A75" w:rsidRDefault="004C79CD" w:rsidP="004C79CD">
      <w:pPr>
        <w:pStyle w:val="af5"/>
        <w:ind w:firstLine="709"/>
        <w:jc w:val="both"/>
        <w:rPr>
          <w:rFonts w:ascii="Times New Roman" w:hAnsi="Times New Roman"/>
          <w:sz w:val="28"/>
          <w:szCs w:val="28"/>
        </w:rPr>
      </w:pPr>
      <w:r w:rsidRPr="00342A75">
        <w:rPr>
          <w:rFonts w:ascii="Times New Roman" w:hAnsi="Times New Roman"/>
          <w:sz w:val="28"/>
          <w:szCs w:val="28"/>
        </w:rPr>
        <w:t>Для проверки знаний и умений обучающихся осуществляется как теку</w:t>
      </w:r>
      <w:r w:rsidR="00342A75">
        <w:rPr>
          <w:rFonts w:ascii="Times New Roman" w:hAnsi="Times New Roman"/>
          <w:sz w:val="28"/>
          <w:szCs w:val="28"/>
        </w:rPr>
        <w:t>щий, так и итоговый  контроль. Текущий  контроль</w:t>
      </w:r>
      <w:r w:rsidR="00300727">
        <w:rPr>
          <w:rFonts w:ascii="Times New Roman" w:hAnsi="Times New Roman"/>
          <w:sz w:val="28"/>
          <w:szCs w:val="28"/>
        </w:rPr>
        <w:t xml:space="preserve"> уровня  усвоения  материала </w:t>
      </w:r>
      <w:r w:rsidRPr="00342A75">
        <w:rPr>
          <w:rFonts w:ascii="Times New Roman" w:hAnsi="Times New Roman"/>
          <w:sz w:val="28"/>
          <w:szCs w:val="28"/>
        </w:rPr>
        <w:t>осуществляется по результ</w:t>
      </w:r>
      <w:r w:rsidR="00342A75">
        <w:rPr>
          <w:rFonts w:ascii="Times New Roman" w:hAnsi="Times New Roman"/>
          <w:sz w:val="28"/>
          <w:szCs w:val="28"/>
        </w:rPr>
        <w:t xml:space="preserve">атам выполнения </w:t>
      </w:r>
      <w:r w:rsidRPr="00342A75">
        <w:rPr>
          <w:rFonts w:ascii="Times New Roman" w:hAnsi="Times New Roman"/>
          <w:sz w:val="28"/>
          <w:szCs w:val="28"/>
        </w:rPr>
        <w:t>обучающимися   заданий по каждой теме. Итоговый контроль реализуется в форме защиты итогового проекта.</w:t>
      </w:r>
    </w:p>
    <w:p w:rsidR="004C79CD" w:rsidRPr="00342A75" w:rsidRDefault="004C79CD" w:rsidP="004C79CD">
      <w:pPr>
        <w:pStyle w:val="af5"/>
        <w:ind w:firstLine="709"/>
        <w:jc w:val="both"/>
        <w:rPr>
          <w:rFonts w:ascii="Times New Roman" w:hAnsi="Times New Roman"/>
          <w:sz w:val="28"/>
          <w:szCs w:val="28"/>
        </w:rPr>
      </w:pPr>
      <w:r w:rsidRPr="00342A75">
        <w:rPr>
          <w:rFonts w:ascii="Times New Roman" w:hAnsi="Times New Roman"/>
          <w:sz w:val="28"/>
          <w:szCs w:val="28"/>
        </w:rPr>
        <w:t>Полученные детьми знания позволят включиться в экономическую жизнь школы и семьи.</w:t>
      </w:r>
    </w:p>
    <w:p w:rsidR="004C79CD" w:rsidRDefault="004C79CD" w:rsidP="004C79CD">
      <w:pPr>
        <w:pStyle w:val="af5"/>
        <w:ind w:firstLine="709"/>
        <w:jc w:val="both"/>
        <w:rPr>
          <w:rFonts w:ascii="Times New Roman" w:hAnsi="Times New Roman"/>
          <w:sz w:val="28"/>
          <w:szCs w:val="28"/>
        </w:rPr>
      </w:pPr>
      <w:r w:rsidRPr="00342A75">
        <w:rPr>
          <w:rFonts w:ascii="Times New Roman" w:hAnsi="Times New Roman"/>
          <w:sz w:val="28"/>
          <w:szCs w:val="28"/>
        </w:rPr>
        <w:t>Итоговый контроль проводится в форме защиты бизнес-проекта по выбору обучающегося.</w:t>
      </w:r>
    </w:p>
    <w:p w:rsidR="004C79CD" w:rsidRPr="00342A75" w:rsidRDefault="004C79CD" w:rsidP="004C79CD">
      <w:pPr>
        <w:pStyle w:val="af5"/>
        <w:spacing w:line="276"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5"/>
        <w:gridCol w:w="4312"/>
        <w:gridCol w:w="3084"/>
      </w:tblGrid>
      <w:tr w:rsidR="004C79CD" w:rsidRPr="006F0E61" w:rsidTr="00583359">
        <w:trPr>
          <w:jc w:val="center"/>
        </w:trPr>
        <w:tc>
          <w:tcPr>
            <w:tcW w:w="2175" w:type="dxa"/>
          </w:tcPr>
          <w:p w:rsidR="004C79CD" w:rsidRPr="00342A75" w:rsidRDefault="004C79CD" w:rsidP="00342A75">
            <w:pPr>
              <w:pStyle w:val="Pa13"/>
              <w:tabs>
                <w:tab w:val="center" w:pos="4677"/>
                <w:tab w:val="right" w:pos="9355"/>
              </w:tabs>
              <w:spacing w:line="240" w:lineRule="auto"/>
              <w:contextualSpacing/>
              <w:jc w:val="both"/>
              <w:rPr>
                <w:rFonts w:ascii="Times New Roman" w:hAnsi="Times New Roman"/>
                <w:b/>
                <w:sz w:val="26"/>
                <w:szCs w:val="26"/>
              </w:rPr>
            </w:pPr>
            <w:r w:rsidRPr="00342A75">
              <w:rPr>
                <w:rFonts w:ascii="Times New Roman" w:hAnsi="Times New Roman"/>
                <w:b/>
                <w:bCs/>
                <w:sz w:val="26"/>
                <w:szCs w:val="26"/>
              </w:rPr>
              <w:t>Время</w:t>
            </w:r>
          </w:p>
          <w:p w:rsidR="004C79CD" w:rsidRPr="00342A75" w:rsidRDefault="004C79CD" w:rsidP="00342A75">
            <w:pPr>
              <w:pStyle w:val="Pa13"/>
              <w:tabs>
                <w:tab w:val="center" w:pos="4677"/>
                <w:tab w:val="right" w:pos="9355"/>
              </w:tabs>
              <w:spacing w:line="240" w:lineRule="auto"/>
              <w:contextualSpacing/>
              <w:jc w:val="both"/>
              <w:rPr>
                <w:rFonts w:ascii="Times New Roman" w:hAnsi="Times New Roman"/>
                <w:b/>
                <w:sz w:val="26"/>
                <w:szCs w:val="26"/>
              </w:rPr>
            </w:pPr>
            <w:r w:rsidRPr="00342A75">
              <w:rPr>
                <w:rFonts w:ascii="Times New Roman" w:hAnsi="Times New Roman"/>
                <w:b/>
                <w:bCs/>
                <w:sz w:val="26"/>
                <w:szCs w:val="26"/>
              </w:rPr>
              <w:t>проведения</w:t>
            </w:r>
          </w:p>
        </w:tc>
        <w:tc>
          <w:tcPr>
            <w:tcW w:w="4312" w:type="dxa"/>
          </w:tcPr>
          <w:p w:rsidR="004C79CD" w:rsidRPr="00342A75" w:rsidRDefault="004C79CD" w:rsidP="00342A75">
            <w:pPr>
              <w:pStyle w:val="Pa13"/>
              <w:tabs>
                <w:tab w:val="center" w:pos="4677"/>
                <w:tab w:val="right" w:pos="9355"/>
              </w:tabs>
              <w:spacing w:line="240" w:lineRule="auto"/>
              <w:contextualSpacing/>
              <w:jc w:val="both"/>
              <w:rPr>
                <w:rFonts w:ascii="Times New Roman" w:hAnsi="Times New Roman"/>
                <w:b/>
                <w:sz w:val="26"/>
                <w:szCs w:val="26"/>
              </w:rPr>
            </w:pPr>
            <w:r w:rsidRPr="00342A75">
              <w:rPr>
                <w:rFonts w:ascii="Times New Roman" w:hAnsi="Times New Roman"/>
                <w:b/>
                <w:bCs/>
                <w:sz w:val="26"/>
                <w:szCs w:val="26"/>
              </w:rPr>
              <w:t>Цель проведения</w:t>
            </w:r>
          </w:p>
        </w:tc>
        <w:tc>
          <w:tcPr>
            <w:tcW w:w="3084" w:type="dxa"/>
          </w:tcPr>
          <w:p w:rsidR="004C79CD" w:rsidRPr="00342A75" w:rsidRDefault="004C79CD" w:rsidP="00342A75">
            <w:pPr>
              <w:pStyle w:val="Pa13"/>
              <w:tabs>
                <w:tab w:val="center" w:pos="4677"/>
                <w:tab w:val="right" w:pos="9355"/>
              </w:tabs>
              <w:spacing w:line="240" w:lineRule="auto"/>
              <w:contextualSpacing/>
              <w:jc w:val="both"/>
              <w:rPr>
                <w:rFonts w:ascii="Times New Roman" w:hAnsi="Times New Roman"/>
                <w:b/>
                <w:sz w:val="26"/>
                <w:szCs w:val="26"/>
              </w:rPr>
            </w:pPr>
            <w:r w:rsidRPr="00342A75">
              <w:rPr>
                <w:rFonts w:ascii="Times New Roman" w:hAnsi="Times New Roman"/>
                <w:b/>
                <w:bCs/>
                <w:sz w:val="26"/>
                <w:szCs w:val="26"/>
              </w:rPr>
              <w:t>Формы и методы контроля</w:t>
            </w:r>
          </w:p>
        </w:tc>
      </w:tr>
      <w:tr w:rsidR="004C79CD" w:rsidRPr="006F0E61" w:rsidTr="00583359">
        <w:trPr>
          <w:jc w:val="center"/>
        </w:trPr>
        <w:tc>
          <w:tcPr>
            <w:tcW w:w="9571" w:type="dxa"/>
            <w:gridSpan w:val="3"/>
          </w:tcPr>
          <w:p w:rsidR="004C79CD" w:rsidRPr="00342A75" w:rsidRDefault="004C79CD" w:rsidP="00342A75">
            <w:pPr>
              <w:pStyle w:val="Pa13"/>
              <w:tabs>
                <w:tab w:val="center" w:pos="4677"/>
                <w:tab w:val="right" w:pos="9355"/>
              </w:tabs>
              <w:spacing w:line="240" w:lineRule="auto"/>
              <w:contextualSpacing/>
              <w:jc w:val="center"/>
              <w:rPr>
                <w:rFonts w:ascii="Times New Roman" w:hAnsi="Times New Roman"/>
                <w:b/>
                <w:sz w:val="26"/>
                <w:szCs w:val="26"/>
              </w:rPr>
            </w:pPr>
            <w:r w:rsidRPr="00342A75">
              <w:rPr>
                <w:rFonts w:ascii="Times New Roman" w:hAnsi="Times New Roman"/>
                <w:b/>
                <w:bCs/>
                <w:sz w:val="26"/>
                <w:szCs w:val="26"/>
              </w:rPr>
              <w:t>Начальный или входной контроль</w:t>
            </w:r>
          </w:p>
        </w:tc>
      </w:tr>
      <w:tr w:rsidR="004C79CD" w:rsidRPr="006F0E61" w:rsidTr="00583359">
        <w:trPr>
          <w:jc w:val="center"/>
        </w:trPr>
        <w:tc>
          <w:tcPr>
            <w:tcW w:w="2175"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В начале курса</w:t>
            </w:r>
          </w:p>
        </w:tc>
        <w:tc>
          <w:tcPr>
            <w:tcW w:w="4312"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Определение уровня развития детей, их творческих способностей</w:t>
            </w:r>
          </w:p>
        </w:tc>
        <w:tc>
          <w:tcPr>
            <w:tcW w:w="3084"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Тестирование, анкетирование</w:t>
            </w:r>
          </w:p>
        </w:tc>
      </w:tr>
      <w:tr w:rsidR="004C79CD" w:rsidRPr="006F0E61" w:rsidTr="00583359">
        <w:trPr>
          <w:jc w:val="center"/>
        </w:trPr>
        <w:tc>
          <w:tcPr>
            <w:tcW w:w="9571" w:type="dxa"/>
            <w:gridSpan w:val="3"/>
          </w:tcPr>
          <w:p w:rsidR="004C79CD" w:rsidRPr="00342A75" w:rsidRDefault="004C79CD" w:rsidP="00342A75">
            <w:pPr>
              <w:pStyle w:val="Pa13"/>
              <w:tabs>
                <w:tab w:val="center" w:pos="4677"/>
                <w:tab w:val="right" w:pos="9355"/>
              </w:tabs>
              <w:spacing w:line="240" w:lineRule="auto"/>
              <w:contextualSpacing/>
              <w:jc w:val="center"/>
              <w:rPr>
                <w:rFonts w:ascii="Times New Roman" w:hAnsi="Times New Roman"/>
                <w:sz w:val="26"/>
                <w:szCs w:val="26"/>
              </w:rPr>
            </w:pPr>
            <w:r w:rsidRPr="00342A75">
              <w:rPr>
                <w:rFonts w:ascii="Times New Roman" w:hAnsi="Times New Roman"/>
                <w:b/>
                <w:bCs/>
                <w:sz w:val="26"/>
                <w:szCs w:val="26"/>
              </w:rPr>
              <w:t>Текущий контроль</w:t>
            </w:r>
          </w:p>
        </w:tc>
      </w:tr>
      <w:tr w:rsidR="004C79CD" w:rsidRPr="006F0E61" w:rsidTr="00583359">
        <w:trPr>
          <w:jc w:val="center"/>
        </w:trPr>
        <w:tc>
          <w:tcPr>
            <w:tcW w:w="2175"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В течение всего курса</w:t>
            </w:r>
          </w:p>
        </w:tc>
        <w:tc>
          <w:tcPr>
            <w:tcW w:w="4312"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Определение степе</w:t>
            </w:r>
            <w:r w:rsidRPr="00342A75">
              <w:rPr>
                <w:rFonts w:ascii="Times New Roman" w:hAnsi="Times New Roman"/>
                <w:sz w:val="26"/>
                <w:szCs w:val="26"/>
              </w:rPr>
              <w:softHyphen/>
              <w:t>ни усвоения обучающимися учебного материала. Определение готовности детей к восприятию нового материала. Повышение ответственности и заинтересованности воспитанников в обучении. Выявление детей, отстающих и опережающих обучение. Подбор наиболее эффективных методов и средств обучения.</w:t>
            </w:r>
          </w:p>
        </w:tc>
        <w:tc>
          <w:tcPr>
            <w:tcW w:w="3084"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Педагогическое наблюдение, опрос, анкетирование, тестирование</w:t>
            </w:r>
          </w:p>
        </w:tc>
      </w:tr>
      <w:tr w:rsidR="004C79CD" w:rsidRPr="006F0E61" w:rsidTr="00583359">
        <w:trPr>
          <w:jc w:val="center"/>
        </w:trPr>
        <w:tc>
          <w:tcPr>
            <w:tcW w:w="9571" w:type="dxa"/>
            <w:gridSpan w:val="3"/>
          </w:tcPr>
          <w:p w:rsidR="004C79CD" w:rsidRPr="00342A75" w:rsidRDefault="004C79CD" w:rsidP="00342A75">
            <w:pPr>
              <w:pStyle w:val="Pa13"/>
              <w:tabs>
                <w:tab w:val="center" w:pos="4677"/>
                <w:tab w:val="right" w:pos="9355"/>
              </w:tabs>
              <w:spacing w:line="240" w:lineRule="auto"/>
              <w:contextualSpacing/>
              <w:jc w:val="center"/>
              <w:rPr>
                <w:rFonts w:ascii="Times New Roman" w:hAnsi="Times New Roman"/>
                <w:b/>
                <w:sz w:val="26"/>
                <w:szCs w:val="26"/>
                <w:highlight w:val="yellow"/>
              </w:rPr>
            </w:pPr>
            <w:r w:rsidRPr="00342A75">
              <w:rPr>
                <w:rFonts w:ascii="Times New Roman" w:hAnsi="Times New Roman"/>
                <w:b/>
                <w:bCs/>
                <w:sz w:val="26"/>
                <w:szCs w:val="26"/>
              </w:rPr>
              <w:t>Итоговый контроль</w:t>
            </w:r>
          </w:p>
        </w:tc>
      </w:tr>
      <w:tr w:rsidR="004C79CD" w:rsidRPr="006F0E61" w:rsidTr="00583359">
        <w:trPr>
          <w:jc w:val="center"/>
        </w:trPr>
        <w:tc>
          <w:tcPr>
            <w:tcW w:w="2175"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В конце курса обучения</w:t>
            </w:r>
          </w:p>
        </w:tc>
        <w:tc>
          <w:tcPr>
            <w:tcW w:w="4312" w:type="dxa"/>
          </w:tcPr>
          <w:p w:rsidR="004C79CD" w:rsidRPr="00342A75" w:rsidRDefault="004C79CD" w:rsidP="00342A75">
            <w:pPr>
              <w:pStyle w:val="Pa14"/>
              <w:tabs>
                <w:tab w:val="center" w:pos="4677"/>
                <w:tab w:val="right" w:pos="9355"/>
              </w:tabs>
              <w:spacing w:line="240" w:lineRule="auto"/>
              <w:contextualSpacing/>
              <w:jc w:val="both"/>
              <w:rPr>
                <w:rFonts w:ascii="Times New Roman" w:hAnsi="Times New Roman"/>
                <w:sz w:val="26"/>
                <w:szCs w:val="26"/>
              </w:rPr>
            </w:pPr>
            <w:r w:rsidRPr="00342A75">
              <w:rPr>
                <w:rFonts w:ascii="Times New Roman" w:hAnsi="Times New Roman"/>
                <w:sz w:val="26"/>
                <w:szCs w:val="26"/>
              </w:rPr>
              <w:t>Определение изменения уровня развития детей, и</w:t>
            </w:r>
            <w:r w:rsidR="00300727">
              <w:rPr>
                <w:rFonts w:ascii="Times New Roman" w:hAnsi="Times New Roman"/>
                <w:sz w:val="26"/>
                <w:szCs w:val="26"/>
              </w:rPr>
              <w:t>х творческих способностей. Опре</w:t>
            </w:r>
            <w:r w:rsidRPr="00342A75">
              <w:rPr>
                <w:rFonts w:ascii="Times New Roman" w:hAnsi="Times New Roman"/>
                <w:sz w:val="26"/>
                <w:szCs w:val="26"/>
              </w:rPr>
              <w:t>деление результатов обучения. Ориентирование учащихся на дальнейшее (в том чис</w:t>
            </w:r>
            <w:r w:rsidRPr="00342A75">
              <w:rPr>
                <w:rFonts w:ascii="Times New Roman" w:hAnsi="Times New Roman"/>
                <w:sz w:val="26"/>
                <w:szCs w:val="26"/>
              </w:rPr>
              <w:softHyphen/>
              <w:t>ле самостоятельное) обучение. Получение сведений для совершенствования образовательной программы и методов обучения.</w:t>
            </w:r>
          </w:p>
        </w:tc>
        <w:tc>
          <w:tcPr>
            <w:tcW w:w="3084" w:type="dxa"/>
          </w:tcPr>
          <w:p w:rsidR="004C79CD" w:rsidRPr="006F0E61" w:rsidRDefault="000F773F" w:rsidP="00342A75">
            <w:pPr>
              <w:spacing w:after="0" w:line="240" w:lineRule="auto"/>
              <w:contextualSpacing/>
              <w:jc w:val="both"/>
              <w:rPr>
                <w:rFonts w:ascii="Times New Roman" w:hAnsi="Times New Roman"/>
                <w:sz w:val="26"/>
                <w:szCs w:val="26"/>
              </w:rPr>
            </w:pPr>
            <w:r>
              <w:rPr>
                <w:rFonts w:ascii="Times New Roman" w:hAnsi="Times New Roman"/>
                <w:sz w:val="26"/>
                <w:szCs w:val="26"/>
              </w:rPr>
              <w:t>Творческая работа, опрос.</w:t>
            </w:r>
            <w:r w:rsidR="004C79CD" w:rsidRPr="006F0E61">
              <w:rPr>
                <w:rFonts w:ascii="Times New Roman" w:hAnsi="Times New Roman"/>
                <w:sz w:val="26"/>
                <w:szCs w:val="26"/>
              </w:rPr>
              <w:t xml:space="preserve"> Презентация проекта, участие в изготовлении альбома </w:t>
            </w:r>
          </w:p>
        </w:tc>
      </w:tr>
    </w:tbl>
    <w:p w:rsidR="004C79CD" w:rsidRDefault="004C79CD" w:rsidP="00342A75">
      <w:pPr>
        <w:pStyle w:val="af5"/>
        <w:spacing w:line="276" w:lineRule="auto"/>
        <w:jc w:val="both"/>
        <w:rPr>
          <w:rFonts w:ascii="Times New Roman" w:hAnsi="Times New Roman"/>
          <w:szCs w:val="28"/>
        </w:rPr>
      </w:pPr>
    </w:p>
    <w:p w:rsidR="00342A75" w:rsidRDefault="00342A75" w:rsidP="00342A75">
      <w:pPr>
        <w:pStyle w:val="af5"/>
        <w:spacing w:line="276" w:lineRule="auto"/>
        <w:jc w:val="both"/>
        <w:rPr>
          <w:rFonts w:ascii="Times New Roman" w:hAnsi="Times New Roman"/>
          <w:szCs w:val="28"/>
        </w:rPr>
      </w:pPr>
    </w:p>
    <w:p w:rsidR="004C79CD" w:rsidRPr="00342A75" w:rsidRDefault="00300727" w:rsidP="00342A75">
      <w:pPr>
        <w:pStyle w:val="1"/>
        <w:rPr>
          <w:sz w:val="28"/>
          <w:szCs w:val="28"/>
        </w:rPr>
      </w:pPr>
      <w:bookmarkStart w:id="35" w:name="_Toc51686950"/>
      <w:r>
        <w:rPr>
          <w:sz w:val="28"/>
          <w:szCs w:val="28"/>
        </w:rPr>
        <w:t>М</w:t>
      </w:r>
      <w:r w:rsidRPr="00342A75">
        <w:rPr>
          <w:sz w:val="28"/>
          <w:szCs w:val="28"/>
        </w:rPr>
        <w:t>етодическое обеспечение программы</w:t>
      </w:r>
      <w:bookmarkEnd w:id="35"/>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z w:val="28"/>
          <w:szCs w:val="28"/>
        </w:rPr>
        <w:t>Программа составлена таким образом, что теоретические знания сразу закрепляются практически. О</w:t>
      </w:r>
      <w:r w:rsidRPr="00342A75">
        <w:rPr>
          <w:rFonts w:ascii="Times New Roman" w:hAnsi="Times New Roman"/>
          <w:spacing w:val="4"/>
          <w:sz w:val="28"/>
          <w:szCs w:val="28"/>
        </w:rPr>
        <w:t>бучение осуществляется с помощью игр, решения про</w:t>
      </w:r>
      <w:r w:rsidRPr="00342A75">
        <w:rPr>
          <w:rFonts w:ascii="Times New Roman" w:hAnsi="Times New Roman"/>
          <w:sz w:val="28"/>
          <w:szCs w:val="28"/>
        </w:rPr>
        <w:t xml:space="preserve">стейших задач, разбора социально-экономических ситуаций, экскурсий </w:t>
      </w:r>
      <w:r w:rsidRPr="00342A75">
        <w:rPr>
          <w:rFonts w:ascii="Times New Roman" w:hAnsi="Times New Roman"/>
          <w:spacing w:val="4"/>
          <w:sz w:val="28"/>
          <w:szCs w:val="28"/>
        </w:rPr>
        <w:t xml:space="preserve">по городу, на предприятия, в банки, страховые компании, магазины. </w:t>
      </w:r>
    </w:p>
    <w:p w:rsidR="004C79CD" w:rsidRPr="00342A75" w:rsidRDefault="004C79CD" w:rsidP="00342A75">
      <w:pPr>
        <w:spacing w:after="0" w:line="240" w:lineRule="auto"/>
        <w:ind w:firstLine="709"/>
        <w:jc w:val="both"/>
        <w:rPr>
          <w:rFonts w:ascii="Times New Roman" w:hAnsi="Times New Roman"/>
          <w:sz w:val="28"/>
          <w:szCs w:val="28"/>
        </w:rPr>
      </w:pPr>
      <w:r w:rsidRPr="00342A75">
        <w:rPr>
          <w:rFonts w:ascii="Times New Roman" w:hAnsi="Times New Roman"/>
          <w:spacing w:val="4"/>
          <w:sz w:val="28"/>
          <w:szCs w:val="28"/>
        </w:rPr>
        <w:t>Младшие школьники начинают осознавать зависимость благо</w:t>
      </w:r>
      <w:r w:rsidRPr="00342A75">
        <w:rPr>
          <w:rFonts w:ascii="Times New Roman" w:hAnsi="Times New Roman"/>
          <w:sz w:val="28"/>
          <w:szCs w:val="28"/>
        </w:rPr>
        <w:t>состояния общества и человека, удовлетворения их потребностей от ка</w:t>
      </w:r>
      <w:r w:rsidRPr="00342A75">
        <w:rPr>
          <w:rFonts w:ascii="Times New Roman" w:hAnsi="Times New Roman"/>
          <w:spacing w:val="3"/>
          <w:sz w:val="28"/>
          <w:szCs w:val="28"/>
        </w:rPr>
        <w:t xml:space="preserve">чества труда. Ребята познают значение природных богатств для человека, </w:t>
      </w:r>
      <w:r w:rsidRPr="00342A75">
        <w:rPr>
          <w:rFonts w:ascii="Times New Roman" w:hAnsi="Times New Roman"/>
          <w:spacing w:val="6"/>
          <w:sz w:val="28"/>
          <w:szCs w:val="28"/>
        </w:rPr>
        <w:t>проникаются бережным отношением к природе и всем видам ресурсов.</w:t>
      </w:r>
    </w:p>
    <w:p w:rsidR="004C79CD" w:rsidRPr="00342A75" w:rsidRDefault="004C79CD" w:rsidP="00342A75">
      <w:pPr>
        <w:spacing w:after="0" w:line="240" w:lineRule="auto"/>
        <w:ind w:firstLine="709"/>
        <w:jc w:val="both"/>
        <w:rPr>
          <w:rFonts w:ascii="Times New Roman" w:hAnsi="Times New Roman"/>
          <w:b/>
          <w:sz w:val="28"/>
          <w:szCs w:val="28"/>
        </w:rPr>
      </w:pPr>
    </w:p>
    <w:p w:rsidR="004C79CD" w:rsidRPr="00583359" w:rsidRDefault="004C79CD" w:rsidP="00342A75">
      <w:pPr>
        <w:spacing w:after="0" w:line="240" w:lineRule="auto"/>
        <w:ind w:firstLine="709"/>
        <w:jc w:val="both"/>
        <w:rPr>
          <w:rFonts w:ascii="Times New Roman" w:hAnsi="Times New Roman"/>
          <w:b/>
          <w:sz w:val="28"/>
          <w:szCs w:val="28"/>
        </w:rPr>
      </w:pPr>
      <w:r w:rsidRPr="00583359">
        <w:rPr>
          <w:rFonts w:ascii="Times New Roman" w:hAnsi="Times New Roman"/>
          <w:b/>
          <w:sz w:val="28"/>
          <w:szCs w:val="28"/>
        </w:rPr>
        <w:t>Основные формы работы.</w:t>
      </w:r>
    </w:p>
    <w:p w:rsidR="004C79CD" w:rsidRPr="00583359" w:rsidRDefault="004C79CD" w:rsidP="00342A75">
      <w:pPr>
        <w:spacing w:after="0" w:line="240" w:lineRule="auto"/>
        <w:ind w:firstLine="709"/>
        <w:jc w:val="both"/>
        <w:rPr>
          <w:rFonts w:ascii="Times New Roman" w:hAnsi="Times New Roman"/>
          <w:sz w:val="28"/>
          <w:szCs w:val="28"/>
        </w:rPr>
      </w:pPr>
      <w:r w:rsidRPr="00583359">
        <w:rPr>
          <w:rFonts w:ascii="Times New Roman" w:hAnsi="Times New Roman"/>
          <w:sz w:val="28"/>
          <w:szCs w:val="28"/>
        </w:rPr>
        <w:t>Предметно-тематическое общение. Разбор новых понятий, терминов:</w:t>
      </w:r>
    </w:p>
    <w:p w:rsidR="00342A75" w:rsidRPr="00583359" w:rsidRDefault="004C79CD" w:rsidP="00B95414">
      <w:pPr>
        <w:pStyle w:val="a5"/>
        <w:numPr>
          <w:ilvl w:val="0"/>
          <w:numId w:val="110"/>
        </w:numPr>
        <w:tabs>
          <w:tab w:val="left" w:pos="993"/>
        </w:tabs>
        <w:ind w:left="0" w:firstLine="709"/>
        <w:jc w:val="both"/>
        <w:rPr>
          <w:sz w:val="28"/>
          <w:szCs w:val="28"/>
        </w:rPr>
      </w:pPr>
      <w:r w:rsidRPr="00583359">
        <w:rPr>
          <w:sz w:val="28"/>
          <w:szCs w:val="28"/>
        </w:rPr>
        <w:t>наглядный метод или объяснительно-иллюстративный. Просмотр документов, видеофильмов</w:t>
      </w:r>
      <w:r w:rsidR="008B768A">
        <w:rPr>
          <w:sz w:val="28"/>
          <w:szCs w:val="28"/>
        </w:rPr>
        <w:t>, экскурсии закрепляю</w:t>
      </w:r>
      <w:r w:rsidRPr="00583359">
        <w:rPr>
          <w:sz w:val="28"/>
          <w:szCs w:val="28"/>
        </w:rPr>
        <w:t>т теоретические зна</w:t>
      </w:r>
      <w:r w:rsidR="008B768A">
        <w:rPr>
          <w:sz w:val="28"/>
          <w:szCs w:val="28"/>
        </w:rPr>
        <w:t>ния и понятия</w:t>
      </w:r>
      <w:r w:rsidRPr="00583359">
        <w:rPr>
          <w:sz w:val="28"/>
          <w:szCs w:val="28"/>
        </w:rPr>
        <w:t>;</w:t>
      </w:r>
    </w:p>
    <w:p w:rsidR="004C79CD" w:rsidRPr="00583359" w:rsidRDefault="008B768A" w:rsidP="00B95414">
      <w:pPr>
        <w:pStyle w:val="a5"/>
        <w:numPr>
          <w:ilvl w:val="0"/>
          <w:numId w:val="110"/>
        </w:numPr>
        <w:tabs>
          <w:tab w:val="left" w:pos="993"/>
        </w:tabs>
        <w:ind w:left="0" w:firstLine="709"/>
        <w:jc w:val="both"/>
        <w:rPr>
          <w:sz w:val="28"/>
          <w:szCs w:val="28"/>
        </w:rPr>
      </w:pPr>
      <w:r>
        <w:rPr>
          <w:sz w:val="28"/>
          <w:szCs w:val="28"/>
        </w:rPr>
        <w:t>тренинг-</w:t>
      </w:r>
      <w:r w:rsidR="004C79CD" w:rsidRPr="00583359">
        <w:rPr>
          <w:sz w:val="28"/>
          <w:szCs w:val="28"/>
        </w:rPr>
        <w:t>занятия и круглые столы помогают раскрепощению, умению держать себя при публичном выступлении;</w:t>
      </w:r>
    </w:p>
    <w:p w:rsidR="004C79CD" w:rsidRPr="00583359" w:rsidRDefault="004C79CD" w:rsidP="00B95414">
      <w:pPr>
        <w:pStyle w:val="a5"/>
        <w:numPr>
          <w:ilvl w:val="0"/>
          <w:numId w:val="110"/>
        </w:numPr>
        <w:tabs>
          <w:tab w:val="left" w:pos="993"/>
        </w:tabs>
        <w:ind w:left="0" w:firstLine="709"/>
        <w:jc w:val="both"/>
        <w:rPr>
          <w:sz w:val="28"/>
          <w:szCs w:val="28"/>
        </w:rPr>
      </w:pPr>
      <w:r w:rsidRPr="00583359">
        <w:rPr>
          <w:sz w:val="28"/>
          <w:szCs w:val="28"/>
        </w:rPr>
        <w:t>лекции в виде слайдовых презентаций;</w:t>
      </w:r>
    </w:p>
    <w:p w:rsidR="004C79CD" w:rsidRPr="00583359" w:rsidRDefault="004C79CD" w:rsidP="00B95414">
      <w:pPr>
        <w:pStyle w:val="a5"/>
        <w:numPr>
          <w:ilvl w:val="0"/>
          <w:numId w:val="110"/>
        </w:numPr>
        <w:tabs>
          <w:tab w:val="left" w:pos="993"/>
        </w:tabs>
        <w:ind w:left="0" w:firstLine="709"/>
        <w:jc w:val="both"/>
        <w:rPr>
          <w:sz w:val="28"/>
          <w:szCs w:val="28"/>
        </w:rPr>
      </w:pPr>
      <w:r w:rsidRPr="00583359">
        <w:rPr>
          <w:sz w:val="28"/>
          <w:szCs w:val="28"/>
        </w:rPr>
        <w:t>при</w:t>
      </w:r>
      <w:r w:rsidR="00E35385">
        <w:rPr>
          <w:sz w:val="28"/>
          <w:szCs w:val="28"/>
        </w:rPr>
        <w:t>менение активных форм обучения –</w:t>
      </w:r>
      <w:r w:rsidRPr="00583359">
        <w:rPr>
          <w:sz w:val="28"/>
          <w:szCs w:val="28"/>
        </w:rPr>
        <w:t xml:space="preserve"> защи</w:t>
      </w:r>
      <w:r w:rsidR="008B768A">
        <w:rPr>
          <w:sz w:val="28"/>
          <w:szCs w:val="28"/>
        </w:rPr>
        <w:t>та собственных проектов, мастер-</w:t>
      </w:r>
      <w:r w:rsidRPr="00583359">
        <w:rPr>
          <w:sz w:val="28"/>
          <w:szCs w:val="28"/>
        </w:rPr>
        <w:t>класс</w:t>
      </w:r>
      <w:r w:rsidR="008B768A">
        <w:rPr>
          <w:sz w:val="28"/>
          <w:szCs w:val="28"/>
        </w:rPr>
        <w:t xml:space="preserve">, </w:t>
      </w:r>
      <w:r w:rsidRPr="00583359">
        <w:rPr>
          <w:sz w:val="28"/>
          <w:szCs w:val="28"/>
        </w:rPr>
        <w:t>встречи с профессионалами;</w:t>
      </w:r>
    </w:p>
    <w:p w:rsidR="004C79CD" w:rsidRPr="00583359" w:rsidRDefault="004C79CD" w:rsidP="00B95414">
      <w:pPr>
        <w:pStyle w:val="a5"/>
        <w:numPr>
          <w:ilvl w:val="0"/>
          <w:numId w:val="110"/>
        </w:numPr>
        <w:tabs>
          <w:tab w:val="left" w:pos="993"/>
        </w:tabs>
        <w:ind w:left="0" w:firstLine="709"/>
        <w:jc w:val="both"/>
        <w:rPr>
          <w:sz w:val="28"/>
          <w:szCs w:val="28"/>
        </w:rPr>
      </w:pPr>
      <w:r w:rsidRPr="00583359">
        <w:rPr>
          <w:sz w:val="28"/>
          <w:szCs w:val="28"/>
        </w:rPr>
        <w:t>игровой метод, стимулирующий рост мотивации к обучению, развивающие потребности самостоятельной работы с различными источниками знаний.</w:t>
      </w:r>
    </w:p>
    <w:p w:rsidR="00583359" w:rsidRPr="00583359" w:rsidRDefault="00583359" w:rsidP="00583359">
      <w:pPr>
        <w:pStyle w:val="a5"/>
        <w:tabs>
          <w:tab w:val="left" w:pos="993"/>
        </w:tabs>
        <w:ind w:left="709"/>
        <w:jc w:val="both"/>
        <w:rPr>
          <w:sz w:val="28"/>
          <w:szCs w:val="28"/>
        </w:rPr>
      </w:pPr>
    </w:p>
    <w:p w:rsidR="004C79CD" w:rsidRPr="00583359" w:rsidRDefault="004C79CD" w:rsidP="00583359">
      <w:pPr>
        <w:spacing w:after="0" w:line="240" w:lineRule="auto"/>
        <w:jc w:val="center"/>
        <w:rPr>
          <w:rFonts w:ascii="Times New Roman" w:hAnsi="Times New Roman"/>
          <w:b/>
          <w:sz w:val="28"/>
          <w:szCs w:val="28"/>
        </w:rPr>
      </w:pPr>
      <w:r w:rsidRPr="00583359">
        <w:rPr>
          <w:rFonts w:ascii="Times New Roman" w:hAnsi="Times New Roman"/>
          <w:b/>
          <w:sz w:val="28"/>
          <w:szCs w:val="28"/>
        </w:rPr>
        <w:t xml:space="preserve">Основной метод организации </w:t>
      </w:r>
      <w:r w:rsidR="008B768A">
        <w:rPr>
          <w:rFonts w:ascii="Times New Roman" w:hAnsi="Times New Roman"/>
          <w:b/>
          <w:sz w:val="28"/>
          <w:szCs w:val="28"/>
        </w:rPr>
        <w:t>учебно-воспитательного процесса</w:t>
      </w:r>
    </w:p>
    <w:p w:rsidR="004C79CD" w:rsidRPr="00583359" w:rsidRDefault="004C79CD" w:rsidP="00342A75">
      <w:pPr>
        <w:spacing w:after="0" w:line="240" w:lineRule="auto"/>
        <w:ind w:firstLine="709"/>
        <w:jc w:val="both"/>
        <w:rPr>
          <w:rFonts w:ascii="Times New Roman" w:hAnsi="Times New Roman"/>
          <w:sz w:val="28"/>
          <w:szCs w:val="28"/>
        </w:rPr>
      </w:pPr>
      <w:r w:rsidRPr="00583359">
        <w:rPr>
          <w:rFonts w:ascii="Times New Roman" w:hAnsi="Times New Roman"/>
          <w:sz w:val="28"/>
          <w:szCs w:val="28"/>
        </w:rPr>
        <w:t>Для формирования мотивации ребенка к работе по данной программе руководитель выступает на родительских собраниях в каждом классе, где представляет информацию о программе, ее целях и задачах, о том, чему ребенок может научиться, какие навыки и умения сможет приобрести, какие методы используются для работы с детьми. Все родители могут участвовать в организации занятий и получать консультации по работе кружка.</w:t>
      </w:r>
    </w:p>
    <w:p w:rsidR="004C79CD" w:rsidRPr="00583359" w:rsidRDefault="004C79CD" w:rsidP="00342A75">
      <w:pPr>
        <w:spacing w:after="0" w:line="240" w:lineRule="auto"/>
        <w:ind w:firstLine="709"/>
        <w:jc w:val="both"/>
        <w:rPr>
          <w:rFonts w:ascii="Times New Roman" w:hAnsi="Times New Roman"/>
          <w:bCs/>
          <w:kern w:val="32"/>
          <w:sz w:val="28"/>
          <w:szCs w:val="28"/>
        </w:rPr>
      </w:pPr>
      <w:r w:rsidRPr="00583359">
        <w:rPr>
          <w:rFonts w:ascii="Times New Roman" w:hAnsi="Times New Roman"/>
          <w:b/>
          <w:bCs/>
          <w:kern w:val="32"/>
          <w:sz w:val="28"/>
          <w:szCs w:val="28"/>
        </w:rPr>
        <w:t>Формы организации деятельности:</w:t>
      </w:r>
      <w:r w:rsidRPr="00583359">
        <w:rPr>
          <w:rFonts w:ascii="Times New Roman" w:hAnsi="Times New Roman"/>
          <w:bCs/>
          <w:kern w:val="32"/>
          <w:sz w:val="28"/>
          <w:szCs w:val="28"/>
        </w:rPr>
        <w:t xml:space="preserve"> коллективные, групповые </w:t>
      </w:r>
      <w:r w:rsidRPr="00583359">
        <w:rPr>
          <w:rFonts w:ascii="Times New Roman" w:hAnsi="Times New Roman"/>
          <w:bCs/>
          <w:kern w:val="32"/>
          <w:sz w:val="28"/>
          <w:szCs w:val="28"/>
        </w:rPr>
        <w:br/>
        <w:t>(малые группы, работа в парах) и индивидуальные (консультации, индивидуальный образовательный маршрут для учащихся, проявляющих особый интерес к  экономике).</w:t>
      </w:r>
    </w:p>
    <w:p w:rsidR="004C79CD" w:rsidRPr="00583359" w:rsidRDefault="004C79CD" w:rsidP="00342A75">
      <w:pPr>
        <w:spacing w:after="0" w:line="240" w:lineRule="auto"/>
        <w:ind w:firstLine="709"/>
        <w:jc w:val="both"/>
        <w:rPr>
          <w:rFonts w:ascii="Times New Roman" w:hAnsi="Times New Roman"/>
          <w:b/>
          <w:bCs/>
          <w:sz w:val="28"/>
          <w:szCs w:val="28"/>
        </w:rPr>
      </w:pPr>
      <w:r w:rsidRPr="00583359">
        <w:rPr>
          <w:rFonts w:ascii="Times New Roman" w:hAnsi="Times New Roman"/>
          <w:b/>
          <w:bCs/>
          <w:kern w:val="32"/>
          <w:sz w:val="28"/>
          <w:szCs w:val="28"/>
        </w:rPr>
        <w:t>Формы проведения занятий</w:t>
      </w:r>
      <w:r w:rsidRPr="00583359">
        <w:rPr>
          <w:rFonts w:ascii="Times New Roman" w:hAnsi="Times New Roman"/>
          <w:bCs/>
          <w:kern w:val="32"/>
          <w:sz w:val="28"/>
          <w:szCs w:val="28"/>
        </w:rPr>
        <w:t>: игры,</w:t>
      </w:r>
      <w:r w:rsidRPr="00583359">
        <w:rPr>
          <w:rFonts w:ascii="Times New Roman" w:hAnsi="Times New Roman"/>
          <w:sz w:val="28"/>
          <w:szCs w:val="28"/>
        </w:rPr>
        <w:t xml:space="preserve"> выполнение проблемных заданий, постановка контролирующих и итоговых вопросов</w:t>
      </w:r>
      <w:r w:rsidR="008B768A">
        <w:rPr>
          <w:rFonts w:ascii="Times New Roman" w:hAnsi="Times New Roman"/>
          <w:sz w:val="28"/>
          <w:szCs w:val="28"/>
        </w:rPr>
        <w:t>,</w:t>
      </w:r>
      <w:r w:rsidRPr="00583359">
        <w:rPr>
          <w:rFonts w:ascii="Times New Roman" w:hAnsi="Times New Roman"/>
          <w:bCs/>
          <w:kern w:val="32"/>
          <w:sz w:val="28"/>
          <w:szCs w:val="28"/>
        </w:rPr>
        <w:t xml:space="preserve"> решение различных экономических задач</w:t>
      </w:r>
      <w:r w:rsidRPr="00583359">
        <w:rPr>
          <w:rFonts w:ascii="Times New Roman" w:hAnsi="Times New Roman"/>
          <w:sz w:val="28"/>
          <w:szCs w:val="28"/>
        </w:rPr>
        <w:t>, экскурсии, исследовательская деятельность, упражнен</w:t>
      </w:r>
      <w:r w:rsidR="008B768A">
        <w:rPr>
          <w:rFonts w:ascii="Times New Roman" w:hAnsi="Times New Roman"/>
          <w:sz w:val="28"/>
          <w:szCs w:val="28"/>
        </w:rPr>
        <w:t>ия для блочных заданий</w:t>
      </w:r>
      <w:r w:rsidRPr="00583359">
        <w:rPr>
          <w:rFonts w:ascii="Times New Roman" w:hAnsi="Times New Roman"/>
          <w:sz w:val="28"/>
          <w:szCs w:val="28"/>
        </w:rPr>
        <w:t>, сочетание различных форм учебных занятий.</w:t>
      </w:r>
    </w:p>
    <w:p w:rsidR="004C79CD" w:rsidRPr="00583359" w:rsidRDefault="004C79CD" w:rsidP="00583359">
      <w:pPr>
        <w:tabs>
          <w:tab w:val="left" w:pos="7936"/>
        </w:tabs>
        <w:spacing w:after="0" w:line="240" w:lineRule="auto"/>
        <w:ind w:firstLine="709"/>
        <w:jc w:val="both"/>
        <w:rPr>
          <w:rFonts w:ascii="Times New Roman" w:hAnsi="Times New Roman"/>
          <w:bCs/>
          <w:kern w:val="32"/>
          <w:sz w:val="28"/>
          <w:szCs w:val="28"/>
        </w:rPr>
      </w:pPr>
      <w:r w:rsidRPr="00583359">
        <w:rPr>
          <w:rFonts w:ascii="Times New Roman" w:hAnsi="Times New Roman"/>
          <w:bCs/>
          <w:kern w:val="32"/>
          <w:sz w:val="28"/>
          <w:szCs w:val="28"/>
        </w:rPr>
        <w:t>Структура учебных занятий проводится по гибкому планированию, т.е. предполагается введение динамических пауз в зависимости от утомляемости и работоспособности учащихся, изменения структурных элементов  занятий и т.д.</w:t>
      </w:r>
    </w:p>
    <w:p w:rsidR="004C79CD" w:rsidRPr="00583359" w:rsidRDefault="004C79CD" w:rsidP="00342A75">
      <w:pPr>
        <w:tabs>
          <w:tab w:val="left" w:pos="7936"/>
        </w:tabs>
        <w:spacing w:after="0" w:line="240" w:lineRule="auto"/>
        <w:ind w:firstLine="709"/>
        <w:jc w:val="both"/>
        <w:rPr>
          <w:rFonts w:ascii="Times New Roman" w:hAnsi="Times New Roman"/>
          <w:bCs/>
          <w:kern w:val="32"/>
          <w:sz w:val="28"/>
          <w:szCs w:val="28"/>
        </w:rPr>
      </w:pPr>
      <w:r w:rsidRPr="00583359">
        <w:rPr>
          <w:rFonts w:ascii="Times New Roman" w:hAnsi="Times New Roman"/>
          <w:b/>
          <w:bCs/>
          <w:kern w:val="32"/>
          <w:sz w:val="28"/>
          <w:szCs w:val="28"/>
        </w:rPr>
        <w:t>Методы обучения</w:t>
      </w:r>
      <w:r w:rsidRPr="00583359">
        <w:rPr>
          <w:rFonts w:ascii="Times New Roman" w:hAnsi="Times New Roman"/>
          <w:bCs/>
          <w:kern w:val="32"/>
          <w:sz w:val="28"/>
          <w:szCs w:val="28"/>
        </w:rPr>
        <w:t>.</w:t>
      </w:r>
    </w:p>
    <w:p w:rsidR="004C79CD" w:rsidRPr="00583359" w:rsidRDefault="004C79CD" w:rsidP="00342A75">
      <w:pPr>
        <w:tabs>
          <w:tab w:val="left" w:pos="7936"/>
        </w:tabs>
        <w:spacing w:after="0" w:line="240" w:lineRule="auto"/>
        <w:ind w:firstLine="709"/>
        <w:jc w:val="both"/>
        <w:rPr>
          <w:rFonts w:ascii="Times New Roman" w:hAnsi="Times New Roman"/>
          <w:bCs/>
          <w:kern w:val="32"/>
          <w:sz w:val="28"/>
          <w:szCs w:val="28"/>
        </w:rPr>
      </w:pPr>
      <w:r w:rsidRPr="00583359">
        <w:rPr>
          <w:rFonts w:ascii="Times New Roman" w:hAnsi="Times New Roman"/>
          <w:bCs/>
          <w:kern w:val="32"/>
          <w:sz w:val="28"/>
          <w:szCs w:val="28"/>
        </w:rPr>
        <w:t>Методы, в основе  которых лежит способ  организации занятия: словесные, наглядные, практические. Методы, ориентированные на уровень деятельности детей: объяснительно-иллюстративные, репродуктивные, частично-поисковые.</w:t>
      </w:r>
    </w:p>
    <w:p w:rsidR="004C79CD" w:rsidRPr="00583359" w:rsidRDefault="004C79CD" w:rsidP="00342A75">
      <w:pPr>
        <w:tabs>
          <w:tab w:val="left" w:pos="7936"/>
        </w:tabs>
        <w:spacing w:after="0" w:line="240" w:lineRule="auto"/>
        <w:ind w:firstLine="709"/>
        <w:jc w:val="both"/>
        <w:rPr>
          <w:rFonts w:ascii="Times New Roman" w:hAnsi="Times New Roman"/>
          <w:bCs/>
          <w:kern w:val="32"/>
          <w:sz w:val="28"/>
          <w:szCs w:val="28"/>
        </w:rPr>
      </w:pPr>
      <w:r w:rsidRPr="00583359">
        <w:rPr>
          <w:rFonts w:ascii="Times New Roman" w:hAnsi="Times New Roman"/>
          <w:b/>
          <w:sz w:val="28"/>
          <w:szCs w:val="28"/>
        </w:rPr>
        <w:t>Для проверки знаний и умений</w:t>
      </w:r>
      <w:r w:rsidRPr="00583359">
        <w:rPr>
          <w:rFonts w:ascii="Times New Roman" w:hAnsi="Times New Roman"/>
          <w:sz w:val="28"/>
          <w:szCs w:val="28"/>
        </w:rPr>
        <w:t xml:space="preserve"> обучающихся осуществляется как текущий, так и итоговый</w:t>
      </w:r>
      <w:r w:rsidR="00E35385">
        <w:rPr>
          <w:rFonts w:ascii="Times New Roman" w:hAnsi="Times New Roman"/>
          <w:sz w:val="28"/>
          <w:szCs w:val="28"/>
        </w:rPr>
        <w:t xml:space="preserve">  контроль.  Текущий  контроль уровня </w:t>
      </w:r>
      <w:r w:rsidRPr="00583359">
        <w:rPr>
          <w:rFonts w:ascii="Times New Roman" w:hAnsi="Times New Roman"/>
          <w:sz w:val="28"/>
          <w:szCs w:val="28"/>
        </w:rPr>
        <w:t>усвоения  материала</w:t>
      </w:r>
      <w:bookmarkStart w:id="36" w:name="page7"/>
      <w:bookmarkEnd w:id="36"/>
      <w:r w:rsidRPr="00583359">
        <w:rPr>
          <w:rFonts w:ascii="Times New Roman" w:hAnsi="Times New Roman"/>
          <w:sz w:val="28"/>
          <w:szCs w:val="28"/>
        </w:rPr>
        <w:t xml:space="preserve">  ос</w:t>
      </w:r>
      <w:r w:rsidR="00E35385">
        <w:rPr>
          <w:rFonts w:ascii="Times New Roman" w:hAnsi="Times New Roman"/>
          <w:sz w:val="28"/>
          <w:szCs w:val="28"/>
        </w:rPr>
        <w:t xml:space="preserve">уществляется по результатам выполнения </w:t>
      </w:r>
      <w:r w:rsidRPr="00583359">
        <w:rPr>
          <w:rFonts w:ascii="Times New Roman" w:hAnsi="Times New Roman"/>
          <w:sz w:val="28"/>
          <w:szCs w:val="28"/>
        </w:rPr>
        <w:t>обучающимися  контрольных заданий по каждой теме. Итоговый контроль реализуется в форме проведения ол</w:t>
      </w:r>
      <w:r w:rsidR="00E35385">
        <w:rPr>
          <w:rFonts w:ascii="Times New Roman" w:hAnsi="Times New Roman"/>
          <w:sz w:val="28"/>
          <w:szCs w:val="28"/>
        </w:rPr>
        <w:t xml:space="preserve">импиад, конкурсов, конференций </w:t>
      </w:r>
      <w:r w:rsidRPr="00583359">
        <w:rPr>
          <w:rFonts w:ascii="Times New Roman" w:hAnsi="Times New Roman"/>
          <w:sz w:val="28"/>
          <w:szCs w:val="28"/>
        </w:rPr>
        <w:t>муниципального и регионального уровней.</w:t>
      </w:r>
    </w:p>
    <w:p w:rsidR="004C79CD" w:rsidRPr="00583359" w:rsidRDefault="004C79CD" w:rsidP="00342A75">
      <w:pPr>
        <w:pStyle w:val="af5"/>
        <w:ind w:firstLine="709"/>
        <w:jc w:val="both"/>
        <w:rPr>
          <w:rFonts w:ascii="Times New Roman" w:hAnsi="Times New Roman"/>
          <w:sz w:val="28"/>
          <w:szCs w:val="28"/>
        </w:rPr>
      </w:pPr>
      <w:r w:rsidRPr="00583359">
        <w:rPr>
          <w:rFonts w:ascii="Times New Roman" w:hAnsi="Times New Roman"/>
          <w:sz w:val="28"/>
          <w:szCs w:val="28"/>
        </w:rPr>
        <w:t>Полученные детьми знания позволят уже в начальных классах вклю</w:t>
      </w:r>
      <w:r w:rsidRPr="00583359">
        <w:rPr>
          <w:rFonts w:ascii="Times New Roman" w:hAnsi="Times New Roman"/>
          <w:sz w:val="28"/>
          <w:szCs w:val="28"/>
        </w:rPr>
        <w:softHyphen/>
      </w:r>
      <w:r w:rsidRPr="00583359">
        <w:rPr>
          <w:rFonts w:ascii="Times New Roman" w:hAnsi="Times New Roman"/>
          <w:spacing w:val="4"/>
          <w:sz w:val="28"/>
          <w:szCs w:val="28"/>
        </w:rPr>
        <w:t>читься в экономическую жизнь школы и семьи.</w:t>
      </w:r>
    </w:p>
    <w:p w:rsidR="004C79CD" w:rsidRPr="00583359" w:rsidRDefault="004C79CD" w:rsidP="00342A75">
      <w:pPr>
        <w:pStyle w:val="Pa2"/>
        <w:spacing w:line="240" w:lineRule="auto"/>
        <w:ind w:firstLine="709"/>
        <w:jc w:val="both"/>
        <w:rPr>
          <w:rFonts w:ascii="Times New Roman" w:hAnsi="Times New Roman"/>
          <w:sz w:val="28"/>
          <w:szCs w:val="28"/>
        </w:rPr>
      </w:pPr>
      <w:r w:rsidRPr="00583359">
        <w:rPr>
          <w:rFonts w:ascii="Times New Roman" w:hAnsi="Times New Roman"/>
          <w:sz w:val="28"/>
          <w:szCs w:val="28"/>
        </w:rPr>
        <w:t xml:space="preserve">Основными методами, применяемыми в ходе практических работ, являются постановка проблемы и нахождение учащимся способа решения, работа в парах, группе, семинар. </w:t>
      </w:r>
    </w:p>
    <w:p w:rsidR="004C79CD" w:rsidRPr="004C79CD" w:rsidRDefault="004C79CD" w:rsidP="00342A75">
      <w:pPr>
        <w:spacing w:line="240" w:lineRule="auto"/>
        <w:rPr>
          <w:rFonts w:ascii="Times New Roman" w:hAnsi="Times New Roman"/>
        </w:rPr>
      </w:pPr>
    </w:p>
    <w:p w:rsidR="004C79CD" w:rsidRPr="00583359" w:rsidRDefault="00583359" w:rsidP="00583359">
      <w:pPr>
        <w:pStyle w:val="1"/>
        <w:rPr>
          <w:sz w:val="28"/>
          <w:szCs w:val="28"/>
        </w:rPr>
      </w:pPr>
      <w:bookmarkStart w:id="37" w:name="_Toc51686951"/>
      <w:r>
        <w:rPr>
          <w:sz w:val="28"/>
          <w:szCs w:val="28"/>
        </w:rPr>
        <w:t>С</w:t>
      </w:r>
      <w:r w:rsidRPr="00583359">
        <w:rPr>
          <w:sz w:val="28"/>
          <w:szCs w:val="28"/>
        </w:rPr>
        <w:t>писок литературы:</w:t>
      </w:r>
      <w:bookmarkEnd w:id="37"/>
    </w:p>
    <w:p w:rsidR="004C79CD" w:rsidRPr="00583359" w:rsidRDefault="004C79CD" w:rsidP="00583359">
      <w:pPr>
        <w:snapToGrid w:val="0"/>
        <w:spacing w:after="0" w:line="240" w:lineRule="auto"/>
        <w:ind w:left="284" w:hanging="284"/>
        <w:jc w:val="both"/>
        <w:rPr>
          <w:rFonts w:ascii="Times New Roman" w:eastAsia="Droid Sans Fallback;Arial Unico" w:hAnsi="Times New Roman"/>
          <w:b/>
          <w:bCs/>
          <w:sz w:val="28"/>
          <w:szCs w:val="28"/>
          <w:lang w:eastAsia="ar-SA"/>
        </w:rPr>
      </w:pPr>
      <w:r w:rsidRPr="00583359">
        <w:rPr>
          <w:rFonts w:ascii="Times New Roman" w:eastAsia="Droid Sans Fallback;Arial Unico" w:hAnsi="Times New Roman"/>
          <w:b/>
          <w:bCs/>
          <w:sz w:val="28"/>
          <w:szCs w:val="28"/>
          <w:lang w:eastAsia="ar-SA"/>
        </w:rPr>
        <w:t>Для педагога:</w:t>
      </w:r>
    </w:p>
    <w:p w:rsidR="004C79CD" w:rsidRPr="00583359" w:rsidRDefault="008B768A" w:rsidP="00B95414">
      <w:pPr>
        <w:pStyle w:val="a3"/>
        <w:numPr>
          <w:ilvl w:val="0"/>
          <w:numId w:val="106"/>
        </w:numPr>
        <w:shd w:val="clear" w:color="auto" w:fill="FFFFFF"/>
        <w:spacing w:before="0" w:beforeAutospacing="0" w:after="0" w:afterAutospacing="0"/>
        <w:ind w:left="284" w:hanging="284"/>
        <w:jc w:val="both"/>
        <w:rPr>
          <w:sz w:val="28"/>
          <w:szCs w:val="28"/>
        </w:rPr>
      </w:pPr>
      <w:r>
        <w:rPr>
          <w:sz w:val="28"/>
          <w:szCs w:val="28"/>
        </w:rPr>
        <w:t>Прутченко А.С., Райзберг Б.А.,</w:t>
      </w:r>
      <w:r w:rsidR="004C79CD" w:rsidRPr="00583359">
        <w:rPr>
          <w:sz w:val="28"/>
          <w:szCs w:val="28"/>
        </w:rPr>
        <w:t xml:space="preserve"> Шемякин </w:t>
      </w:r>
      <w:r>
        <w:rPr>
          <w:sz w:val="28"/>
          <w:szCs w:val="28"/>
        </w:rPr>
        <w:t>Б.</w:t>
      </w:r>
      <w:r w:rsidRPr="00583359">
        <w:rPr>
          <w:sz w:val="28"/>
          <w:szCs w:val="28"/>
        </w:rPr>
        <w:t>П</w:t>
      </w:r>
      <w:r>
        <w:rPr>
          <w:sz w:val="28"/>
          <w:szCs w:val="28"/>
        </w:rPr>
        <w:t>.</w:t>
      </w:r>
      <w:r w:rsidRPr="00583359">
        <w:rPr>
          <w:sz w:val="28"/>
          <w:szCs w:val="28"/>
        </w:rPr>
        <w:t xml:space="preserve"> </w:t>
      </w:r>
      <w:r w:rsidR="004C79CD" w:rsidRPr="00583359">
        <w:rPr>
          <w:sz w:val="28"/>
          <w:szCs w:val="28"/>
        </w:rPr>
        <w:t>«Рынок? Рынок… Ура! Рынок: Сборник игр, тестовых и конкурс</w:t>
      </w:r>
      <w:r>
        <w:rPr>
          <w:sz w:val="28"/>
          <w:szCs w:val="28"/>
        </w:rPr>
        <w:t>ных заданий, задач, кроссвордов</w:t>
      </w:r>
      <w:r w:rsidR="004C79CD" w:rsidRPr="00583359">
        <w:rPr>
          <w:sz w:val="28"/>
          <w:szCs w:val="28"/>
        </w:rPr>
        <w:t>» М.: Новая школа, 2014</w:t>
      </w:r>
    </w:p>
    <w:p w:rsidR="004C79CD" w:rsidRPr="00583359" w:rsidRDefault="004C79CD" w:rsidP="00B95414">
      <w:pPr>
        <w:pStyle w:val="a3"/>
        <w:numPr>
          <w:ilvl w:val="0"/>
          <w:numId w:val="106"/>
        </w:numPr>
        <w:shd w:val="clear" w:color="auto" w:fill="FFFFFF"/>
        <w:spacing w:before="0" w:beforeAutospacing="0" w:after="0" w:afterAutospacing="0"/>
        <w:ind w:left="284" w:hanging="284"/>
        <w:jc w:val="both"/>
        <w:rPr>
          <w:sz w:val="28"/>
          <w:szCs w:val="28"/>
        </w:rPr>
      </w:pPr>
      <w:r w:rsidRPr="00583359">
        <w:rPr>
          <w:sz w:val="28"/>
          <w:szCs w:val="28"/>
        </w:rPr>
        <w:t>Рубе В.А., Шабельник Е.С. «Зачем нужны налоги» М.: «Вита-Пресс», 2017</w:t>
      </w:r>
    </w:p>
    <w:p w:rsidR="004C79CD" w:rsidRPr="00583359" w:rsidRDefault="004C79CD" w:rsidP="00B95414">
      <w:pPr>
        <w:pStyle w:val="a3"/>
        <w:numPr>
          <w:ilvl w:val="0"/>
          <w:numId w:val="106"/>
        </w:numPr>
        <w:shd w:val="clear" w:color="auto" w:fill="FFFFFF"/>
        <w:spacing w:before="0" w:beforeAutospacing="0" w:after="0" w:afterAutospacing="0"/>
        <w:ind w:left="284" w:hanging="284"/>
        <w:jc w:val="both"/>
        <w:rPr>
          <w:sz w:val="28"/>
          <w:szCs w:val="28"/>
        </w:rPr>
      </w:pPr>
      <w:r w:rsidRPr="00583359">
        <w:rPr>
          <w:sz w:val="28"/>
          <w:szCs w:val="28"/>
        </w:rPr>
        <w:t>Кларина Л.М. «Экономика и экология для малышей» М.: «Вита-Пресс», 2015</w:t>
      </w:r>
    </w:p>
    <w:p w:rsidR="004C79CD" w:rsidRPr="00583359" w:rsidRDefault="004C79CD" w:rsidP="00583359">
      <w:pPr>
        <w:spacing w:after="0" w:line="240" w:lineRule="auto"/>
        <w:ind w:left="284" w:hanging="284"/>
        <w:jc w:val="both"/>
        <w:rPr>
          <w:rFonts w:ascii="Times New Roman" w:hAnsi="Times New Roman"/>
          <w:b/>
          <w:sz w:val="28"/>
          <w:szCs w:val="28"/>
        </w:rPr>
      </w:pPr>
      <w:r w:rsidRPr="00583359">
        <w:rPr>
          <w:rFonts w:ascii="Times New Roman" w:hAnsi="Times New Roman"/>
          <w:b/>
          <w:sz w:val="28"/>
          <w:szCs w:val="28"/>
        </w:rPr>
        <w:t>Для обучающихся:</w:t>
      </w:r>
    </w:p>
    <w:p w:rsidR="004C79CD" w:rsidRPr="00583359" w:rsidRDefault="004C79CD" w:rsidP="00B95414">
      <w:pPr>
        <w:pStyle w:val="a3"/>
        <w:numPr>
          <w:ilvl w:val="0"/>
          <w:numId w:val="107"/>
        </w:numPr>
        <w:spacing w:before="0" w:beforeAutospacing="0" w:after="0" w:afterAutospacing="0"/>
        <w:ind w:left="284" w:hanging="284"/>
        <w:jc w:val="both"/>
        <w:rPr>
          <w:sz w:val="28"/>
          <w:szCs w:val="28"/>
        </w:rPr>
      </w:pPr>
      <w:r w:rsidRPr="00583359">
        <w:rPr>
          <w:sz w:val="28"/>
          <w:szCs w:val="28"/>
        </w:rPr>
        <w:t>Путешествие в компании Белки и ее друзей, задачник – рабочая тетрадь по экономике,  в 2-х частях, Смирнова Т.В., Преснякова Т.Н., 2015.</w:t>
      </w:r>
    </w:p>
    <w:p w:rsidR="004C79CD" w:rsidRPr="00583359" w:rsidRDefault="004C79CD" w:rsidP="00B95414">
      <w:pPr>
        <w:pStyle w:val="a3"/>
        <w:numPr>
          <w:ilvl w:val="0"/>
          <w:numId w:val="107"/>
        </w:numPr>
        <w:shd w:val="clear" w:color="auto" w:fill="FFFFFF"/>
        <w:spacing w:before="0" w:beforeAutospacing="0" w:after="0" w:afterAutospacing="0"/>
        <w:ind w:left="284" w:hanging="284"/>
        <w:jc w:val="both"/>
        <w:rPr>
          <w:sz w:val="28"/>
          <w:szCs w:val="28"/>
        </w:rPr>
      </w:pPr>
      <w:r w:rsidRPr="00583359">
        <w:rPr>
          <w:sz w:val="28"/>
          <w:szCs w:val="28"/>
        </w:rPr>
        <w:t>Успенский Э., Агрон И. «Бизнес крокодила Гены» М.: «Самовар». 2016</w:t>
      </w:r>
    </w:p>
    <w:p w:rsidR="004C79CD" w:rsidRPr="009D56D4" w:rsidRDefault="004C79CD" w:rsidP="004C79CD">
      <w:pPr>
        <w:pStyle w:val="af5"/>
        <w:spacing w:line="276" w:lineRule="auto"/>
        <w:ind w:left="284"/>
        <w:jc w:val="both"/>
        <w:rPr>
          <w:color w:val="660066"/>
          <w:szCs w:val="28"/>
        </w:rPr>
      </w:pPr>
    </w:p>
    <w:p w:rsidR="009A7191" w:rsidRDefault="009A7191" w:rsidP="00583359">
      <w:pPr>
        <w:spacing w:after="0" w:line="240" w:lineRule="auto"/>
        <w:jc w:val="center"/>
        <w:rPr>
          <w:rFonts w:ascii="Times New Roman" w:hAnsi="Times New Roman"/>
          <w:b/>
          <w:sz w:val="28"/>
          <w:szCs w:val="28"/>
        </w:rPr>
      </w:pPr>
    </w:p>
    <w:p w:rsidR="00583359" w:rsidRDefault="008B768A" w:rsidP="00583359">
      <w:pPr>
        <w:spacing w:after="0" w:line="240" w:lineRule="auto"/>
        <w:jc w:val="center"/>
        <w:rPr>
          <w:rFonts w:ascii="Times New Roman" w:hAnsi="Times New Roman"/>
          <w:b/>
          <w:sz w:val="28"/>
          <w:szCs w:val="28"/>
        </w:rPr>
      </w:pPr>
      <w:r>
        <w:rPr>
          <w:rFonts w:ascii="Times New Roman" w:hAnsi="Times New Roman"/>
          <w:b/>
          <w:sz w:val="28"/>
          <w:szCs w:val="28"/>
        </w:rPr>
        <w:br w:type="column"/>
        <w:t xml:space="preserve">Калейдоскоп </w:t>
      </w:r>
      <w:r w:rsidR="00583359" w:rsidRPr="00583359">
        <w:rPr>
          <w:rFonts w:ascii="Times New Roman" w:hAnsi="Times New Roman"/>
          <w:b/>
          <w:sz w:val="28"/>
          <w:szCs w:val="28"/>
        </w:rPr>
        <w:t>воспитательных мероприятий</w:t>
      </w:r>
      <w:r w:rsidR="00583359">
        <w:rPr>
          <w:rFonts w:ascii="Times New Roman" w:hAnsi="Times New Roman"/>
          <w:b/>
          <w:sz w:val="28"/>
          <w:szCs w:val="28"/>
        </w:rPr>
        <w:t xml:space="preserve"> </w:t>
      </w:r>
    </w:p>
    <w:p w:rsidR="00CB1F4A" w:rsidRPr="00583359" w:rsidRDefault="008B768A" w:rsidP="00583359">
      <w:pPr>
        <w:spacing w:after="0" w:line="240" w:lineRule="auto"/>
        <w:jc w:val="center"/>
        <w:rPr>
          <w:rFonts w:ascii="Times New Roman" w:hAnsi="Times New Roman"/>
          <w:b/>
          <w:sz w:val="28"/>
          <w:szCs w:val="28"/>
        </w:rPr>
      </w:pPr>
      <w:r>
        <w:rPr>
          <w:rFonts w:ascii="Times New Roman" w:hAnsi="Times New Roman"/>
          <w:b/>
          <w:sz w:val="28"/>
          <w:szCs w:val="28"/>
        </w:rPr>
        <w:t xml:space="preserve">в </w:t>
      </w:r>
      <w:r w:rsidR="00583359">
        <w:rPr>
          <w:rFonts w:ascii="Times New Roman" w:hAnsi="Times New Roman"/>
          <w:b/>
          <w:sz w:val="28"/>
          <w:szCs w:val="28"/>
        </w:rPr>
        <w:t>детском оздоровительном лагере</w:t>
      </w:r>
    </w:p>
    <w:p w:rsidR="00583359" w:rsidRPr="00AA7A57" w:rsidRDefault="00583359" w:rsidP="00583359">
      <w:pPr>
        <w:spacing w:after="0" w:line="240" w:lineRule="auto"/>
        <w:jc w:val="center"/>
        <w:rPr>
          <w:rFonts w:ascii="Times New Roman" w:hAnsi="Times New Roman"/>
          <w:b/>
          <w:sz w:val="24"/>
          <w:szCs w:val="24"/>
        </w:rPr>
      </w:pPr>
    </w:p>
    <w:p w:rsidR="00EF35DB" w:rsidRPr="00AA7A57" w:rsidRDefault="00EF35DB" w:rsidP="000E1A4F">
      <w:pPr>
        <w:spacing w:after="0" w:line="240" w:lineRule="auto"/>
        <w:jc w:val="both"/>
        <w:rPr>
          <w:rFonts w:ascii="Times New Roman" w:hAnsi="Times New Roman"/>
          <w:b/>
          <w:sz w:val="24"/>
          <w:szCs w:val="24"/>
        </w:rPr>
      </w:pPr>
    </w:p>
    <w:p w:rsidR="005E5A93" w:rsidRPr="005C1736" w:rsidRDefault="005E5A93" w:rsidP="005E5A93">
      <w:pPr>
        <w:spacing w:after="0" w:line="240" w:lineRule="auto"/>
        <w:jc w:val="center"/>
        <w:textAlignment w:val="baseline"/>
        <w:outlineLvl w:val="0"/>
        <w:rPr>
          <w:rFonts w:ascii="Times New Roman" w:eastAsia="Times New Roman" w:hAnsi="Times New Roman"/>
          <w:b/>
          <w:kern w:val="36"/>
          <w:sz w:val="28"/>
          <w:szCs w:val="28"/>
        </w:rPr>
      </w:pPr>
      <w:r w:rsidRPr="005C1736">
        <w:rPr>
          <w:rFonts w:ascii="Times New Roman" w:eastAsia="Times New Roman" w:hAnsi="Times New Roman"/>
          <w:b/>
          <w:kern w:val="36"/>
          <w:sz w:val="28"/>
          <w:szCs w:val="28"/>
        </w:rPr>
        <w:t xml:space="preserve">Информационный час  </w:t>
      </w:r>
    </w:p>
    <w:p w:rsidR="005E5A93" w:rsidRPr="005C1736" w:rsidRDefault="005E5A93" w:rsidP="005E5A93">
      <w:pPr>
        <w:spacing w:after="0" w:line="240" w:lineRule="auto"/>
        <w:jc w:val="center"/>
        <w:textAlignment w:val="baseline"/>
        <w:outlineLvl w:val="0"/>
        <w:rPr>
          <w:rFonts w:ascii="Times New Roman" w:eastAsia="Times New Roman" w:hAnsi="Times New Roman"/>
          <w:b/>
          <w:kern w:val="36"/>
          <w:sz w:val="28"/>
          <w:szCs w:val="28"/>
        </w:rPr>
      </w:pPr>
      <w:r w:rsidRPr="005C1736">
        <w:rPr>
          <w:rFonts w:ascii="Times New Roman" w:eastAsia="Times New Roman" w:hAnsi="Times New Roman"/>
          <w:b/>
          <w:kern w:val="36"/>
          <w:sz w:val="28"/>
          <w:szCs w:val="28"/>
        </w:rPr>
        <w:t>«Александр Невский: прикосновение к подвигу»</w:t>
      </w:r>
    </w:p>
    <w:p w:rsidR="005E5A93" w:rsidRPr="005C1736" w:rsidRDefault="005E5A93" w:rsidP="005E5A93">
      <w:pPr>
        <w:spacing w:after="0" w:line="240" w:lineRule="auto"/>
        <w:jc w:val="center"/>
        <w:rPr>
          <w:rFonts w:ascii="Times New Roman" w:hAnsi="Times New Roman"/>
          <w:i/>
          <w:sz w:val="28"/>
          <w:szCs w:val="28"/>
        </w:rPr>
      </w:pPr>
      <w:r w:rsidRPr="005C1736">
        <w:rPr>
          <w:rFonts w:ascii="Times New Roman" w:eastAsia="Times New Roman" w:hAnsi="Times New Roman"/>
          <w:sz w:val="28"/>
          <w:szCs w:val="28"/>
        </w:rPr>
        <w:t>(посвящается 800-лети</w:t>
      </w:r>
      <w:r>
        <w:rPr>
          <w:rFonts w:ascii="Times New Roman" w:eastAsia="Times New Roman" w:hAnsi="Times New Roman"/>
          <w:sz w:val="28"/>
          <w:szCs w:val="28"/>
        </w:rPr>
        <w:t>ю</w:t>
      </w:r>
      <w:r w:rsidRPr="005C1736">
        <w:rPr>
          <w:rFonts w:ascii="Times New Roman" w:eastAsia="Times New Roman" w:hAnsi="Times New Roman"/>
          <w:sz w:val="28"/>
          <w:szCs w:val="28"/>
        </w:rPr>
        <w:t xml:space="preserve"> со дня рождения князя Александра Невского) </w:t>
      </w:r>
    </w:p>
    <w:p w:rsidR="005E5A93" w:rsidRDefault="005E5A93" w:rsidP="005E5A93">
      <w:pPr>
        <w:tabs>
          <w:tab w:val="left" w:pos="2614"/>
        </w:tabs>
        <w:spacing w:after="0" w:line="240" w:lineRule="auto"/>
        <w:ind w:firstLine="708"/>
        <w:jc w:val="center"/>
        <w:rPr>
          <w:rFonts w:ascii="Times New Roman" w:hAnsi="Times New Roman"/>
          <w:sz w:val="28"/>
          <w:szCs w:val="28"/>
        </w:rPr>
      </w:pPr>
    </w:p>
    <w:p w:rsidR="005E5A93" w:rsidRPr="005C1736" w:rsidRDefault="005E5A93" w:rsidP="005E5A93">
      <w:pPr>
        <w:tabs>
          <w:tab w:val="left" w:pos="2614"/>
        </w:tabs>
        <w:spacing w:after="0" w:line="240" w:lineRule="auto"/>
        <w:ind w:firstLine="708"/>
        <w:jc w:val="center"/>
        <w:rPr>
          <w:rFonts w:ascii="Times New Roman" w:hAnsi="Times New Roman"/>
          <w:sz w:val="28"/>
          <w:szCs w:val="28"/>
        </w:rPr>
      </w:pPr>
    </w:p>
    <w:tbl>
      <w:tblPr>
        <w:tblW w:w="9640" w:type="dxa"/>
        <w:tblInd w:w="-34" w:type="dxa"/>
        <w:tblLook w:val="04A0"/>
      </w:tblPr>
      <w:tblGrid>
        <w:gridCol w:w="4395"/>
        <w:gridCol w:w="5245"/>
      </w:tblGrid>
      <w:tr w:rsidR="005E5A93" w:rsidRPr="005C1736" w:rsidTr="00B13B7A">
        <w:tc>
          <w:tcPr>
            <w:tcW w:w="4395" w:type="dxa"/>
          </w:tcPr>
          <w:p w:rsidR="005E5A93" w:rsidRDefault="00961A37" w:rsidP="00B13B7A">
            <w:pPr>
              <w:spacing w:after="0" w:line="240" w:lineRule="auto"/>
              <w:rPr>
                <w:rFonts w:ascii="Times New Roman" w:hAnsi="Times New Roman"/>
                <w:b/>
                <w:bCs/>
                <w:sz w:val="28"/>
                <w:szCs w:val="28"/>
              </w:rPr>
            </w:pPr>
            <w:r>
              <w:rPr>
                <w:rFonts w:ascii="Times New Roman" w:hAnsi="Times New Roman"/>
                <w:b/>
                <w:noProof/>
                <w:sz w:val="28"/>
                <w:szCs w:val="28"/>
                <w:lang w:eastAsia="ru-RU"/>
              </w:rPr>
              <w:drawing>
                <wp:inline distT="0" distB="0" distL="0" distR="0">
                  <wp:extent cx="2209800" cy="1666875"/>
                  <wp:effectExtent l="19050" t="0" r="0" b="0"/>
                  <wp:docPr id="18" name="Рисунок 1" descr="http://belinckij23.blogs.donlib.ru/wp-content/uploads/sites/44/2020/10/video-ramka-kopija-2-700x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elinckij23.blogs.donlib.ru/wp-content/uploads/sites/44/2020/10/video-ramka-kopija-2-700x394.png"/>
                          <pic:cNvPicPr>
                            <a:picLocks noChangeAspect="1" noChangeArrowheads="1"/>
                          </pic:cNvPicPr>
                        </pic:nvPicPr>
                        <pic:blipFill>
                          <a:blip r:embed="rId49" cstate="print"/>
                          <a:srcRect l="1781" t="2850" r="2853" b="3990"/>
                          <a:stretch>
                            <a:fillRect/>
                          </a:stretch>
                        </pic:blipFill>
                        <pic:spPr bwMode="auto">
                          <a:xfrm>
                            <a:off x="0" y="0"/>
                            <a:ext cx="2209800" cy="1666875"/>
                          </a:xfrm>
                          <a:prstGeom prst="rect">
                            <a:avLst/>
                          </a:prstGeom>
                          <a:noFill/>
                          <a:ln w="9525">
                            <a:noFill/>
                            <a:miter lim="800000"/>
                            <a:headEnd/>
                            <a:tailEnd/>
                          </a:ln>
                        </pic:spPr>
                      </pic:pic>
                    </a:graphicData>
                  </a:graphic>
                </wp:inline>
              </w:drawing>
            </w:r>
          </w:p>
          <w:p w:rsidR="005E5A93" w:rsidRPr="005C1736" w:rsidRDefault="005E5A93" w:rsidP="00B13B7A">
            <w:pPr>
              <w:spacing w:after="0" w:line="240" w:lineRule="auto"/>
              <w:rPr>
                <w:rFonts w:ascii="Times New Roman" w:hAnsi="Times New Roman"/>
                <w:b/>
                <w:bCs/>
                <w:sz w:val="28"/>
                <w:szCs w:val="28"/>
              </w:rPr>
            </w:pPr>
          </w:p>
        </w:tc>
        <w:tc>
          <w:tcPr>
            <w:tcW w:w="5245" w:type="dxa"/>
          </w:tcPr>
          <w:p w:rsidR="005E5A93" w:rsidRPr="005C1736" w:rsidRDefault="005E5A93" w:rsidP="00B13B7A">
            <w:pPr>
              <w:spacing w:after="0" w:line="240" w:lineRule="auto"/>
              <w:rPr>
                <w:rFonts w:ascii="Times New Roman" w:hAnsi="Times New Roman"/>
                <w:b/>
                <w:bCs/>
                <w:i/>
                <w:sz w:val="28"/>
                <w:szCs w:val="28"/>
              </w:rPr>
            </w:pPr>
            <w:r w:rsidRPr="005C1736">
              <w:rPr>
                <w:rFonts w:ascii="Times New Roman" w:hAnsi="Times New Roman"/>
                <w:b/>
                <w:bCs/>
                <w:i/>
                <w:sz w:val="28"/>
                <w:szCs w:val="28"/>
              </w:rPr>
              <w:t>Разработчики:</w:t>
            </w:r>
          </w:p>
          <w:p w:rsidR="005E5A93" w:rsidRPr="005C1736" w:rsidRDefault="005E5A93" w:rsidP="00B13B7A">
            <w:pPr>
              <w:spacing w:after="0" w:line="240" w:lineRule="auto"/>
              <w:rPr>
                <w:rFonts w:ascii="Times New Roman" w:hAnsi="Times New Roman"/>
                <w:b/>
                <w:i/>
                <w:sz w:val="28"/>
                <w:szCs w:val="28"/>
              </w:rPr>
            </w:pPr>
            <w:r w:rsidRPr="005C1736">
              <w:rPr>
                <w:rFonts w:ascii="Times New Roman" w:hAnsi="Times New Roman"/>
                <w:b/>
                <w:i/>
                <w:sz w:val="28"/>
                <w:szCs w:val="28"/>
              </w:rPr>
              <w:t>Старкевич Лариса Витальевна,</w:t>
            </w:r>
          </w:p>
          <w:p w:rsidR="005E5A93" w:rsidRPr="005C1736" w:rsidRDefault="005E5A93" w:rsidP="00B13B7A">
            <w:pPr>
              <w:spacing w:after="0" w:line="240" w:lineRule="auto"/>
              <w:rPr>
                <w:rFonts w:ascii="Times New Roman" w:hAnsi="Times New Roman"/>
                <w:b/>
                <w:i/>
                <w:sz w:val="28"/>
                <w:szCs w:val="28"/>
              </w:rPr>
            </w:pPr>
            <w:r w:rsidRPr="005C1736">
              <w:rPr>
                <w:rFonts w:ascii="Times New Roman" w:hAnsi="Times New Roman"/>
                <w:b/>
                <w:i/>
                <w:sz w:val="28"/>
                <w:szCs w:val="28"/>
              </w:rPr>
              <w:t>Кравцова Людмила Николаевна,</w:t>
            </w:r>
          </w:p>
          <w:p w:rsidR="005E5A93" w:rsidRPr="002666FB" w:rsidRDefault="005E5A93" w:rsidP="00B13B7A">
            <w:pPr>
              <w:spacing w:after="0" w:line="240" w:lineRule="auto"/>
              <w:rPr>
                <w:rFonts w:ascii="Times New Roman" w:hAnsi="Times New Roman"/>
                <w:bCs/>
                <w:sz w:val="28"/>
                <w:szCs w:val="28"/>
              </w:rPr>
            </w:pPr>
            <w:r w:rsidRPr="002666FB">
              <w:rPr>
                <w:rFonts w:ascii="Times New Roman" w:hAnsi="Times New Roman"/>
                <w:i/>
                <w:sz w:val="28"/>
                <w:szCs w:val="28"/>
              </w:rPr>
              <w:t>ГБУДО «Белгородский областной Дворец детского творчества</w:t>
            </w:r>
            <w:r w:rsidRPr="002666FB">
              <w:rPr>
                <w:rFonts w:ascii="Times New Roman" w:hAnsi="Times New Roman"/>
                <w:bCs/>
                <w:sz w:val="28"/>
                <w:szCs w:val="28"/>
              </w:rPr>
              <w:t>»</w:t>
            </w:r>
          </w:p>
        </w:tc>
      </w:tr>
    </w:tbl>
    <w:p w:rsidR="005E5A93" w:rsidRDefault="005E5A93" w:rsidP="005E5A93">
      <w:pPr>
        <w:shd w:val="clear" w:color="auto" w:fill="FFFFFF"/>
        <w:spacing w:after="0" w:line="240" w:lineRule="auto"/>
        <w:ind w:firstLine="708"/>
        <w:jc w:val="both"/>
        <w:textAlignment w:val="baseline"/>
        <w:rPr>
          <w:rFonts w:ascii="Times New Roman" w:eastAsia="Times New Roman" w:hAnsi="Times New Roman"/>
          <w:sz w:val="28"/>
          <w:szCs w:val="28"/>
        </w:rPr>
      </w:pPr>
      <w:r w:rsidRPr="005C1736">
        <w:rPr>
          <w:rFonts w:ascii="Times New Roman" w:eastAsia="Times New Roman" w:hAnsi="Times New Roman"/>
          <w:sz w:val="28"/>
          <w:szCs w:val="28"/>
        </w:rPr>
        <w:t>Здравствуйт</w:t>
      </w:r>
      <w:r w:rsidRPr="001E4294">
        <w:rPr>
          <w:rFonts w:ascii="Times New Roman" w:eastAsia="Times New Roman" w:hAnsi="Times New Roman"/>
          <w:sz w:val="28"/>
          <w:szCs w:val="28"/>
        </w:rPr>
        <w:t>е,</w:t>
      </w:r>
      <w:r w:rsidRPr="005C1736">
        <w:rPr>
          <w:rFonts w:ascii="Times New Roman" w:eastAsia="Times New Roman" w:hAnsi="Times New Roman"/>
          <w:sz w:val="28"/>
          <w:szCs w:val="28"/>
        </w:rPr>
        <w:t xml:space="preserve"> дорогие читатели! Наш информационный час посвящён личности национального героя и средневекового полководца, князя Киевской Руси Александра Невского. На протяжении семи веков русские люди помнят и чтут подвиги Невского. Его имя не забыто и в наши дни. </w:t>
      </w:r>
      <w:r w:rsidRPr="005C1736">
        <w:rPr>
          <w:rFonts w:ascii="Times New Roman" w:hAnsi="Times New Roman"/>
          <w:sz w:val="28"/>
          <w:szCs w:val="28"/>
          <w:shd w:val="clear" w:color="auto" w:fill="FFFFFF"/>
        </w:rPr>
        <w:t>Краеведческий экскурс</w:t>
      </w:r>
      <w:r w:rsidRPr="005C1736">
        <w:rPr>
          <w:rFonts w:ascii="Times New Roman" w:eastAsia="Times New Roman" w:hAnsi="Times New Roman"/>
          <w:sz w:val="28"/>
          <w:szCs w:val="28"/>
        </w:rPr>
        <w:t xml:space="preserve"> позволит </w:t>
      </w:r>
      <w:r>
        <w:rPr>
          <w:rFonts w:ascii="Times New Roman" w:eastAsia="Times New Roman" w:hAnsi="Times New Roman"/>
          <w:sz w:val="28"/>
          <w:szCs w:val="28"/>
        </w:rPr>
        <w:t xml:space="preserve">детям </w:t>
      </w:r>
      <w:r w:rsidRPr="005C1736">
        <w:rPr>
          <w:rFonts w:ascii="Times New Roman" w:eastAsia="Times New Roman" w:hAnsi="Times New Roman"/>
          <w:sz w:val="28"/>
          <w:szCs w:val="28"/>
        </w:rPr>
        <w:t>ещё раз окунут</w:t>
      </w:r>
      <w:r>
        <w:rPr>
          <w:rFonts w:ascii="Times New Roman" w:eastAsia="Times New Roman" w:hAnsi="Times New Roman"/>
          <w:sz w:val="28"/>
          <w:szCs w:val="28"/>
        </w:rPr>
        <w:t>ь</w:t>
      </w:r>
      <w:r w:rsidRPr="005C1736">
        <w:rPr>
          <w:rFonts w:ascii="Times New Roman" w:eastAsia="Times New Roman" w:hAnsi="Times New Roman"/>
          <w:sz w:val="28"/>
          <w:szCs w:val="28"/>
        </w:rPr>
        <w:t>ся в историю Руси времён Александра Невского</w:t>
      </w:r>
      <w:r>
        <w:rPr>
          <w:rFonts w:ascii="Times New Roman" w:eastAsia="Times New Roman" w:hAnsi="Times New Roman"/>
          <w:sz w:val="28"/>
          <w:szCs w:val="28"/>
        </w:rPr>
        <w:t xml:space="preserve">, просмотреть по ссылкам </w:t>
      </w:r>
      <w:r w:rsidRPr="00483DD2">
        <w:rPr>
          <w:rFonts w:ascii="Times New Roman" w:hAnsi="Times New Roman"/>
          <w:sz w:val="28"/>
          <w:szCs w:val="28"/>
        </w:rPr>
        <w:t>видеофрагмент</w:t>
      </w:r>
      <w:r w:rsidR="00F158BB">
        <w:rPr>
          <w:rFonts w:ascii="Times New Roman" w:hAnsi="Times New Roman"/>
          <w:sz w:val="28"/>
          <w:szCs w:val="28"/>
        </w:rPr>
        <w:t xml:space="preserve">ы  </w:t>
      </w:r>
      <w:r w:rsidRPr="003936EB">
        <w:rPr>
          <w:rFonts w:ascii="Times New Roman" w:hAnsi="Times New Roman"/>
          <w:sz w:val="28"/>
          <w:szCs w:val="28"/>
        </w:rPr>
        <w:t>из к/ф С. Эйзенштейна «Александр Невский»</w:t>
      </w:r>
      <w:r>
        <w:rPr>
          <w:rFonts w:ascii="Times New Roman" w:hAnsi="Times New Roman"/>
          <w:sz w:val="28"/>
          <w:szCs w:val="28"/>
        </w:rPr>
        <w:t xml:space="preserve">. </w:t>
      </w:r>
      <w:r w:rsidRPr="005C1736">
        <w:rPr>
          <w:rFonts w:ascii="Times New Roman" w:eastAsia="Times New Roman" w:hAnsi="Times New Roman"/>
          <w:sz w:val="28"/>
          <w:szCs w:val="28"/>
        </w:rPr>
        <w:t xml:space="preserve">Также вашему вниманию </w:t>
      </w:r>
      <w:r w:rsidRPr="00483DD2">
        <w:rPr>
          <w:rFonts w:ascii="Times New Roman" w:eastAsia="Times New Roman" w:hAnsi="Times New Roman"/>
          <w:sz w:val="28"/>
          <w:szCs w:val="28"/>
        </w:rPr>
        <w:t>представл</w:t>
      </w:r>
      <w:r>
        <w:rPr>
          <w:rFonts w:ascii="Times New Roman" w:eastAsia="Times New Roman" w:hAnsi="Times New Roman"/>
          <w:sz w:val="28"/>
          <w:szCs w:val="28"/>
        </w:rPr>
        <w:t>яем</w:t>
      </w:r>
      <w:r w:rsidRPr="003936EB">
        <w:rPr>
          <w:sz w:val="28"/>
          <w:szCs w:val="28"/>
        </w:rPr>
        <w:t xml:space="preserve"> </w:t>
      </w:r>
      <w:r w:rsidRPr="001E4294">
        <w:rPr>
          <w:rFonts w:ascii="Times New Roman" w:eastAsia="Times New Roman" w:hAnsi="Times New Roman"/>
          <w:sz w:val="28"/>
          <w:szCs w:val="28"/>
        </w:rPr>
        <w:t>кроссворд «Имя России – Александр Невский»</w:t>
      </w:r>
      <w:r w:rsidRPr="005C1736">
        <w:rPr>
          <w:rFonts w:ascii="Times New Roman" w:eastAsia="Times New Roman" w:hAnsi="Times New Roman"/>
          <w:sz w:val="28"/>
          <w:szCs w:val="28"/>
        </w:rPr>
        <w:t xml:space="preserve"> и викторин</w:t>
      </w:r>
      <w:r>
        <w:rPr>
          <w:rFonts w:ascii="Times New Roman" w:eastAsia="Times New Roman" w:hAnsi="Times New Roman"/>
          <w:sz w:val="28"/>
          <w:szCs w:val="28"/>
        </w:rPr>
        <w:t>у</w:t>
      </w:r>
      <w:r w:rsidRPr="005C1736">
        <w:rPr>
          <w:rFonts w:ascii="Times New Roman" w:eastAsia="Times New Roman" w:hAnsi="Times New Roman"/>
          <w:sz w:val="28"/>
          <w:szCs w:val="28"/>
        </w:rPr>
        <w:t xml:space="preserve"> «Проверь себя!»</w:t>
      </w:r>
      <w:r>
        <w:rPr>
          <w:rFonts w:ascii="Times New Roman" w:eastAsia="Times New Roman" w:hAnsi="Times New Roman"/>
          <w:sz w:val="28"/>
          <w:szCs w:val="28"/>
        </w:rPr>
        <w:t xml:space="preserve">. Ответив на вопросы, </w:t>
      </w:r>
      <w:r w:rsidRPr="005C1736">
        <w:rPr>
          <w:rFonts w:ascii="Times New Roman" w:eastAsia="Times New Roman" w:hAnsi="Times New Roman"/>
          <w:sz w:val="28"/>
          <w:szCs w:val="28"/>
        </w:rPr>
        <w:t>каждый желающий сможет пров</w:t>
      </w:r>
      <w:r>
        <w:rPr>
          <w:rFonts w:ascii="Times New Roman" w:eastAsia="Times New Roman" w:hAnsi="Times New Roman"/>
          <w:sz w:val="28"/>
          <w:szCs w:val="28"/>
        </w:rPr>
        <w:t>ерить свою историческую память.</w:t>
      </w:r>
    </w:p>
    <w:p w:rsidR="005E5A93" w:rsidRPr="005C1736" w:rsidRDefault="005E5A93" w:rsidP="005E5A93">
      <w:pPr>
        <w:shd w:val="clear" w:color="auto" w:fill="FFFFFF"/>
        <w:spacing w:after="0" w:line="240" w:lineRule="auto"/>
        <w:ind w:firstLine="708"/>
        <w:jc w:val="both"/>
        <w:textAlignment w:val="baseline"/>
        <w:rPr>
          <w:rFonts w:ascii="Times New Roman" w:eastAsia="Times New Roman" w:hAnsi="Times New Roman"/>
          <w:sz w:val="28"/>
          <w:szCs w:val="28"/>
        </w:rPr>
      </w:pPr>
      <w:r w:rsidRPr="005C1736">
        <w:rPr>
          <w:rFonts w:ascii="Times New Roman" w:eastAsia="Times New Roman" w:hAnsi="Times New Roman"/>
          <w:sz w:val="28"/>
          <w:szCs w:val="28"/>
        </w:rPr>
        <w:t>Книжная выставка «Святые воины Земли Русской» познакомит всех желающих с отраслевой и художественной литературой</w:t>
      </w:r>
      <w:r>
        <w:rPr>
          <w:rFonts w:ascii="Times New Roman" w:eastAsia="Times New Roman" w:hAnsi="Times New Roman"/>
          <w:sz w:val="28"/>
          <w:szCs w:val="28"/>
        </w:rPr>
        <w:t xml:space="preserve"> </w:t>
      </w:r>
      <w:r w:rsidRPr="005C1736">
        <w:rPr>
          <w:rFonts w:ascii="Times New Roman" w:eastAsia="Times New Roman" w:hAnsi="Times New Roman"/>
          <w:sz w:val="28"/>
          <w:szCs w:val="28"/>
        </w:rPr>
        <w:t>об Александре Невском</w:t>
      </w:r>
      <w:r w:rsidRPr="001235D2">
        <w:rPr>
          <w:rFonts w:ascii="Times New Roman" w:eastAsia="Times New Roman" w:hAnsi="Times New Roman"/>
          <w:sz w:val="28"/>
          <w:szCs w:val="28"/>
        </w:rPr>
        <w:t>.</w:t>
      </w:r>
    </w:p>
    <w:p w:rsidR="005E5A93" w:rsidRDefault="005E5A93" w:rsidP="005E5A93">
      <w:pPr>
        <w:pStyle w:val="has-text-align-center"/>
        <w:shd w:val="clear" w:color="auto" w:fill="FFFFFF"/>
        <w:spacing w:before="0" w:beforeAutospacing="0" w:after="0" w:afterAutospacing="0"/>
        <w:jc w:val="center"/>
        <w:textAlignment w:val="baseline"/>
        <w:rPr>
          <w:b/>
          <w:sz w:val="28"/>
          <w:szCs w:val="28"/>
          <w:shd w:val="clear" w:color="auto" w:fill="FFFFFF"/>
        </w:rPr>
      </w:pPr>
    </w:p>
    <w:p w:rsidR="005E5A93" w:rsidRPr="001E4294" w:rsidRDefault="005E5A93" w:rsidP="005E5A93">
      <w:pPr>
        <w:pStyle w:val="has-text-align-center"/>
        <w:shd w:val="clear" w:color="auto" w:fill="FFFFFF"/>
        <w:spacing w:before="0" w:beforeAutospacing="0" w:after="0" w:afterAutospacing="0"/>
        <w:jc w:val="center"/>
        <w:textAlignment w:val="baseline"/>
        <w:rPr>
          <w:b/>
          <w:sz w:val="28"/>
          <w:szCs w:val="28"/>
          <w:shd w:val="clear" w:color="auto" w:fill="FFFFFF"/>
        </w:rPr>
      </w:pPr>
      <w:r w:rsidRPr="005C1736">
        <w:rPr>
          <w:b/>
          <w:sz w:val="28"/>
          <w:szCs w:val="28"/>
          <w:shd w:val="clear" w:color="auto" w:fill="FFFFFF"/>
        </w:rPr>
        <w:t>«Великие имена России: Александр Невский»</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Из глубины веков перед нами встаёт образ исторического героя                     в воображении поэта XIX века А.Н. Майкова:</w:t>
      </w:r>
    </w:p>
    <w:p w:rsidR="005E5A93" w:rsidRPr="005C1736" w:rsidRDefault="005E5A93" w:rsidP="005E5A93">
      <w:pPr>
        <w:pStyle w:val="has-medium-font-size"/>
        <w:shd w:val="clear" w:color="auto" w:fill="FFFFFF"/>
        <w:spacing w:before="0" w:beforeAutospacing="0" w:after="0" w:afterAutospacing="0"/>
        <w:jc w:val="right"/>
        <w:textAlignment w:val="baseline"/>
        <w:rPr>
          <w:sz w:val="28"/>
          <w:szCs w:val="28"/>
        </w:rPr>
      </w:pPr>
      <w:r>
        <w:rPr>
          <w:rStyle w:val="af9"/>
          <w:sz w:val="28"/>
          <w:szCs w:val="28"/>
          <w:bdr w:val="none" w:sz="0" w:space="0" w:color="auto" w:frame="1"/>
        </w:rPr>
        <w:t>«</w:t>
      </w:r>
      <w:r w:rsidRPr="005C1736">
        <w:rPr>
          <w:rStyle w:val="af9"/>
          <w:sz w:val="28"/>
          <w:szCs w:val="28"/>
          <w:bdr w:val="none" w:sz="0" w:space="0" w:color="auto" w:frame="1"/>
        </w:rPr>
        <w:t>…Его власы до стройных плеч,</w:t>
      </w:r>
      <w:r w:rsidRPr="005C1736">
        <w:rPr>
          <w:i/>
          <w:iCs/>
          <w:sz w:val="28"/>
          <w:szCs w:val="28"/>
          <w:bdr w:val="none" w:sz="0" w:space="0" w:color="auto" w:frame="1"/>
        </w:rPr>
        <w:br/>
      </w:r>
      <w:r w:rsidRPr="005C1736">
        <w:rPr>
          <w:rStyle w:val="af9"/>
          <w:sz w:val="28"/>
          <w:szCs w:val="28"/>
          <w:bdr w:val="none" w:sz="0" w:space="0" w:color="auto" w:frame="1"/>
        </w:rPr>
        <w:t>Как прядь златая, упадали,</w:t>
      </w:r>
      <w:r w:rsidRPr="005C1736">
        <w:rPr>
          <w:i/>
          <w:iCs/>
          <w:sz w:val="28"/>
          <w:szCs w:val="28"/>
          <w:bdr w:val="none" w:sz="0" w:space="0" w:color="auto" w:frame="1"/>
        </w:rPr>
        <w:br/>
      </w:r>
      <w:r w:rsidRPr="005C1736">
        <w:rPr>
          <w:rStyle w:val="af9"/>
          <w:sz w:val="28"/>
          <w:szCs w:val="28"/>
          <w:bdr w:val="none" w:sz="0" w:space="0" w:color="auto" w:frame="1"/>
        </w:rPr>
        <w:t>Уста любовию дышали</w:t>
      </w:r>
      <w:r w:rsidRPr="005C1736">
        <w:rPr>
          <w:i/>
          <w:iCs/>
          <w:sz w:val="28"/>
          <w:szCs w:val="28"/>
          <w:bdr w:val="none" w:sz="0" w:space="0" w:color="auto" w:frame="1"/>
        </w:rPr>
        <w:br/>
      </w:r>
      <w:r w:rsidRPr="005C1736">
        <w:rPr>
          <w:rStyle w:val="af9"/>
          <w:sz w:val="28"/>
          <w:szCs w:val="28"/>
          <w:bdr w:val="none" w:sz="0" w:space="0" w:color="auto" w:frame="1"/>
        </w:rPr>
        <w:t>И мудростью звучала речь.</w:t>
      </w:r>
      <w:r w:rsidRPr="005C1736">
        <w:rPr>
          <w:i/>
          <w:iCs/>
          <w:sz w:val="28"/>
          <w:szCs w:val="28"/>
          <w:bdr w:val="none" w:sz="0" w:space="0" w:color="auto" w:frame="1"/>
        </w:rPr>
        <w:br/>
      </w:r>
      <w:r w:rsidRPr="005C1736">
        <w:rPr>
          <w:rStyle w:val="af9"/>
          <w:sz w:val="28"/>
          <w:szCs w:val="28"/>
          <w:bdr w:val="none" w:sz="0" w:space="0" w:color="auto" w:frame="1"/>
        </w:rPr>
        <w:t>Высокой доблестью украшен</w:t>
      </w:r>
      <w:r w:rsidRPr="005C1736">
        <w:rPr>
          <w:i/>
          <w:iCs/>
          <w:sz w:val="28"/>
          <w:szCs w:val="28"/>
          <w:bdr w:val="none" w:sz="0" w:space="0" w:color="auto" w:frame="1"/>
        </w:rPr>
        <w:br/>
      </w:r>
      <w:r w:rsidRPr="005C1736">
        <w:rPr>
          <w:rStyle w:val="af9"/>
          <w:sz w:val="28"/>
          <w:szCs w:val="28"/>
          <w:bdr w:val="none" w:sz="0" w:space="0" w:color="auto" w:frame="1"/>
        </w:rPr>
        <w:t>И сердцем истинный герой-</w:t>
      </w:r>
      <w:r w:rsidRPr="005C1736">
        <w:rPr>
          <w:i/>
          <w:iCs/>
          <w:sz w:val="28"/>
          <w:szCs w:val="28"/>
          <w:bdr w:val="none" w:sz="0" w:space="0" w:color="auto" w:frame="1"/>
        </w:rPr>
        <w:br/>
      </w:r>
      <w:r w:rsidRPr="005C1736">
        <w:rPr>
          <w:rStyle w:val="af9"/>
          <w:sz w:val="28"/>
          <w:szCs w:val="28"/>
          <w:bdr w:val="none" w:sz="0" w:space="0" w:color="auto" w:frame="1"/>
        </w:rPr>
        <w:t>Врагам средь битв был грозно страшен,</w:t>
      </w:r>
      <w:r w:rsidRPr="005C1736">
        <w:rPr>
          <w:i/>
          <w:iCs/>
          <w:sz w:val="28"/>
          <w:szCs w:val="28"/>
          <w:bdr w:val="none" w:sz="0" w:space="0" w:color="auto" w:frame="1"/>
        </w:rPr>
        <w:br/>
      </w:r>
      <w:r w:rsidRPr="005C1736">
        <w:rPr>
          <w:rStyle w:val="af9"/>
          <w:sz w:val="28"/>
          <w:szCs w:val="28"/>
          <w:bdr w:val="none" w:sz="0" w:space="0" w:color="auto" w:frame="1"/>
        </w:rPr>
        <w:t>Вне битв – отрадой был святой.</w:t>
      </w:r>
      <w:r>
        <w:rPr>
          <w:rStyle w:val="af9"/>
          <w:sz w:val="28"/>
          <w:szCs w:val="28"/>
          <w:bdr w:val="none" w:sz="0" w:space="0" w:color="auto" w:frame="1"/>
        </w:rPr>
        <w:t>»</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Имя Александра Невского – одно из самых славных в истории нашей страны. И не только славных, но и одно из самых светлых и любимых русским народом. Героев наша история дала немало, но почти никого из них не вспоминают потомки с таким тёплым чувством, как Александра. Он много потрудился для Русской земли и мечом</w:t>
      </w:r>
      <w:r>
        <w:rPr>
          <w:sz w:val="28"/>
          <w:szCs w:val="28"/>
        </w:rPr>
        <w:t>,</w:t>
      </w:r>
      <w:r w:rsidRPr="005C1736">
        <w:rPr>
          <w:sz w:val="28"/>
          <w:szCs w:val="28"/>
        </w:rPr>
        <w:t xml:space="preserve"> и головой. Вклад его в строительство Российского государства бесценен.</w:t>
      </w:r>
    </w:p>
    <w:p w:rsidR="005E5A93" w:rsidRPr="00483DD2"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Александр в переводе с греческого означает «защитник». Таким именем назвал своего второго сына новгородский князь Ярослав Всеволодович, известный не только своей храбростью, но</w:t>
      </w:r>
      <w:r w:rsidR="00F158BB">
        <w:rPr>
          <w:sz w:val="28"/>
          <w:szCs w:val="28"/>
        </w:rPr>
        <w:t xml:space="preserve"> крутым нравом. </w:t>
      </w:r>
      <w:r w:rsidRPr="005C1736">
        <w:rPr>
          <w:sz w:val="28"/>
          <w:szCs w:val="28"/>
        </w:rPr>
        <w:t>И сын этот впоследствии прослав</w:t>
      </w:r>
      <w:r>
        <w:rPr>
          <w:sz w:val="28"/>
          <w:szCs w:val="28"/>
        </w:rPr>
        <w:t>ился</w:t>
      </w:r>
      <w:r w:rsidRPr="005C1736">
        <w:rPr>
          <w:sz w:val="28"/>
          <w:szCs w:val="28"/>
        </w:rPr>
        <w:t xml:space="preserve"> и стал особ</w:t>
      </w:r>
      <w:r w:rsidR="00F158BB">
        <w:rPr>
          <w:sz w:val="28"/>
          <w:szCs w:val="28"/>
        </w:rPr>
        <w:t xml:space="preserve">енно любим на Руси. </w:t>
      </w:r>
      <w:r w:rsidRPr="005C1736">
        <w:rPr>
          <w:sz w:val="28"/>
          <w:szCs w:val="28"/>
        </w:rPr>
        <w:t xml:space="preserve"> И в наши дни глубоко почитают в России </w:t>
      </w:r>
      <w:r w:rsidR="008B768A" w:rsidRPr="005C1736">
        <w:rPr>
          <w:sz w:val="28"/>
          <w:szCs w:val="28"/>
        </w:rPr>
        <w:t xml:space="preserve">святого благоверного князя Александра Невского </w:t>
      </w:r>
      <w:r w:rsidRPr="005C1736">
        <w:rPr>
          <w:sz w:val="28"/>
          <w:szCs w:val="28"/>
        </w:rPr>
        <w:t>и верующие</w:t>
      </w:r>
      <w:r>
        <w:rPr>
          <w:sz w:val="28"/>
          <w:szCs w:val="28"/>
        </w:rPr>
        <w:t>,</w:t>
      </w:r>
      <w:r w:rsidRPr="005C1736">
        <w:rPr>
          <w:sz w:val="28"/>
          <w:szCs w:val="28"/>
        </w:rPr>
        <w:t xml:space="preserve"> и неверующие.</w:t>
      </w:r>
    </w:p>
    <w:p w:rsidR="005E5A93" w:rsidRPr="005C1736" w:rsidRDefault="005E5A93" w:rsidP="005E5A93">
      <w:pPr>
        <w:pStyle w:val="has-text-align-center"/>
        <w:shd w:val="clear" w:color="auto" w:fill="FFFFFF"/>
        <w:spacing w:before="0" w:beforeAutospacing="0" w:after="0" w:afterAutospacing="0"/>
        <w:jc w:val="both"/>
        <w:textAlignment w:val="baseline"/>
        <w:rPr>
          <w:sz w:val="12"/>
          <w:szCs w:val="28"/>
        </w:rPr>
      </w:pPr>
    </w:p>
    <w:p w:rsidR="005E5A93" w:rsidRDefault="00961A37" w:rsidP="005E5A93">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610100" cy="3209925"/>
            <wp:effectExtent l="19050" t="0" r="0" b="0"/>
            <wp:docPr id="19" name="Рисунок 4" descr="http://belinckij23.blogs.donlib.ru/wp-content/uploads/sites/44/2020/10/prezentacija-ramka-umenshennaja-6-700x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belinckij23.blogs.donlib.ru/wp-content/uploads/sites/44/2020/10/prezentacija-ramka-umenshennaja-6-700x527.png"/>
                    <pic:cNvPicPr>
                      <a:picLocks noChangeAspect="1" noChangeArrowheads="1"/>
                    </pic:cNvPicPr>
                  </pic:nvPicPr>
                  <pic:blipFill>
                    <a:blip r:embed="rId50" cstate="print"/>
                    <a:srcRect l="4858" t="5103" r="5350" b="5714"/>
                    <a:stretch>
                      <a:fillRect/>
                    </a:stretch>
                  </pic:blipFill>
                  <pic:spPr bwMode="auto">
                    <a:xfrm>
                      <a:off x="0" y="0"/>
                      <a:ext cx="4610100" cy="3209925"/>
                    </a:xfrm>
                    <a:prstGeom prst="rect">
                      <a:avLst/>
                    </a:prstGeom>
                    <a:noFill/>
                    <a:ln w="9525">
                      <a:noFill/>
                      <a:miter lim="800000"/>
                      <a:headEnd/>
                      <a:tailEnd/>
                    </a:ln>
                  </pic:spPr>
                </pic:pic>
              </a:graphicData>
            </a:graphic>
          </wp:inline>
        </w:drawing>
      </w:r>
    </w:p>
    <w:p w:rsidR="005E5A93" w:rsidRPr="005C1736" w:rsidRDefault="005E5A93" w:rsidP="005E5A93">
      <w:pPr>
        <w:spacing w:after="0" w:line="240" w:lineRule="auto"/>
        <w:jc w:val="center"/>
        <w:rPr>
          <w:rFonts w:ascii="Times New Roman" w:hAnsi="Times New Roman"/>
          <w:sz w:val="10"/>
          <w:szCs w:val="28"/>
        </w:rPr>
      </w:pPr>
    </w:p>
    <w:p w:rsidR="005E5A93"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Александр родился в 1220 году в Переяславле (по другим сведениям,             в 1221 году в Новгороде) незадолго до страшного бедствия – нашестви</w:t>
      </w:r>
      <w:r>
        <w:rPr>
          <w:sz w:val="28"/>
          <w:szCs w:val="28"/>
        </w:rPr>
        <w:t>я</w:t>
      </w:r>
      <w:r w:rsidRPr="005C1736">
        <w:rPr>
          <w:sz w:val="28"/>
          <w:szCs w:val="28"/>
        </w:rPr>
        <w:t xml:space="preserve"> монголо-татар на Русь. Уже с трёх лет Александра отлучили от матери, княгини Феодосии, и отдали на воспитание княжеским воинам. Малыша посадили на коня и дали в руки оружие. Вскоре начали учить грам</w:t>
      </w:r>
      <w:r w:rsidR="00F158BB">
        <w:rPr>
          <w:sz w:val="28"/>
          <w:szCs w:val="28"/>
        </w:rPr>
        <w:t xml:space="preserve">оте.   </w:t>
      </w:r>
      <w:r w:rsidRPr="005C1736">
        <w:rPr>
          <w:sz w:val="28"/>
          <w:szCs w:val="28"/>
        </w:rPr>
        <w:t>И в военном деле, и в чтении</w:t>
      </w:r>
      <w:r>
        <w:rPr>
          <w:sz w:val="28"/>
          <w:szCs w:val="28"/>
        </w:rPr>
        <w:t>,</w:t>
      </w:r>
      <w:r w:rsidRPr="005C1736">
        <w:rPr>
          <w:sz w:val="28"/>
          <w:szCs w:val="28"/>
        </w:rPr>
        <w:t xml:space="preserve"> и письме </w:t>
      </w:r>
      <w:r w:rsidR="00F158BB">
        <w:rPr>
          <w:sz w:val="28"/>
          <w:szCs w:val="28"/>
        </w:rPr>
        <w:t xml:space="preserve">Александр быстро преуспел. </w:t>
      </w:r>
      <w:r w:rsidRPr="005C1736">
        <w:rPr>
          <w:sz w:val="28"/>
          <w:szCs w:val="28"/>
        </w:rPr>
        <w:t>Он вырос, превратился в ловкого, сильно</w:t>
      </w:r>
      <w:r w:rsidR="00F158BB">
        <w:rPr>
          <w:sz w:val="28"/>
          <w:szCs w:val="28"/>
        </w:rPr>
        <w:t>го отрока, который любил читать</w:t>
      </w:r>
      <w:r w:rsidRPr="005C1736">
        <w:rPr>
          <w:sz w:val="28"/>
          <w:szCs w:val="28"/>
        </w:rPr>
        <w:t xml:space="preserve"> и прекрасно писал. В те времена чтению учились по Священному Писанию. Александр полюбил слово Божие и хорошо его усвоил. Заповеди Христовы глубоко проникли в сердце мальчика. Уже с</w:t>
      </w:r>
      <w:r w:rsidRPr="00477767">
        <w:rPr>
          <w:sz w:val="28"/>
          <w:szCs w:val="28"/>
        </w:rPr>
        <w:t xml:space="preserve"> </w:t>
      </w:r>
      <w:r w:rsidRPr="005C1736">
        <w:rPr>
          <w:sz w:val="28"/>
          <w:szCs w:val="28"/>
        </w:rPr>
        <w:t>1228 года юный Александр начал княжить в Новгороде со своим старшим братом Фёдором под присмотром бояр. А в 1236 году Александр княжил в Новгороде уже самостоятельно.</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Новгородцы восхищались своим князем, он был красивым, мудрым, справедливым </w:t>
      </w:r>
      <w:r w:rsidR="008B768A">
        <w:rPr>
          <w:sz w:val="28"/>
          <w:szCs w:val="28"/>
        </w:rPr>
        <w:t xml:space="preserve">человеком </w:t>
      </w:r>
      <w:r w:rsidRPr="005C1736">
        <w:rPr>
          <w:sz w:val="28"/>
          <w:szCs w:val="28"/>
        </w:rPr>
        <w:t>и великим полководцем.</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Но впереди его ждали страшные испытания. Как известно, именно </w:t>
      </w:r>
      <w:r w:rsidRPr="00477767">
        <w:rPr>
          <w:sz w:val="28"/>
          <w:szCs w:val="28"/>
        </w:rPr>
        <w:t xml:space="preserve">                </w:t>
      </w:r>
      <w:r w:rsidRPr="005C1736">
        <w:rPr>
          <w:sz w:val="28"/>
          <w:szCs w:val="28"/>
        </w:rPr>
        <w:t>в те годы на Русскую землю нахлынули несметные полчища хана Батыя. Были ограблены и разорены города, сёла, храмы, множество людей было убито или взято в плен.</w:t>
      </w:r>
    </w:p>
    <w:p w:rsidR="005E5A93" w:rsidRPr="005C1736" w:rsidRDefault="005E5A93" w:rsidP="005E5A93">
      <w:pPr>
        <w:spacing w:after="0" w:line="240" w:lineRule="auto"/>
        <w:ind w:left="708"/>
        <w:jc w:val="center"/>
        <w:rPr>
          <w:rFonts w:ascii="Times New Roman" w:hAnsi="Times New Roman"/>
          <w:sz w:val="28"/>
          <w:szCs w:val="28"/>
        </w:rPr>
      </w:pPr>
      <w:r w:rsidRPr="005C1736">
        <w:rPr>
          <w:rFonts w:ascii="Times New Roman" w:hAnsi="Times New Roman"/>
          <w:sz w:val="28"/>
          <w:szCs w:val="28"/>
        </w:rPr>
        <w:t xml:space="preserve">Видеофрагмент из к/ф С. Эйзенштейна «Александр Невский» </w:t>
      </w:r>
      <w:hyperlink r:id="rId51" w:history="1">
        <w:r w:rsidRPr="005C1736">
          <w:rPr>
            <w:rStyle w:val="a4"/>
            <w:rFonts w:ascii="Times New Roman" w:hAnsi="Times New Roman"/>
            <w:sz w:val="28"/>
            <w:szCs w:val="28"/>
          </w:rPr>
          <w:t>https://youtu.be/BVAwUne8K6Q</w:t>
        </w:r>
      </w:hyperlink>
    </w:p>
    <w:p w:rsidR="005E5A93" w:rsidRDefault="005E5A93" w:rsidP="005E5A93">
      <w:pPr>
        <w:pStyle w:val="has-text-align-center"/>
        <w:shd w:val="clear" w:color="auto" w:fill="FFFFFF"/>
        <w:spacing w:before="0" w:beforeAutospacing="0" w:after="0" w:afterAutospacing="0"/>
        <w:jc w:val="center"/>
        <w:textAlignment w:val="baseline"/>
        <w:rPr>
          <w:rStyle w:val="af0"/>
          <w:sz w:val="28"/>
          <w:szCs w:val="28"/>
          <w:bdr w:val="none" w:sz="0" w:space="0" w:color="auto" w:frame="1"/>
        </w:rPr>
      </w:pPr>
      <w:r w:rsidRPr="003E3460">
        <w:rPr>
          <w:sz w:val="28"/>
          <w:szCs w:val="28"/>
        </w:rPr>
        <w:t>Александр Невский: «</w:t>
      </w:r>
      <w:r w:rsidRPr="003E3460">
        <w:rPr>
          <w:rStyle w:val="af0"/>
          <w:sz w:val="28"/>
          <w:szCs w:val="28"/>
          <w:bdr w:val="none" w:sz="0" w:space="0" w:color="auto" w:frame="1"/>
        </w:rPr>
        <w:t>С родной</w:t>
      </w:r>
      <w:r w:rsidRPr="005C1736">
        <w:rPr>
          <w:rStyle w:val="af0"/>
          <w:sz w:val="28"/>
          <w:szCs w:val="28"/>
          <w:bdr w:val="none" w:sz="0" w:space="0" w:color="auto" w:frame="1"/>
        </w:rPr>
        <w:t xml:space="preserve"> земли — умри, да не сходи!»</w:t>
      </w:r>
    </w:p>
    <w:p w:rsidR="005E5A93" w:rsidRPr="00BE216D" w:rsidRDefault="005E5A93" w:rsidP="005E5A93">
      <w:pPr>
        <w:pStyle w:val="has-text-align-center"/>
        <w:shd w:val="clear" w:color="auto" w:fill="FFFFFF"/>
        <w:spacing w:before="0" w:beforeAutospacing="0" w:after="0" w:afterAutospacing="0"/>
        <w:jc w:val="center"/>
        <w:textAlignment w:val="baseline"/>
        <w:rPr>
          <w:rStyle w:val="af0"/>
          <w:sz w:val="10"/>
          <w:szCs w:val="28"/>
          <w:bdr w:val="none" w:sz="0" w:space="0" w:color="auto" w:frame="1"/>
        </w:rPr>
      </w:pPr>
    </w:p>
    <w:p w:rsidR="005E5A93" w:rsidRDefault="00961A37" w:rsidP="005E5A93">
      <w:pPr>
        <w:pStyle w:val="has-text-align-center"/>
        <w:shd w:val="clear" w:color="auto" w:fill="FFFFFF"/>
        <w:spacing w:before="0" w:beforeAutospacing="0" w:after="0" w:afterAutospacing="0"/>
        <w:jc w:val="center"/>
        <w:textAlignment w:val="baseline"/>
        <w:rPr>
          <w:sz w:val="28"/>
          <w:szCs w:val="28"/>
        </w:rPr>
      </w:pPr>
      <w:r>
        <w:rPr>
          <w:noProof/>
          <w:sz w:val="28"/>
          <w:szCs w:val="28"/>
        </w:rPr>
        <w:drawing>
          <wp:inline distT="0" distB="0" distL="0" distR="0">
            <wp:extent cx="3478557" cy="2235852"/>
            <wp:effectExtent l="171450" t="152400" r="159993" b="107298"/>
            <wp:docPr id="2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12518" t="8340" r="12722" b="6120"/>
                    <a:stretch>
                      <a:fillRect/>
                    </a:stretch>
                  </pic:blipFill>
                  <pic:spPr bwMode="auto">
                    <a:xfrm>
                      <a:off x="0" y="0"/>
                      <a:ext cx="3478557" cy="22358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B768A" w:rsidRDefault="008B768A" w:rsidP="005E5A93">
      <w:pPr>
        <w:pStyle w:val="has-text-align-center"/>
        <w:shd w:val="clear" w:color="auto" w:fill="FFFFFF"/>
        <w:spacing w:before="0" w:beforeAutospacing="0" w:after="0" w:afterAutospacing="0"/>
        <w:jc w:val="center"/>
        <w:textAlignment w:val="baseline"/>
        <w:rPr>
          <w:sz w:val="28"/>
          <w:szCs w:val="28"/>
        </w:rPr>
      </w:pP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В 1240 году Новгороду объявили войну шведы. Их войско возглавил Биргер. Им нужны были не только богатые русские земли. Они хотели заставить русских людей забыть их православную веру. Тогда юный князь Александр встал на защиту Руси и веры православной. Шведский король прислал князю злое письмо: «Знай, что я возьму в плен твою землю. Если можешь, сопротивляйся». Ни минуты не сомневался молодой князь. Защита Родины и веры православной – это святая обязанность русских людей, считал он.</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Стал князь держать военный совет – как одолеть Биргера. Александр учёл, что 15-тысячному русскому войску противостоит 20-тысячное войско врага, и поэтому решил не дожидаться противника.</w:t>
      </w:r>
    </w:p>
    <w:p w:rsidR="005E5A93" w:rsidRPr="00483DD2"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Перед началом битвы князь пришёл в храм и в словах молитвы обратился к Богу за помощью. А потом он сказал своим воинам, что они должны быть смелыми защитниками Родины, не бояться врагов, так как Бог всегда поддерживает справедливое дело защиты Оте</w:t>
      </w:r>
      <w:r w:rsidR="00F158BB">
        <w:rPr>
          <w:sz w:val="28"/>
          <w:szCs w:val="28"/>
        </w:rPr>
        <w:t xml:space="preserve">чества: «Нас немного, </w:t>
      </w:r>
      <w:r w:rsidRPr="005C1736">
        <w:rPr>
          <w:sz w:val="28"/>
          <w:szCs w:val="28"/>
        </w:rPr>
        <w:t xml:space="preserve">а враг силён. Но не в силе Бог, а в правде. Если Бог за нас, то кто против нас? Никакие враги не смогут одолеть. Идите с вашим князем!». </w:t>
      </w:r>
    </w:p>
    <w:p w:rsidR="005E5A93" w:rsidRDefault="005E5A93" w:rsidP="005E5A93">
      <w:pPr>
        <w:pStyle w:val="has-text-align-center"/>
        <w:shd w:val="clear" w:color="auto" w:fill="FFFFFF"/>
        <w:spacing w:before="0" w:beforeAutospacing="0" w:after="0" w:afterAutospacing="0"/>
        <w:ind w:firstLine="708"/>
        <w:jc w:val="both"/>
        <w:textAlignment w:val="baseline"/>
        <w:rPr>
          <w:rStyle w:val="af0"/>
          <w:sz w:val="28"/>
          <w:szCs w:val="28"/>
          <w:bdr w:val="none" w:sz="0" w:space="0" w:color="auto" w:frame="1"/>
        </w:rPr>
      </w:pPr>
      <w:r w:rsidRPr="005C1736">
        <w:rPr>
          <w:sz w:val="28"/>
          <w:szCs w:val="28"/>
        </w:rPr>
        <w:t xml:space="preserve">Утром 15 июля </w:t>
      </w:r>
      <w:r w:rsidRPr="00483DD2">
        <w:rPr>
          <w:rStyle w:val="af0"/>
          <w:sz w:val="28"/>
          <w:szCs w:val="28"/>
          <w:bdr w:val="none" w:sz="0" w:space="0" w:color="auto" w:frame="1"/>
        </w:rPr>
        <w:t>1240</w:t>
      </w:r>
      <w:r w:rsidRPr="005C1736">
        <w:rPr>
          <w:sz w:val="28"/>
          <w:szCs w:val="28"/>
        </w:rPr>
        <w:t xml:space="preserve"> года войско князя Александра незаметно подошло к неприятельскому лагерю и внезапно напало на врага, поражая их топорами и мечами. Завязалась битва</w:t>
      </w:r>
      <w:r w:rsidRPr="00483DD2">
        <w:rPr>
          <w:sz w:val="28"/>
          <w:szCs w:val="28"/>
        </w:rPr>
        <w:t>.</w:t>
      </w:r>
      <w:r w:rsidRPr="00483DD2">
        <w:rPr>
          <w:rStyle w:val="af0"/>
          <w:sz w:val="28"/>
          <w:szCs w:val="28"/>
          <w:bdr w:val="none" w:sz="0" w:space="0" w:color="auto" w:frame="1"/>
        </w:rPr>
        <w:t xml:space="preserve"> </w:t>
      </w:r>
      <w:r w:rsidRPr="00477767">
        <w:rPr>
          <w:rStyle w:val="af0"/>
          <w:sz w:val="28"/>
          <w:szCs w:val="28"/>
          <w:bdr w:val="none" w:sz="0" w:space="0" w:color="auto" w:frame="1"/>
        </w:rPr>
        <w:t>Эта битва произошла на реке Нева.</w:t>
      </w:r>
    </w:p>
    <w:p w:rsidR="008B768A" w:rsidRPr="005C1736" w:rsidRDefault="008B768A" w:rsidP="008B768A">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Шведы бежали, новгородцы преследовали их. Князь Александр догнал Биргера и копьём ударил его по лицу, оставив неизгладимую отметину. Как пишет летописец: «положил печать ему на лицо».</w:t>
      </w:r>
    </w:p>
    <w:p w:rsidR="008B768A" w:rsidRPr="005C1736" w:rsidRDefault="008B768A" w:rsidP="008B768A">
      <w:pPr>
        <w:pStyle w:val="has-text-align-center"/>
        <w:shd w:val="clear" w:color="auto" w:fill="FFFFFF"/>
        <w:spacing w:before="0" w:beforeAutospacing="0" w:after="0" w:afterAutospacing="0"/>
        <w:jc w:val="both"/>
        <w:textAlignment w:val="baseline"/>
        <w:rPr>
          <w:sz w:val="28"/>
          <w:szCs w:val="28"/>
        </w:rPr>
      </w:pPr>
      <w:r>
        <w:rPr>
          <w:sz w:val="28"/>
          <w:szCs w:val="28"/>
        </w:rPr>
        <w:t>–</w:t>
      </w:r>
      <w:r w:rsidRPr="005C1736">
        <w:rPr>
          <w:sz w:val="28"/>
          <w:szCs w:val="28"/>
        </w:rPr>
        <w:t xml:space="preserve"> Это моё письмо королю шведскому! – крикнул Александр раненому Биргеру, которого стража уносила на корабль. – По-русски написано, но ничего. Разберёт. На то он и король…</w:t>
      </w:r>
    </w:p>
    <w:p w:rsidR="008B768A" w:rsidRPr="005C1736" w:rsidRDefault="008B768A" w:rsidP="008B768A">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Стража рубила канаты. Корабль с Биргером отплывал. На всю жизнь останется русская печать на лице завоевателя. С победой вернулось русское войско в Новгород, а князь Александр получил к своему имени почётное прозвание </w:t>
      </w:r>
      <w:r>
        <w:rPr>
          <w:sz w:val="28"/>
          <w:szCs w:val="28"/>
        </w:rPr>
        <w:t>–</w:t>
      </w:r>
      <w:r w:rsidRPr="005C1736">
        <w:rPr>
          <w:sz w:val="28"/>
          <w:szCs w:val="28"/>
        </w:rPr>
        <w:t xml:space="preserve"> Невский. Было ему тогда 20 лет.</w:t>
      </w:r>
    </w:p>
    <w:p w:rsidR="008B768A" w:rsidRPr="00477767" w:rsidRDefault="008B768A" w:rsidP="005E5A93">
      <w:pPr>
        <w:pStyle w:val="has-text-align-center"/>
        <w:shd w:val="clear" w:color="auto" w:fill="FFFFFF"/>
        <w:spacing w:before="0" w:beforeAutospacing="0" w:after="0" w:afterAutospacing="0"/>
        <w:ind w:firstLine="708"/>
        <w:jc w:val="both"/>
        <w:textAlignment w:val="baseline"/>
        <w:rPr>
          <w:b/>
          <w:sz w:val="28"/>
          <w:szCs w:val="28"/>
        </w:rPr>
      </w:pPr>
    </w:p>
    <w:p w:rsidR="005E5A93" w:rsidRDefault="00961A37" w:rsidP="005E5A9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71875" cy="2571750"/>
            <wp:effectExtent l="19050" t="0" r="9525" b="0"/>
            <wp:docPr id="21" name="Рисунок 13" descr="http://belinckij23.blogs.donlib.ru/wp-content/uploads/sites/44/2020/10/prezentacija-ramka-kopij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belinckij23.blogs.donlib.ru/wp-content/uploads/sites/44/2020/10/prezentacija-ramka-kopija-2-1.png"/>
                    <pic:cNvPicPr>
                      <a:picLocks noChangeAspect="1" noChangeArrowheads="1"/>
                    </pic:cNvPicPr>
                  </pic:nvPicPr>
                  <pic:blipFill>
                    <a:blip r:embed="rId53" cstate="print"/>
                    <a:srcRect l="4230" t="6071" r="4094" b="5536"/>
                    <a:stretch>
                      <a:fillRect/>
                    </a:stretch>
                  </pic:blipFill>
                  <pic:spPr bwMode="auto">
                    <a:xfrm>
                      <a:off x="0" y="0"/>
                      <a:ext cx="3571875" cy="2571750"/>
                    </a:xfrm>
                    <a:prstGeom prst="rect">
                      <a:avLst/>
                    </a:prstGeom>
                    <a:noFill/>
                    <a:ln w="9525">
                      <a:noFill/>
                      <a:miter lim="800000"/>
                      <a:headEnd/>
                      <a:tailEnd/>
                    </a:ln>
                  </pic:spPr>
                </pic:pic>
              </a:graphicData>
            </a:graphic>
          </wp:inline>
        </w:drawing>
      </w:r>
    </w:p>
    <w:p w:rsidR="008B768A" w:rsidRPr="005C1736" w:rsidRDefault="008B768A" w:rsidP="005E5A93">
      <w:pPr>
        <w:spacing w:after="0" w:line="240" w:lineRule="auto"/>
        <w:jc w:val="center"/>
        <w:rPr>
          <w:rFonts w:ascii="Times New Roman" w:hAnsi="Times New Roman"/>
          <w:sz w:val="28"/>
          <w:szCs w:val="28"/>
        </w:rPr>
      </w:pPr>
    </w:p>
    <w:p w:rsidR="005E5A93"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Но недолго царил мир на Руси. После победы над шведами Александру пришлось биться с другими, ещё более опасными врагами – ливонскими рыцарями. Осенью </w:t>
      </w:r>
      <w:r w:rsidRPr="00391AC9">
        <w:rPr>
          <w:rStyle w:val="af0"/>
          <w:sz w:val="28"/>
          <w:szCs w:val="28"/>
          <w:bdr w:val="none" w:sz="0" w:space="0" w:color="auto" w:frame="1"/>
        </w:rPr>
        <w:t xml:space="preserve">1240 </w:t>
      </w:r>
      <w:r w:rsidRPr="005C1736">
        <w:rPr>
          <w:sz w:val="28"/>
          <w:szCs w:val="28"/>
        </w:rPr>
        <w:t>года они вторглись на русскую землю. Александр двинулся навстречу врагу.</w:t>
      </w:r>
    </w:p>
    <w:p w:rsidR="008B768A" w:rsidRPr="005C1736" w:rsidRDefault="008B768A" w:rsidP="005E5A93">
      <w:pPr>
        <w:pStyle w:val="has-text-align-center"/>
        <w:shd w:val="clear" w:color="auto" w:fill="FFFFFF"/>
        <w:spacing w:before="0" w:beforeAutospacing="0" w:after="0" w:afterAutospacing="0"/>
        <w:ind w:firstLine="708"/>
        <w:jc w:val="both"/>
        <w:textAlignment w:val="baseline"/>
        <w:rPr>
          <w:sz w:val="28"/>
          <w:szCs w:val="28"/>
        </w:rPr>
      </w:pPr>
    </w:p>
    <w:p w:rsidR="005E5A93" w:rsidRDefault="00961A37" w:rsidP="005E5A9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38625" cy="2409825"/>
            <wp:effectExtent l="19050" t="0" r="9525" b="0"/>
            <wp:docPr id="22" name="Рисунок 16" descr="http://belinckij23.blogs.donlib.ru/wp-content/uploads/sites/44/2020/10/prezentacija-ramka-umenshennaja-kopija-700x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elinckij23.blogs.donlib.ru/wp-content/uploads/sites/44/2020/10/prezentacija-ramka-umenshennaja-kopija-700x413.png"/>
                    <pic:cNvPicPr>
                      <a:picLocks noChangeAspect="1" noChangeArrowheads="1"/>
                    </pic:cNvPicPr>
                  </pic:nvPicPr>
                  <pic:blipFill>
                    <a:blip r:embed="rId54" cstate="print"/>
                    <a:srcRect l="4095" t="5896" r="3827" b="5388"/>
                    <a:stretch>
                      <a:fillRect/>
                    </a:stretch>
                  </pic:blipFill>
                  <pic:spPr bwMode="auto">
                    <a:xfrm>
                      <a:off x="0" y="0"/>
                      <a:ext cx="4238625" cy="2409825"/>
                    </a:xfrm>
                    <a:prstGeom prst="rect">
                      <a:avLst/>
                    </a:prstGeom>
                    <a:noFill/>
                    <a:ln w="9525">
                      <a:noFill/>
                      <a:miter lim="800000"/>
                      <a:headEnd/>
                      <a:tailEnd/>
                    </a:ln>
                  </pic:spPr>
                </pic:pic>
              </a:graphicData>
            </a:graphic>
          </wp:inline>
        </w:drawing>
      </w:r>
    </w:p>
    <w:p w:rsidR="008B768A" w:rsidRPr="005C1736" w:rsidRDefault="008B768A" w:rsidP="005E5A93">
      <w:pPr>
        <w:spacing w:after="0" w:line="240" w:lineRule="auto"/>
        <w:jc w:val="center"/>
        <w:rPr>
          <w:rFonts w:ascii="Times New Roman" w:hAnsi="Times New Roman"/>
          <w:sz w:val="28"/>
          <w:szCs w:val="28"/>
        </w:rPr>
      </w:pPr>
    </w:p>
    <w:p w:rsidR="005E5A93" w:rsidRPr="001E4294" w:rsidRDefault="005E5A93" w:rsidP="005E5A93">
      <w:pPr>
        <w:pStyle w:val="has-text-align-center"/>
        <w:shd w:val="clear" w:color="auto" w:fill="FFFFFF"/>
        <w:spacing w:before="0" w:beforeAutospacing="0" w:after="0" w:afterAutospacing="0"/>
        <w:ind w:firstLine="708"/>
        <w:jc w:val="both"/>
        <w:textAlignment w:val="baseline"/>
        <w:rPr>
          <w:rStyle w:val="af0"/>
          <w:b w:val="0"/>
          <w:bCs w:val="0"/>
          <w:sz w:val="28"/>
          <w:szCs w:val="28"/>
        </w:rPr>
      </w:pPr>
      <w:r w:rsidRPr="005C1736">
        <w:rPr>
          <w:sz w:val="28"/>
          <w:szCs w:val="28"/>
        </w:rPr>
        <w:t>Знаменитое сражение, известное в истории под названием Ледового побоища, произошло на льду Чудского озера, у скалы, называемой Вороний Камень. Русские полки ударили с боков во вражеский клин и сокрушили его.</w:t>
      </w:r>
    </w:p>
    <w:p w:rsidR="005E5A93" w:rsidRDefault="005E5A93" w:rsidP="005E5A93">
      <w:pPr>
        <w:pStyle w:val="has-text-align-center"/>
        <w:shd w:val="clear" w:color="auto" w:fill="FFFFFF"/>
        <w:spacing w:before="0" w:beforeAutospacing="0" w:after="0" w:afterAutospacing="0"/>
        <w:jc w:val="center"/>
        <w:textAlignment w:val="baseline"/>
        <w:rPr>
          <w:rStyle w:val="af0"/>
          <w:sz w:val="28"/>
          <w:szCs w:val="28"/>
          <w:bdr w:val="none" w:sz="0" w:space="0" w:color="auto" w:frame="1"/>
        </w:rPr>
      </w:pPr>
      <w:r w:rsidRPr="005C1736">
        <w:rPr>
          <w:rStyle w:val="af0"/>
          <w:sz w:val="28"/>
          <w:szCs w:val="28"/>
          <w:bdr w:val="none" w:sz="0" w:space="0" w:color="auto" w:frame="1"/>
        </w:rPr>
        <w:t>Ледовое побоище</w:t>
      </w:r>
      <w:r w:rsidRPr="005C1736">
        <w:rPr>
          <w:sz w:val="28"/>
          <w:szCs w:val="28"/>
        </w:rPr>
        <w:t xml:space="preserve"> </w:t>
      </w:r>
      <w:r w:rsidRPr="005C1736">
        <w:rPr>
          <w:rStyle w:val="af0"/>
          <w:sz w:val="28"/>
          <w:szCs w:val="28"/>
          <w:bdr w:val="none" w:sz="0" w:space="0" w:color="auto" w:frame="1"/>
        </w:rPr>
        <w:t>«Кто с мечом к нам придёт, от меча и погибнет»</w:t>
      </w:r>
      <w:r w:rsidR="006445B4">
        <w:rPr>
          <w:rStyle w:val="af0"/>
          <w:sz w:val="28"/>
          <w:szCs w:val="28"/>
          <w:bdr w:val="none" w:sz="0" w:space="0" w:color="auto" w:frame="1"/>
        </w:rPr>
        <w:t>.</w:t>
      </w:r>
    </w:p>
    <w:p w:rsidR="006445B4" w:rsidRPr="005C1736" w:rsidRDefault="006445B4" w:rsidP="006445B4">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Под тяжестью рыцарских доспехов начал трескаться и проваливаться лёд, поверженные рыцари уходили под воду, на дно Чудского</w:t>
      </w:r>
      <w:r>
        <w:rPr>
          <w:sz w:val="28"/>
          <w:szCs w:val="28"/>
        </w:rPr>
        <w:t xml:space="preserve"> озера. После победы над врагом</w:t>
      </w:r>
      <w:r w:rsidRPr="005C1736">
        <w:rPr>
          <w:sz w:val="28"/>
          <w:szCs w:val="28"/>
        </w:rPr>
        <w:t xml:space="preserve"> князь Александр на коне торжественно въехал в город, рядом вели пленных рыцарей. Народ ликовал, духовенство служило благодарственные молебны. По летописным сведениям в сражении было убито 400 рыцарей-</w:t>
      </w:r>
    </w:p>
    <w:p w:rsidR="006445B4" w:rsidRPr="005C1736" w:rsidRDefault="006445B4" w:rsidP="005E5A93">
      <w:pPr>
        <w:pStyle w:val="has-text-align-center"/>
        <w:shd w:val="clear" w:color="auto" w:fill="FFFFFF"/>
        <w:spacing w:before="0" w:beforeAutospacing="0" w:after="0" w:afterAutospacing="0"/>
        <w:jc w:val="center"/>
        <w:textAlignment w:val="baseline"/>
        <w:rPr>
          <w:rStyle w:val="af0"/>
          <w:sz w:val="28"/>
          <w:szCs w:val="28"/>
          <w:bdr w:val="none" w:sz="0" w:space="0" w:color="auto" w:frame="1"/>
        </w:rPr>
      </w:pPr>
    </w:p>
    <w:p w:rsidR="005E5A93" w:rsidRPr="00F158BB" w:rsidRDefault="005E5A93" w:rsidP="00F158BB">
      <w:pPr>
        <w:spacing w:after="0" w:line="240" w:lineRule="auto"/>
        <w:jc w:val="center"/>
        <w:rPr>
          <w:rFonts w:ascii="Times New Roman" w:hAnsi="Times New Roman"/>
          <w:sz w:val="28"/>
          <w:szCs w:val="28"/>
        </w:rPr>
      </w:pPr>
      <w:r w:rsidRPr="005C1736">
        <w:rPr>
          <w:rFonts w:ascii="Times New Roman" w:hAnsi="Times New Roman"/>
          <w:sz w:val="28"/>
          <w:szCs w:val="28"/>
        </w:rPr>
        <w:t xml:space="preserve">Видеофрагмент </w:t>
      </w:r>
      <w:r>
        <w:rPr>
          <w:rFonts w:ascii="Times New Roman" w:hAnsi="Times New Roman"/>
          <w:sz w:val="28"/>
          <w:szCs w:val="28"/>
        </w:rPr>
        <w:t xml:space="preserve">по ссылке </w:t>
      </w:r>
      <w:hyperlink r:id="rId55" w:history="1">
        <w:r w:rsidRPr="005C1736">
          <w:rPr>
            <w:rStyle w:val="a4"/>
            <w:rFonts w:ascii="Times New Roman" w:hAnsi="Times New Roman"/>
            <w:sz w:val="28"/>
            <w:szCs w:val="28"/>
          </w:rPr>
          <w:t>https://youtu.be/Sq8Mvnrq8cc</w:t>
        </w:r>
      </w:hyperlink>
      <w:r w:rsidR="00961A37">
        <w:rPr>
          <w:rFonts w:ascii="Times New Roman" w:eastAsia="Times New Roman" w:hAnsi="Times New Roman"/>
          <w:b/>
          <w:bCs/>
          <w:noProof/>
          <w:sz w:val="28"/>
          <w:szCs w:val="28"/>
          <w:lang w:eastAsia="ru-RU"/>
        </w:rPr>
        <w:drawing>
          <wp:anchor distT="0" distB="0" distL="114300" distR="114300" simplePos="0" relativeHeight="251685888" behindDoc="1" locked="0" layoutInCell="1" allowOverlap="1">
            <wp:simplePos x="0" y="0"/>
            <wp:positionH relativeFrom="column">
              <wp:posOffset>119888</wp:posOffset>
            </wp:positionH>
            <wp:positionV relativeFrom="paragraph">
              <wp:posOffset>192151</wp:posOffset>
            </wp:positionV>
            <wp:extent cx="2606929" cy="2208276"/>
            <wp:effectExtent l="95250" t="76200" r="98171" b="77724"/>
            <wp:wrapTight wrapText="bothSides">
              <wp:wrapPolygon edited="0">
                <wp:start x="-789" y="-745"/>
                <wp:lineTo x="-789" y="22360"/>
                <wp:lineTo x="22098" y="22360"/>
                <wp:lineTo x="22256" y="22360"/>
                <wp:lineTo x="22413" y="20497"/>
                <wp:lineTo x="22413" y="2236"/>
                <wp:lineTo x="22256" y="-373"/>
                <wp:lineTo x="22098" y="-745"/>
                <wp:lineTo x="-789" y="-745"/>
              </wp:wrapPolygon>
            </wp:wrapTight>
            <wp:docPr id="8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22204" t="23785" r="38025" b="17380"/>
                    <a:stretch>
                      <a:fillRect/>
                    </a:stretch>
                  </pic:blipFill>
                  <pic:spPr bwMode="auto">
                    <a:xfrm>
                      <a:off x="0" y="0"/>
                      <a:ext cx="2606929" cy="22082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1A37">
        <w:rPr>
          <w:rFonts w:ascii="Times New Roman" w:eastAsia="Times New Roman" w:hAnsi="Times New Roman"/>
          <w:b/>
          <w:bCs/>
          <w:noProof/>
          <w:sz w:val="28"/>
          <w:szCs w:val="28"/>
          <w:lang w:eastAsia="ru-RU"/>
        </w:rPr>
        <w:drawing>
          <wp:anchor distT="0" distB="0" distL="114300" distR="114300" simplePos="0" relativeHeight="251684864" behindDoc="1" locked="0" layoutInCell="1" allowOverlap="1">
            <wp:simplePos x="0" y="0"/>
            <wp:positionH relativeFrom="column">
              <wp:posOffset>3308731</wp:posOffset>
            </wp:positionH>
            <wp:positionV relativeFrom="paragraph">
              <wp:posOffset>192151</wp:posOffset>
            </wp:positionV>
            <wp:extent cx="2597023" cy="2234057"/>
            <wp:effectExtent l="95250" t="76200" r="108077" b="70993"/>
            <wp:wrapTight wrapText="bothSides">
              <wp:wrapPolygon edited="0">
                <wp:start x="-792" y="-737"/>
                <wp:lineTo x="-792" y="22286"/>
                <wp:lineTo x="22182" y="22286"/>
                <wp:lineTo x="22340" y="22286"/>
                <wp:lineTo x="22499" y="20260"/>
                <wp:lineTo x="22499" y="2210"/>
                <wp:lineTo x="22340" y="-368"/>
                <wp:lineTo x="22182" y="-737"/>
                <wp:lineTo x="-792" y="-737"/>
              </wp:wrapPolygon>
            </wp:wrapTight>
            <wp:docPr id="79"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l="21606" t="23809" r="38953" b="18095"/>
                    <a:stretch>
                      <a:fillRect/>
                    </a:stretch>
                  </pic:blipFill>
                  <pic:spPr bwMode="auto">
                    <a:xfrm>
                      <a:off x="0" y="0"/>
                      <a:ext cx="2597023" cy="2234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445B4" w:rsidRDefault="006445B4" w:rsidP="005E5A93">
      <w:pPr>
        <w:pStyle w:val="has-text-align-center"/>
        <w:shd w:val="clear" w:color="auto" w:fill="FFFFFF"/>
        <w:spacing w:before="0" w:beforeAutospacing="0" w:after="0" w:afterAutospacing="0"/>
        <w:ind w:firstLine="708"/>
        <w:jc w:val="both"/>
        <w:textAlignment w:val="baseline"/>
        <w:rPr>
          <w:sz w:val="28"/>
          <w:szCs w:val="28"/>
        </w:rPr>
      </w:pPr>
    </w:p>
    <w:p w:rsidR="006445B4" w:rsidRDefault="006445B4" w:rsidP="005E5A93">
      <w:pPr>
        <w:pStyle w:val="has-text-align-center"/>
        <w:shd w:val="clear" w:color="auto" w:fill="FFFFFF"/>
        <w:spacing w:before="0" w:beforeAutospacing="0" w:after="0" w:afterAutospacing="0"/>
        <w:ind w:firstLine="708"/>
        <w:jc w:val="both"/>
        <w:textAlignment w:val="baseline"/>
        <w:rPr>
          <w:sz w:val="28"/>
          <w:szCs w:val="28"/>
        </w:rPr>
      </w:pPr>
    </w:p>
    <w:p w:rsidR="006445B4" w:rsidRDefault="006445B4"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крестоносцев, а 40 попало в плен. Победа в Ледовом побоище прославила Александра Ярославича Невского как великого полководца Руси.</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Эта битва вошла в мировую военную историю как образец окружения </w:t>
      </w:r>
      <w:r>
        <w:rPr>
          <w:sz w:val="28"/>
          <w:szCs w:val="28"/>
        </w:rPr>
        <w:t xml:space="preserve">   </w:t>
      </w:r>
      <w:r w:rsidRPr="005C1736">
        <w:rPr>
          <w:sz w:val="28"/>
          <w:szCs w:val="28"/>
        </w:rPr>
        <w:t>и разгрома</w:t>
      </w:r>
      <w:r>
        <w:rPr>
          <w:sz w:val="28"/>
          <w:szCs w:val="28"/>
        </w:rPr>
        <w:t>.</w:t>
      </w:r>
      <w:r w:rsidRPr="005C1736">
        <w:rPr>
          <w:sz w:val="28"/>
          <w:szCs w:val="28"/>
        </w:rPr>
        <w:t xml:space="preserve"> Победа в этой битве сделала Александра крупнейшим военачальником своего времени.</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Александр Невский старался укрепить северо-западные границы Руси  и послал посольство в Норвегию, и в результате переговоров было достигнуто в 1251 году первое мирное со</w:t>
      </w:r>
      <w:r w:rsidR="00F158BB">
        <w:rPr>
          <w:sz w:val="28"/>
          <w:szCs w:val="28"/>
        </w:rPr>
        <w:t xml:space="preserve">глашение между Русью  </w:t>
      </w:r>
      <w:r w:rsidRPr="005C1736">
        <w:rPr>
          <w:sz w:val="28"/>
          <w:szCs w:val="28"/>
        </w:rPr>
        <w:t>и Норвегией.</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Полководческое искусство Александра Невского признали в Золотой Орде. Эта победа надолго оградила Русь от немецких завоевателей. Слава              об Александре Невском стала распространяться по всем странам. Но князь Александр отчётливо сознавал, что сохранить мир возможно только при условии сохранения мирных отношений с Золотой Ордой.</w:t>
      </w:r>
    </w:p>
    <w:p w:rsidR="005E5A93" w:rsidRDefault="005E5A93" w:rsidP="005E5A93">
      <w:pPr>
        <w:pStyle w:val="has-text-align-center"/>
        <w:shd w:val="clear" w:color="auto" w:fill="FFFFFF"/>
        <w:spacing w:before="0" w:beforeAutospacing="0" w:after="0" w:afterAutospacing="0"/>
        <w:ind w:firstLine="708"/>
        <w:jc w:val="both"/>
        <w:textAlignment w:val="baseline"/>
        <w:rPr>
          <w:color w:val="FF0000"/>
          <w:sz w:val="28"/>
          <w:szCs w:val="28"/>
        </w:rPr>
      </w:pPr>
      <w:r w:rsidRPr="005C1736">
        <w:rPr>
          <w:sz w:val="28"/>
          <w:szCs w:val="28"/>
        </w:rPr>
        <w:t xml:space="preserve">Через некоторое время прибыло к князю посольство от римского папы. Он пытался склонить князя Александра к тому, чтобы православная Русь приняла католическую веру. В этом случае папа пообещал помощь в борьбе  с татарами. Князь Александр ответил решительным отказом. Он сообщил             об этом папе в письме. В нём князь обосновал своё решение догматами Вселенских Соборов и историей христианской </w:t>
      </w:r>
      <w:r w:rsidRPr="00BE216D">
        <w:rPr>
          <w:sz w:val="28"/>
          <w:szCs w:val="28"/>
        </w:rPr>
        <w:t>Церкви.</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6445B4">
        <w:rPr>
          <w:rStyle w:val="af0"/>
          <w:b w:val="0"/>
          <w:sz w:val="28"/>
          <w:szCs w:val="28"/>
          <w:bdr w:val="none" w:sz="0" w:space="0" w:color="auto" w:frame="1"/>
        </w:rPr>
        <w:t>В то тяжёлое время русские люди должны были платить дань</w:t>
      </w:r>
      <w:r w:rsidRPr="005C1736">
        <w:rPr>
          <w:rStyle w:val="af0"/>
          <w:sz w:val="28"/>
          <w:szCs w:val="28"/>
          <w:bdr w:val="none" w:sz="0" w:space="0" w:color="auto" w:frame="1"/>
        </w:rPr>
        <w:t xml:space="preserve"> </w:t>
      </w:r>
      <w:r w:rsidRPr="005C1736">
        <w:rPr>
          <w:sz w:val="28"/>
          <w:szCs w:val="28"/>
        </w:rPr>
        <w:t>татарскому хану, а князья получать от него ярлык (разрешение) на княжение.</w:t>
      </w:r>
    </w:p>
    <w:p w:rsidR="005E5A93" w:rsidRPr="005C1736" w:rsidRDefault="005E5A93" w:rsidP="005E5A93">
      <w:pPr>
        <w:pStyle w:val="has-text-align-center"/>
        <w:shd w:val="clear" w:color="auto" w:fill="FFFFFF"/>
        <w:spacing w:before="0" w:beforeAutospacing="0" w:after="0" w:afterAutospacing="0"/>
        <w:jc w:val="both"/>
        <w:textAlignment w:val="baseline"/>
        <w:rPr>
          <w:sz w:val="28"/>
          <w:szCs w:val="28"/>
        </w:rPr>
      </w:pPr>
      <w:r w:rsidRPr="005C1736">
        <w:rPr>
          <w:sz w:val="28"/>
          <w:szCs w:val="28"/>
        </w:rPr>
        <w:t xml:space="preserve">За таким разрешением князь Александр приехал в Золотую Орду.                       По свидетельству летописи, сам Батый приказал явиться новгородскому князю: «Мне покорил Бог многие народы, ты ли один не хочешь покориться державе моей? Но если хочешь сохранить за собою землю свою, приди </w:t>
      </w:r>
      <w:r w:rsidR="00F158BB">
        <w:rPr>
          <w:sz w:val="28"/>
          <w:szCs w:val="28"/>
        </w:rPr>
        <w:t xml:space="preserve"> </w:t>
      </w:r>
      <w:r w:rsidRPr="005C1736">
        <w:rPr>
          <w:sz w:val="28"/>
          <w:szCs w:val="28"/>
        </w:rPr>
        <w:t>ко мне, увидишь честь и славу царства моего».</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Князь Александр и его брат Андрей вынуждены были поехать в орду для подтверждения права на княжение</w:t>
      </w:r>
      <w:r w:rsidR="00F158BB">
        <w:rPr>
          <w:sz w:val="28"/>
          <w:szCs w:val="28"/>
        </w:rPr>
        <w:t xml:space="preserve">. Шёл он по ханским владениям </w:t>
      </w:r>
      <w:r w:rsidRPr="005C1736">
        <w:rPr>
          <w:sz w:val="28"/>
          <w:szCs w:val="28"/>
        </w:rPr>
        <w:t xml:space="preserve"> и дивился. Узнал князь, чем сильны были татары. Понял, что беспрекословная покорность воле хана сплачивала суровых и выносливых воинов в одну несокрушимую силу. А вот русским князьям как раз сплочения-то и недоставало.</w:t>
      </w:r>
    </w:p>
    <w:p w:rsidR="005E5A93" w:rsidRPr="005C1736" w:rsidRDefault="00961A37" w:rsidP="005E5A93">
      <w:pPr>
        <w:pStyle w:val="has-text-align-center"/>
        <w:shd w:val="clear" w:color="auto" w:fill="FFFFFF"/>
        <w:spacing w:before="0" w:beforeAutospacing="0" w:after="0" w:afterAutospacing="0"/>
        <w:ind w:firstLine="708"/>
        <w:jc w:val="both"/>
        <w:textAlignment w:val="baseline"/>
        <w:rPr>
          <w:sz w:val="28"/>
          <w:szCs w:val="28"/>
        </w:rPr>
      </w:pPr>
      <w:r>
        <w:rPr>
          <w:noProof/>
        </w:rPr>
        <w:drawing>
          <wp:anchor distT="0" distB="0" distL="114300" distR="114300" simplePos="0" relativeHeight="251686912" behindDoc="1" locked="0" layoutInCell="1" allowOverlap="1">
            <wp:simplePos x="0" y="0"/>
            <wp:positionH relativeFrom="column">
              <wp:posOffset>3090545</wp:posOffset>
            </wp:positionH>
            <wp:positionV relativeFrom="paragraph">
              <wp:posOffset>38100</wp:posOffset>
            </wp:positionV>
            <wp:extent cx="2829560" cy="1866265"/>
            <wp:effectExtent l="19050" t="0" r="8890" b="0"/>
            <wp:wrapThrough wrapText="bothSides">
              <wp:wrapPolygon edited="0">
                <wp:start x="-145" y="0"/>
                <wp:lineTo x="-145" y="21387"/>
                <wp:lineTo x="21668" y="21387"/>
                <wp:lineTo x="21668" y="0"/>
                <wp:lineTo x="-145" y="0"/>
              </wp:wrapPolygon>
            </wp:wrapThrough>
            <wp:docPr id="81" name="Рисунок 25" descr="http://belinckij23.blogs.donlib.ru/wp-content/uploads/sites/44/2020/10/prezentacija-ramka-umenshennaja-kopija-1-700x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belinckij23.blogs.donlib.ru/wp-content/uploads/sites/44/2020/10/prezentacija-ramka-umenshennaja-kopija-1-700x413.png"/>
                    <pic:cNvPicPr>
                      <a:picLocks noChangeAspect="1" noChangeArrowheads="1"/>
                    </pic:cNvPicPr>
                  </pic:nvPicPr>
                  <pic:blipFill>
                    <a:blip r:embed="rId58" cstate="print"/>
                    <a:srcRect l="4095" t="4990" r="3827" b="5875"/>
                    <a:stretch>
                      <a:fillRect/>
                    </a:stretch>
                  </pic:blipFill>
                  <pic:spPr bwMode="auto">
                    <a:xfrm>
                      <a:off x="0" y="0"/>
                      <a:ext cx="2829560" cy="1866265"/>
                    </a:xfrm>
                    <a:prstGeom prst="rect">
                      <a:avLst/>
                    </a:prstGeom>
                    <a:noFill/>
                    <a:ln w="9525">
                      <a:noFill/>
                      <a:miter lim="800000"/>
                      <a:headEnd/>
                      <a:tailEnd/>
                    </a:ln>
                  </pic:spPr>
                </pic:pic>
              </a:graphicData>
            </a:graphic>
          </wp:anchor>
        </w:drawing>
      </w:r>
      <w:r w:rsidR="006445B4">
        <w:rPr>
          <w:sz w:val="28"/>
          <w:szCs w:val="28"/>
        </w:rPr>
        <w:t>«</w:t>
      </w:r>
      <w:r w:rsidR="005E5A93" w:rsidRPr="005C1736">
        <w:rPr>
          <w:sz w:val="28"/>
          <w:szCs w:val="28"/>
        </w:rPr>
        <w:t>Нет, не победить сейчас ордынцев, не сбросить ига</w:t>
      </w:r>
      <w:r w:rsidR="006445B4">
        <w:rPr>
          <w:sz w:val="28"/>
          <w:szCs w:val="28"/>
        </w:rPr>
        <w:t>»</w:t>
      </w:r>
      <w:r w:rsidR="005E5A93" w:rsidRPr="005C1736">
        <w:rPr>
          <w:sz w:val="28"/>
          <w:szCs w:val="28"/>
        </w:rPr>
        <w:t xml:space="preserve">, </w:t>
      </w:r>
      <w:r w:rsidR="006445B4">
        <w:rPr>
          <w:sz w:val="28"/>
          <w:szCs w:val="28"/>
        </w:rPr>
        <w:t>–</w:t>
      </w:r>
      <w:r w:rsidR="005E5A93" w:rsidRPr="005C1736">
        <w:rPr>
          <w:sz w:val="28"/>
          <w:szCs w:val="28"/>
        </w:rPr>
        <w:t xml:space="preserve"> размышлял князь и тяжело вздыхал.</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Войдя</w:t>
      </w:r>
      <w:r>
        <w:rPr>
          <w:sz w:val="28"/>
          <w:szCs w:val="28"/>
        </w:rPr>
        <w:t xml:space="preserve"> к хану, святой князь Александр</w:t>
      </w:r>
      <w:r w:rsidRPr="005C1736">
        <w:rPr>
          <w:sz w:val="28"/>
          <w:szCs w:val="28"/>
        </w:rPr>
        <w:t xml:space="preserve"> преклонил колена перед Батыем со словами: «Тебе поклонюся, о царь, ибо тебя почтил царством Господь Бог; идолам же не поклонюсь, поелику Богу Единому поклоняюся, которому служу». Сажал рядом с собой князя Батый на мягкий ков</w:t>
      </w:r>
      <w:r w:rsidR="006445B4">
        <w:rPr>
          <w:sz w:val="28"/>
          <w:szCs w:val="28"/>
        </w:rPr>
        <w:t xml:space="preserve">ёр, подносил еду </w:t>
      </w:r>
      <w:r w:rsidRPr="005C1736">
        <w:rPr>
          <w:sz w:val="28"/>
          <w:szCs w:val="28"/>
        </w:rPr>
        <w:t>и напитки. Однако не нравилась ему независимость, с которой держался Александр. Познакомившись с Александром, татарский</w:t>
      </w:r>
      <w:r w:rsidR="006445B4">
        <w:rPr>
          <w:sz w:val="28"/>
          <w:szCs w:val="28"/>
        </w:rPr>
        <w:t xml:space="preserve"> хан сказал своим подчинённым: </w:t>
      </w:r>
      <w:r w:rsidRPr="005C1736">
        <w:rPr>
          <w:sz w:val="28"/>
          <w:szCs w:val="28"/>
        </w:rPr>
        <w:t xml:space="preserve"> </w:t>
      </w:r>
      <w:r w:rsidR="006445B4">
        <w:rPr>
          <w:sz w:val="28"/>
          <w:szCs w:val="28"/>
        </w:rPr>
        <w:t>«Всё, что мне говорили о нём, –</w:t>
      </w:r>
      <w:r w:rsidRPr="005C1736">
        <w:rPr>
          <w:sz w:val="28"/>
          <w:szCs w:val="28"/>
        </w:rPr>
        <w:t xml:space="preserve"> вс</w:t>
      </w:r>
      <w:r>
        <w:rPr>
          <w:sz w:val="28"/>
          <w:szCs w:val="28"/>
        </w:rPr>
        <w:t>ё</w:t>
      </w:r>
      <w:r w:rsidRPr="005C1736">
        <w:rPr>
          <w:sz w:val="28"/>
          <w:szCs w:val="28"/>
        </w:rPr>
        <w:t>, правда: нет князя, подобного этому</w:t>
      </w:r>
      <w:r w:rsidR="006445B4">
        <w:rPr>
          <w:sz w:val="28"/>
          <w:szCs w:val="28"/>
        </w:rPr>
        <w:t>»</w:t>
      </w:r>
      <w:r w:rsidRPr="005C1736">
        <w:rPr>
          <w:sz w:val="28"/>
          <w:szCs w:val="28"/>
        </w:rPr>
        <w:t>. Князь Александр сполна испил горькую чашу унижения, посетив Орду. Это унижение было великим подвигом.</w:t>
      </w:r>
    </w:p>
    <w:p w:rsidR="005E5A93"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Он, героический полководец, участвовавший за всю жизнь более чем              в двадцати сражениях, ни разу не побежд</w:t>
      </w:r>
      <w:r>
        <w:rPr>
          <w:sz w:val="28"/>
          <w:szCs w:val="28"/>
        </w:rPr>
        <w:t>ё</w:t>
      </w:r>
      <w:r w:rsidRPr="005C1736">
        <w:rPr>
          <w:sz w:val="28"/>
          <w:szCs w:val="28"/>
        </w:rPr>
        <w:t>нный в бою, смирил себя перед Ордой. Князь Александр понимал, что раздробленная и обескровленная Русь не могла бороться со страшной силой, и, чтобы дать возможность Руси оправиться, окрепнуть, нужно время, нужен был мир с Востоком</w:t>
      </w:r>
      <w:r>
        <w:rPr>
          <w:sz w:val="28"/>
          <w:szCs w:val="28"/>
        </w:rPr>
        <w:t>.</w:t>
      </w:r>
    </w:p>
    <w:p w:rsidR="006445B4" w:rsidRPr="005C1736" w:rsidRDefault="006445B4" w:rsidP="005E5A93">
      <w:pPr>
        <w:pStyle w:val="has-text-align-center"/>
        <w:shd w:val="clear" w:color="auto" w:fill="FFFFFF"/>
        <w:spacing w:before="0" w:beforeAutospacing="0" w:after="0" w:afterAutospacing="0"/>
        <w:ind w:firstLine="708"/>
        <w:jc w:val="both"/>
        <w:textAlignment w:val="baseline"/>
        <w:rPr>
          <w:sz w:val="28"/>
          <w:szCs w:val="28"/>
        </w:rPr>
      </w:pPr>
    </w:p>
    <w:p w:rsidR="005E5A93" w:rsidRDefault="00961A37" w:rsidP="005E5A9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05200" cy="2943225"/>
            <wp:effectExtent l="19050" t="0" r="0" b="0"/>
            <wp:docPr id="23" name="Рисунок 28" descr="http://belinckij23.blogs.donlib.ru/wp-content/uploads/sites/44/2020/10/prezentacija-ramka-umenshennaja-kopij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belinckij23.blogs.donlib.ru/wp-content/uploads/sites/44/2020/10/prezentacija-ramka-umenshennaja-kopija-2.png"/>
                    <pic:cNvPicPr>
                      <a:picLocks noChangeAspect="1" noChangeArrowheads="1"/>
                    </pic:cNvPicPr>
                  </pic:nvPicPr>
                  <pic:blipFill>
                    <a:blip r:embed="rId59" cstate="print"/>
                    <a:srcRect l="4225" t="5855" r="4228" b="5547"/>
                    <a:stretch>
                      <a:fillRect/>
                    </a:stretch>
                  </pic:blipFill>
                  <pic:spPr bwMode="auto">
                    <a:xfrm>
                      <a:off x="0" y="0"/>
                      <a:ext cx="3505200" cy="2943225"/>
                    </a:xfrm>
                    <a:prstGeom prst="rect">
                      <a:avLst/>
                    </a:prstGeom>
                    <a:noFill/>
                    <a:ln w="9525">
                      <a:noFill/>
                      <a:miter lim="800000"/>
                      <a:headEnd/>
                      <a:tailEnd/>
                    </a:ln>
                  </pic:spPr>
                </pic:pic>
              </a:graphicData>
            </a:graphic>
          </wp:inline>
        </w:drawing>
      </w:r>
    </w:p>
    <w:p w:rsidR="006445B4" w:rsidRPr="005C1736" w:rsidRDefault="006445B4" w:rsidP="005E5A93">
      <w:pPr>
        <w:spacing w:after="0" w:line="240" w:lineRule="auto"/>
        <w:jc w:val="center"/>
        <w:rPr>
          <w:rFonts w:ascii="Times New Roman" w:hAnsi="Times New Roman"/>
          <w:sz w:val="28"/>
          <w:szCs w:val="28"/>
        </w:rPr>
      </w:pP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Мудрое правление великого князя Александра продолжалось, Русь сохраняла себя, свою веру, свои традиции, хотя и стонала под татарским игом. Но в 1262</w:t>
      </w:r>
      <w:r>
        <w:rPr>
          <w:sz w:val="28"/>
          <w:szCs w:val="28"/>
        </w:rPr>
        <w:t xml:space="preserve"> году</w:t>
      </w:r>
      <w:r w:rsidRPr="005C1736">
        <w:rPr>
          <w:sz w:val="28"/>
          <w:szCs w:val="28"/>
        </w:rPr>
        <w:t xml:space="preserve"> начались волнения во Владимирской земле. Люди устали</w:t>
      </w:r>
      <w:r>
        <w:rPr>
          <w:sz w:val="28"/>
          <w:szCs w:val="28"/>
        </w:rPr>
        <w:t xml:space="preserve"> </w:t>
      </w:r>
      <w:r w:rsidRPr="00F46EA3">
        <w:rPr>
          <w:sz w:val="28"/>
          <w:szCs w:val="28"/>
        </w:rPr>
        <w:t>от произвола монгольских откупщиков дани, которые начисляли огромные проценты при недоплате, а тех, кто был не в состоянии уплатить, забирали в рабство. Такие города</w:t>
      </w:r>
      <w:r>
        <w:rPr>
          <w:sz w:val="28"/>
          <w:szCs w:val="28"/>
        </w:rPr>
        <w:t>,</w:t>
      </w:r>
      <w:r w:rsidRPr="00F46EA3">
        <w:rPr>
          <w:sz w:val="28"/>
          <w:szCs w:val="28"/>
        </w:rPr>
        <w:t xml:space="preserve"> как Ростов, </w:t>
      </w:r>
      <w:r w:rsidR="006445B4">
        <w:rPr>
          <w:sz w:val="28"/>
          <w:szCs w:val="28"/>
        </w:rPr>
        <w:t xml:space="preserve">Владимир, Суздаль, Переяславль </w:t>
      </w:r>
      <w:r w:rsidRPr="00F46EA3">
        <w:rPr>
          <w:sz w:val="28"/>
          <w:szCs w:val="28"/>
        </w:rPr>
        <w:t>и Ярославль</w:t>
      </w:r>
      <w:r>
        <w:rPr>
          <w:sz w:val="28"/>
          <w:szCs w:val="28"/>
        </w:rPr>
        <w:t>,</w:t>
      </w:r>
      <w:r w:rsidRPr="00F46EA3">
        <w:rPr>
          <w:sz w:val="28"/>
          <w:szCs w:val="28"/>
        </w:rPr>
        <w:t xml:space="preserve"> стали очагами народного восстания, откупщики отовсюду были изгнаны. Кроме того, в Ярославле был убит откупщик Изосима, который после принятия мусульманства угнетал своих сограждан сильнее, чем завоеватели.</w:t>
      </w:r>
    </w:p>
    <w:p w:rsidR="005E5A93" w:rsidRPr="005C1736"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Разгневанный этими событиями Берке начал готовиться к новому походу на Русь. Александр Невский лично отправился в Орду.</w:t>
      </w:r>
      <w:r>
        <w:rPr>
          <w:sz w:val="28"/>
          <w:szCs w:val="28"/>
        </w:rPr>
        <w:t xml:space="preserve"> </w:t>
      </w:r>
      <w:r w:rsidRPr="005C1736">
        <w:rPr>
          <w:sz w:val="28"/>
          <w:szCs w:val="28"/>
        </w:rPr>
        <w:t>В 1263 году Александру в четвёртый раз пришлось отправиться в Орду</w:t>
      </w:r>
      <w:r>
        <w:rPr>
          <w:sz w:val="28"/>
          <w:szCs w:val="28"/>
        </w:rPr>
        <w:t>,</w:t>
      </w:r>
      <w:r w:rsidRPr="005C1736">
        <w:rPr>
          <w:sz w:val="28"/>
          <w:szCs w:val="28"/>
        </w:rPr>
        <w:t xml:space="preserve"> он сумел отговорить хана от похода. Всю зиму и лето татарский хан удерживал князя. Один Бог знает, сколько сил, мужества, христианского смирения потребовалось от князя в Орде. Задача была та же: защитить, сохранить </w:t>
      </w:r>
      <w:r w:rsidR="00B13B7A">
        <w:rPr>
          <w:sz w:val="28"/>
          <w:szCs w:val="28"/>
        </w:rPr>
        <w:t xml:space="preserve">  </w:t>
      </w:r>
      <w:r w:rsidRPr="005C1736">
        <w:rPr>
          <w:sz w:val="28"/>
          <w:szCs w:val="28"/>
        </w:rPr>
        <w:t xml:space="preserve">Русь — и он её выполнил. При этом Александр тяжело заболел. </w:t>
      </w:r>
      <w:r w:rsidR="00B13B7A">
        <w:rPr>
          <w:sz w:val="28"/>
          <w:szCs w:val="28"/>
        </w:rPr>
        <w:t xml:space="preserve"> </w:t>
      </w:r>
      <w:r w:rsidRPr="005C1736">
        <w:rPr>
          <w:sz w:val="28"/>
          <w:szCs w:val="28"/>
        </w:rPr>
        <w:t>Он возвращался на Русь смертельно больным. Есть версия, что по приказу хана татарский врач подсыпал князю в кубок медленнодействующий яд. До Владимира князь не добрался, умер в пути, в городе Городце на Волге. Там он окончательно слёг и почувствовал приближение смерти. Перед смертью он принял монашеский постриг.</w:t>
      </w:r>
    </w:p>
    <w:p w:rsidR="005E5A93"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Князь Александр скончался 14 ноября 1263 года. Скорбью переполнилась Русь. Митрополит Кирилл, узнав о смерти великого князя, </w:t>
      </w:r>
      <w:r w:rsidR="00B13B7A">
        <w:rPr>
          <w:sz w:val="28"/>
          <w:szCs w:val="28"/>
        </w:rPr>
        <w:t xml:space="preserve"> </w:t>
      </w:r>
      <w:r w:rsidRPr="005C1736">
        <w:rPr>
          <w:sz w:val="28"/>
          <w:szCs w:val="28"/>
        </w:rPr>
        <w:t>с горечью произн</w:t>
      </w:r>
      <w:r>
        <w:rPr>
          <w:sz w:val="28"/>
          <w:szCs w:val="28"/>
        </w:rPr>
        <w:t>ё</w:t>
      </w:r>
      <w:r w:rsidRPr="005C1736">
        <w:rPr>
          <w:sz w:val="28"/>
          <w:szCs w:val="28"/>
        </w:rPr>
        <w:t xml:space="preserve">с: «Зашло солнце Русской земли». Князя Александра </w:t>
      </w:r>
      <w:r w:rsidR="00B13B7A">
        <w:rPr>
          <w:sz w:val="28"/>
          <w:szCs w:val="28"/>
        </w:rPr>
        <w:t xml:space="preserve">  </w:t>
      </w:r>
      <w:r w:rsidRPr="005C1736">
        <w:rPr>
          <w:sz w:val="28"/>
          <w:szCs w:val="28"/>
        </w:rPr>
        <w:t xml:space="preserve">с почестями похоронили во владимирском Успенском соборе. Множество народа собралось, чтобы проводить в последний путь своего славного защитника. Имя и подвиг Александра Невского останутся в памяти нашего народа. </w:t>
      </w:r>
    </w:p>
    <w:p w:rsidR="006445B4" w:rsidRPr="005C1736" w:rsidRDefault="006445B4" w:rsidP="005E5A93">
      <w:pPr>
        <w:pStyle w:val="has-text-align-center"/>
        <w:shd w:val="clear" w:color="auto" w:fill="FFFFFF"/>
        <w:spacing w:before="0" w:beforeAutospacing="0" w:after="0" w:afterAutospacing="0"/>
        <w:ind w:firstLine="708"/>
        <w:jc w:val="both"/>
        <w:textAlignment w:val="baseline"/>
        <w:rPr>
          <w:sz w:val="28"/>
          <w:szCs w:val="28"/>
        </w:rPr>
      </w:pPr>
    </w:p>
    <w:p w:rsidR="005E5A93" w:rsidRDefault="005E5A93" w:rsidP="005E5A93">
      <w:pPr>
        <w:spacing w:after="0" w:line="240" w:lineRule="auto"/>
        <w:jc w:val="center"/>
      </w:pPr>
      <w:r w:rsidRPr="005C1736">
        <w:rPr>
          <w:rFonts w:ascii="Times New Roman" w:hAnsi="Times New Roman"/>
          <w:sz w:val="28"/>
          <w:szCs w:val="28"/>
        </w:rPr>
        <w:t>Онлайн презентация «Он в битве Невской был непобедим…»</w:t>
      </w:r>
      <w:r w:rsidRPr="005C1736">
        <w:rPr>
          <w:sz w:val="28"/>
          <w:szCs w:val="28"/>
        </w:rPr>
        <w:t xml:space="preserve"> </w:t>
      </w:r>
      <w:hyperlink r:id="rId60" w:history="1">
        <w:r w:rsidRPr="005C1736">
          <w:rPr>
            <w:rStyle w:val="a4"/>
            <w:rFonts w:ascii="Times New Roman" w:hAnsi="Times New Roman"/>
            <w:sz w:val="28"/>
            <w:szCs w:val="28"/>
          </w:rPr>
          <w:t>https://youtu.be/H9LsPIDnLpE</w:t>
        </w:r>
      </w:hyperlink>
    </w:p>
    <w:p w:rsidR="005E5A93" w:rsidRPr="0023659E" w:rsidRDefault="005E5A93" w:rsidP="005E5A93">
      <w:pPr>
        <w:spacing w:after="0" w:line="240" w:lineRule="auto"/>
        <w:jc w:val="center"/>
        <w:rPr>
          <w:rFonts w:ascii="Times New Roman" w:hAnsi="Times New Roman"/>
          <w:sz w:val="12"/>
          <w:szCs w:val="28"/>
        </w:rPr>
      </w:pPr>
    </w:p>
    <w:tbl>
      <w:tblPr>
        <w:tblW w:w="0" w:type="auto"/>
        <w:tblLook w:val="04A0"/>
      </w:tblPr>
      <w:tblGrid>
        <w:gridCol w:w="4785"/>
        <w:gridCol w:w="4786"/>
      </w:tblGrid>
      <w:tr w:rsidR="005E5A93" w:rsidRPr="005C1736" w:rsidTr="005E5A93">
        <w:tc>
          <w:tcPr>
            <w:tcW w:w="4785" w:type="dxa"/>
          </w:tcPr>
          <w:p w:rsidR="005E5A93" w:rsidRPr="005E5A93" w:rsidRDefault="00961A37" w:rsidP="005E5A93">
            <w:pPr>
              <w:pStyle w:val="has-text-align-center"/>
              <w:spacing w:before="0" w:beforeAutospacing="0" w:after="0" w:afterAutospacing="0"/>
              <w:jc w:val="both"/>
              <w:textAlignment w:val="baseline"/>
              <w:rPr>
                <w:sz w:val="28"/>
                <w:szCs w:val="28"/>
              </w:rPr>
            </w:pPr>
            <w:r>
              <w:rPr>
                <w:noProof/>
                <w:sz w:val="28"/>
                <w:szCs w:val="28"/>
              </w:rPr>
              <w:drawing>
                <wp:inline distT="0" distB="0" distL="0" distR="0">
                  <wp:extent cx="2752725" cy="1962150"/>
                  <wp:effectExtent l="19050" t="0" r="9525" b="0"/>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1" cstate="print"/>
                          <a:srcRect l="12785" r="12721" b="5405"/>
                          <a:stretch>
                            <a:fillRect/>
                          </a:stretch>
                        </pic:blipFill>
                        <pic:spPr bwMode="auto">
                          <a:xfrm>
                            <a:off x="0" y="0"/>
                            <a:ext cx="2752725" cy="1962150"/>
                          </a:xfrm>
                          <a:prstGeom prst="rect">
                            <a:avLst/>
                          </a:prstGeom>
                          <a:noFill/>
                          <a:ln w="9525">
                            <a:noFill/>
                            <a:miter lim="800000"/>
                            <a:headEnd/>
                            <a:tailEnd/>
                          </a:ln>
                        </pic:spPr>
                      </pic:pic>
                    </a:graphicData>
                  </a:graphic>
                </wp:inline>
              </w:drawing>
            </w:r>
          </w:p>
        </w:tc>
        <w:tc>
          <w:tcPr>
            <w:tcW w:w="4786" w:type="dxa"/>
          </w:tcPr>
          <w:p w:rsidR="005E5A93" w:rsidRPr="005E5A93" w:rsidRDefault="00961A37" w:rsidP="005E5A93">
            <w:pPr>
              <w:pStyle w:val="has-text-align-center"/>
              <w:spacing w:before="0" w:beforeAutospacing="0" w:after="0" w:afterAutospacing="0"/>
              <w:jc w:val="center"/>
              <w:textAlignment w:val="baseline"/>
              <w:rPr>
                <w:sz w:val="28"/>
                <w:szCs w:val="28"/>
              </w:rPr>
            </w:pPr>
            <w:r>
              <w:rPr>
                <w:noProof/>
                <w:sz w:val="28"/>
                <w:szCs w:val="28"/>
              </w:rPr>
              <w:drawing>
                <wp:inline distT="0" distB="0" distL="0" distR="0">
                  <wp:extent cx="2828925" cy="1962150"/>
                  <wp:effectExtent l="19050" t="0" r="9525" b="0"/>
                  <wp:docPr id="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2" cstate="print"/>
                          <a:srcRect l="12518" t="1430" r="12321" b="5707"/>
                          <a:stretch>
                            <a:fillRect/>
                          </a:stretch>
                        </pic:blipFill>
                        <pic:spPr bwMode="auto">
                          <a:xfrm>
                            <a:off x="0" y="0"/>
                            <a:ext cx="2828925" cy="1962150"/>
                          </a:xfrm>
                          <a:prstGeom prst="rect">
                            <a:avLst/>
                          </a:prstGeom>
                          <a:noFill/>
                          <a:ln w="9525">
                            <a:noFill/>
                            <a:miter lim="800000"/>
                            <a:headEnd/>
                            <a:tailEnd/>
                          </a:ln>
                        </pic:spPr>
                      </pic:pic>
                    </a:graphicData>
                  </a:graphic>
                </wp:inline>
              </w:drawing>
            </w:r>
          </w:p>
        </w:tc>
      </w:tr>
    </w:tbl>
    <w:p w:rsidR="005E5A93" w:rsidRPr="0023659E" w:rsidRDefault="005E5A93" w:rsidP="005E5A93">
      <w:pPr>
        <w:spacing w:after="0" w:line="240" w:lineRule="auto"/>
        <w:rPr>
          <w:rFonts w:ascii="Times New Roman" w:hAnsi="Times New Roman"/>
          <w:sz w:val="14"/>
          <w:szCs w:val="28"/>
        </w:rPr>
      </w:pPr>
    </w:p>
    <w:p w:rsidR="006445B4" w:rsidRDefault="006445B4" w:rsidP="005E5A93">
      <w:pPr>
        <w:shd w:val="clear" w:color="auto" w:fill="FFFFFF"/>
        <w:spacing w:after="0" w:line="240" w:lineRule="auto"/>
        <w:ind w:firstLine="708"/>
        <w:jc w:val="both"/>
        <w:textAlignment w:val="baseline"/>
        <w:rPr>
          <w:rFonts w:ascii="Times New Roman" w:hAnsi="Times New Roman"/>
          <w:sz w:val="28"/>
          <w:szCs w:val="28"/>
          <w:shd w:val="clear" w:color="auto" w:fill="FFFFFF"/>
        </w:rPr>
      </w:pPr>
    </w:p>
    <w:p w:rsidR="005E5A93" w:rsidRPr="005C1736" w:rsidRDefault="005E5A93" w:rsidP="005E5A93">
      <w:pPr>
        <w:shd w:val="clear" w:color="auto" w:fill="FFFFFF"/>
        <w:spacing w:after="0" w:line="240" w:lineRule="auto"/>
        <w:ind w:firstLine="708"/>
        <w:jc w:val="both"/>
        <w:textAlignment w:val="baseline"/>
        <w:rPr>
          <w:rFonts w:ascii="Times New Roman" w:eastAsia="Times New Roman" w:hAnsi="Times New Roman"/>
          <w:sz w:val="28"/>
          <w:szCs w:val="28"/>
        </w:rPr>
      </w:pPr>
      <w:r w:rsidRPr="005C1736">
        <w:rPr>
          <w:rFonts w:ascii="Times New Roman" w:hAnsi="Times New Roman"/>
          <w:sz w:val="28"/>
          <w:szCs w:val="28"/>
          <w:shd w:val="clear" w:color="auto" w:fill="FFFFFF"/>
        </w:rPr>
        <w:t>Потрудился Александр для Русской земли. Мужественно                                и победоносно боролся он с западными врагами, расч</w:t>
      </w:r>
      <w:r>
        <w:rPr>
          <w:rFonts w:ascii="Times New Roman" w:hAnsi="Times New Roman"/>
          <w:sz w:val="28"/>
          <w:szCs w:val="28"/>
          <w:shd w:val="clear" w:color="auto" w:fill="FFFFFF"/>
        </w:rPr>
        <w:t>ё</w:t>
      </w:r>
      <w:r w:rsidRPr="005C1736">
        <w:rPr>
          <w:rFonts w:ascii="Times New Roman" w:hAnsi="Times New Roman"/>
          <w:sz w:val="28"/>
          <w:szCs w:val="28"/>
          <w:shd w:val="clear" w:color="auto" w:fill="FFFFFF"/>
        </w:rPr>
        <w:t>тливо, умно берёг свой народ от хищных татар. Среди трудных княжеских дел не забывал благочестивый князь и христианских обязанностей: много серебра и</w:t>
      </w:r>
      <w:r>
        <w:rPr>
          <w:rFonts w:ascii="Times New Roman" w:hAnsi="Times New Roman"/>
          <w:sz w:val="28"/>
          <w:szCs w:val="28"/>
          <w:shd w:val="clear" w:color="auto" w:fill="FFFFFF"/>
        </w:rPr>
        <w:t xml:space="preserve"> золота передавал он в Орду, не</w:t>
      </w:r>
      <w:r w:rsidRPr="005C1736">
        <w:rPr>
          <w:rFonts w:ascii="Times New Roman" w:hAnsi="Times New Roman"/>
          <w:sz w:val="28"/>
          <w:szCs w:val="28"/>
          <w:shd w:val="clear" w:color="auto" w:fill="FFFFFF"/>
        </w:rPr>
        <w:t>мало несчастных выкупил из тяжкой неволи татарской. Многие звали его своим «ангелом-хранителем». Русская церковь причислила его к лику святых.</w:t>
      </w:r>
      <w:r w:rsidRPr="005C1736">
        <w:rPr>
          <w:rFonts w:ascii="Times New Roman" w:eastAsia="Times New Roman" w:hAnsi="Times New Roman"/>
          <w:sz w:val="28"/>
          <w:szCs w:val="28"/>
        </w:rPr>
        <w:t xml:space="preserve"> </w:t>
      </w:r>
    </w:p>
    <w:p w:rsidR="005E5A93" w:rsidRDefault="005E5A93" w:rsidP="005E5A93">
      <w:pPr>
        <w:shd w:val="clear" w:color="auto" w:fill="FFFFFF"/>
        <w:spacing w:after="0" w:line="240" w:lineRule="auto"/>
        <w:ind w:firstLine="708"/>
        <w:jc w:val="both"/>
        <w:textAlignment w:val="baseline"/>
        <w:rPr>
          <w:rFonts w:ascii="Times New Roman" w:eastAsia="Times New Roman" w:hAnsi="Times New Roman"/>
          <w:sz w:val="28"/>
          <w:szCs w:val="28"/>
        </w:rPr>
      </w:pPr>
      <w:r w:rsidRPr="005C1736">
        <w:rPr>
          <w:rFonts w:ascii="Times New Roman" w:eastAsia="Times New Roman" w:hAnsi="Times New Roman"/>
          <w:sz w:val="28"/>
          <w:szCs w:val="28"/>
        </w:rPr>
        <w:t>Кажется, изображая внешний облик князя, автор показал его внутреннее содержание, главные черты характера: гордость, мудрость, решительность, мужество.</w:t>
      </w:r>
    </w:p>
    <w:p w:rsidR="006445B4" w:rsidRPr="005C1736" w:rsidRDefault="006445B4" w:rsidP="005E5A93">
      <w:pPr>
        <w:shd w:val="clear" w:color="auto" w:fill="FFFFFF"/>
        <w:spacing w:after="0" w:line="240" w:lineRule="auto"/>
        <w:ind w:firstLine="708"/>
        <w:jc w:val="both"/>
        <w:textAlignment w:val="baseline"/>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237"/>
      </w:tblGrid>
      <w:tr w:rsidR="005E5A93" w:rsidRPr="005C1736" w:rsidTr="005E5A93">
        <w:tc>
          <w:tcPr>
            <w:tcW w:w="3227" w:type="dxa"/>
          </w:tcPr>
          <w:p w:rsidR="005E5A93" w:rsidRPr="005E5A93" w:rsidRDefault="00961A37" w:rsidP="005E5A93">
            <w:pPr>
              <w:jc w:val="both"/>
              <w:rPr>
                <w:rFonts w:ascii="Times New Roman" w:hAnsi="Times New Roman"/>
                <w:sz w:val="28"/>
                <w:szCs w:val="28"/>
                <w:shd w:val="clear" w:color="auto" w:fill="FFFFFF"/>
              </w:rPr>
            </w:pPr>
            <w:r>
              <w:rPr>
                <w:rFonts w:ascii="Times New Roman" w:hAnsi="Times New Roman"/>
                <w:noProof/>
                <w:sz w:val="28"/>
                <w:szCs w:val="28"/>
                <w:shd w:val="clear" w:color="auto" w:fill="FFFFFF"/>
                <w:lang w:eastAsia="ru-RU"/>
              </w:rPr>
              <w:drawing>
                <wp:inline distT="0" distB="0" distL="0" distR="0">
                  <wp:extent cx="1123950" cy="1847850"/>
                  <wp:effectExtent l="19050" t="0" r="0" b="0"/>
                  <wp:docPr id="26" name="Рисунок 40" descr="http://belinckij23.blogs.donlib.ru/wp-content/uploads/sites/44/2020/10/prezentacija-ramk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belinckij23.blogs.donlib.ru/wp-content/uploads/sites/44/2020/10/prezentacija-ramka-1-2.png"/>
                          <pic:cNvPicPr>
                            <a:picLocks noChangeAspect="1" noChangeArrowheads="1"/>
                          </pic:cNvPicPr>
                        </pic:nvPicPr>
                        <pic:blipFill>
                          <a:blip r:embed="rId63" cstate="print"/>
                          <a:srcRect l="7011" t="3777" r="6506" b="4366"/>
                          <a:stretch>
                            <a:fillRect/>
                          </a:stretch>
                        </pic:blipFill>
                        <pic:spPr bwMode="auto">
                          <a:xfrm>
                            <a:off x="0" y="0"/>
                            <a:ext cx="1123950" cy="1847850"/>
                          </a:xfrm>
                          <a:prstGeom prst="rect">
                            <a:avLst/>
                          </a:prstGeom>
                          <a:noFill/>
                          <a:ln w="9525">
                            <a:noFill/>
                            <a:miter lim="800000"/>
                            <a:headEnd/>
                            <a:tailEnd/>
                          </a:ln>
                        </pic:spPr>
                      </pic:pic>
                    </a:graphicData>
                  </a:graphic>
                </wp:inline>
              </w:drawing>
            </w:r>
          </w:p>
        </w:tc>
        <w:tc>
          <w:tcPr>
            <w:tcW w:w="6237" w:type="dxa"/>
          </w:tcPr>
          <w:p w:rsidR="005E5A93" w:rsidRPr="00B13B7A" w:rsidRDefault="005E5A93" w:rsidP="00B13B7A">
            <w:pPr>
              <w:shd w:val="clear" w:color="auto" w:fill="FFFFFF"/>
              <w:textAlignment w:val="baseline"/>
              <w:rPr>
                <w:rFonts w:ascii="Times New Roman" w:eastAsia="Times New Roman" w:hAnsi="Times New Roman"/>
                <w:sz w:val="28"/>
                <w:szCs w:val="28"/>
              </w:rPr>
            </w:pPr>
            <w:r w:rsidRPr="005E5A93">
              <w:rPr>
                <w:rFonts w:ascii="Times New Roman" w:eastAsia="Times New Roman" w:hAnsi="Times New Roman"/>
                <w:sz w:val="28"/>
                <w:szCs w:val="28"/>
              </w:rPr>
              <w:t>Высокой доблестью украшен</w:t>
            </w:r>
            <w:r w:rsidRPr="005E5A93">
              <w:rPr>
                <w:rFonts w:ascii="Times New Roman" w:eastAsia="Times New Roman" w:hAnsi="Times New Roman"/>
                <w:sz w:val="28"/>
                <w:szCs w:val="28"/>
              </w:rPr>
              <w:br/>
              <w:t>И сердцем истинный герой,</w:t>
            </w:r>
            <w:r w:rsidRPr="005E5A93">
              <w:rPr>
                <w:rFonts w:ascii="Times New Roman" w:eastAsia="Times New Roman" w:hAnsi="Times New Roman"/>
                <w:sz w:val="28"/>
                <w:szCs w:val="28"/>
              </w:rPr>
              <w:br/>
              <w:t>Врагам средь битв был грозн и страшен,</w:t>
            </w:r>
            <w:r w:rsidRPr="005E5A93">
              <w:rPr>
                <w:rFonts w:ascii="Times New Roman" w:eastAsia="Times New Roman" w:hAnsi="Times New Roman"/>
                <w:sz w:val="28"/>
                <w:szCs w:val="28"/>
              </w:rPr>
              <w:br/>
              <w:t>Вне битв отрадой был святой.</w:t>
            </w:r>
            <w:r w:rsidRPr="005E5A93">
              <w:rPr>
                <w:rFonts w:ascii="Times New Roman" w:eastAsia="Times New Roman" w:hAnsi="Times New Roman"/>
                <w:sz w:val="28"/>
                <w:szCs w:val="28"/>
              </w:rPr>
              <w:br/>
              <w:t>Всегда в сознанье долга строгом,</w:t>
            </w:r>
            <w:r w:rsidRPr="005E5A93">
              <w:rPr>
                <w:rFonts w:ascii="Times New Roman" w:eastAsia="Times New Roman" w:hAnsi="Times New Roman"/>
                <w:sz w:val="28"/>
                <w:szCs w:val="28"/>
              </w:rPr>
              <w:br/>
              <w:t>Он правду всей душою чтил.</w:t>
            </w:r>
            <w:r w:rsidRPr="005E5A93">
              <w:rPr>
                <w:rFonts w:ascii="Times New Roman" w:eastAsia="Times New Roman" w:hAnsi="Times New Roman"/>
                <w:sz w:val="28"/>
                <w:szCs w:val="28"/>
              </w:rPr>
              <w:br/>
              <w:t>И чувства сердца разделил</w:t>
            </w:r>
            <w:r w:rsidRPr="005E5A93">
              <w:rPr>
                <w:rFonts w:ascii="Times New Roman" w:eastAsia="Times New Roman" w:hAnsi="Times New Roman"/>
                <w:sz w:val="28"/>
                <w:szCs w:val="28"/>
              </w:rPr>
              <w:br/>
              <w:t>Между Отчизною и Богом.</w:t>
            </w:r>
          </w:p>
        </w:tc>
      </w:tr>
    </w:tbl>
    <w:p w:rsidR="005E5A93" w:rsidRPr="005C1736" w:rsidRDefault="005E5A93" w:rsidP="005E5A93">
      <w:pPr>
        <w:spacing w:after="0" w:line="240" w:lineRule="auto"/>
        <w:rPr>
          <w:rFonts w:ascii="Times New Roman" w:hAnsi="Times New Roman"/>
          <w:sz w:val="28"/>
          <w:szCs w:val="28"/>
        </w:rPr>
      </w:pPr>
    </w:p>
    <w:p w:rsidR="005E5A93" w:rsidRDefault="005E5A93" w:rsidP="005E5A93">
      <w:pPr>
        <w:shd w:val="clear" w:color="auto" w:fill="FFFFFF"/>
        <w:spacing w:after="0" w:line="240" w:lineRule="auto"/>
        <w:ind w:firstLine="708"/>
        <w:jc w:val="both"/>
        <w:textAlignment w:val="baseline"/>
        <w:rPr>
          <w:rFonts w:ascii="Times New Roman" w:eastAsia="Times New Roman" w:hAnsi="Times New Roman"/>
          <w:sz w:val="28"/>
          <w:szCs w:val="28"/>
        </w:rPr>
      </w:pPr>
      <w:r w:rsidRPr="005C1736">
        <w:rPr>
          <w:rFonts w:ascii="Times New Roman" w:eastAsia="Times New Roman" w:hAnsi="Times New Roman"/>
          <w:sz w:val="28"/>
          <w:szCs w:val="28"/>
        </w:rPr>
        <w:t>Прошло много столетий, и вот в 1724 году из Владимира в Санкт- Петербург были торжественно перенесены мощи святого князя Александра Невского, которого русские люди любили, и царь Пётр особенно любил                    и поч</w:t>
      </w:r>
      <w:r>
        <w:rPr>
          <w:rFonts w:ascii="Times New Roman" w:eastAsia="Times New Roman" w:hAnsi="Times New Roman"/>
          <w:sz w:val="28"/>
          <w:szCs w:val="28"/>
        </w:rPr>
        <w:t>итал. Мощи были положены в ново</w:t>
      </w:r>
      <w:r w:rsidRPr="005C1736">
        <w:rPr>
          <w:rFonts w:ascii="Times New Roman" w:eastAsia="Times New Roman" w:hAnsi="Times New Roman"/>
          <w:sz w:val="28"/>
          <w:szCs w:val="28"/>
        </w:rPr>
        <w:t>построенном монастыре, посвящённом святому князю Александру.</w:t>
      </w:r>
    </w:p>
    <w:p w:rsidR="006445B4" w:rsidRPr="005C1736" w:rsidRDefault="006445B4" w:rsidP="005E5A93">
      <w:pPr>
        <w:shd w:val="clear" w:color="auto" w:fill="FFFFFF"/>
        <w:spacing w:after="0" w:line="240" w:lineRule="auto"/>
        <w:ind w:firstLine="708"/>
        <w:jc w:val="both"/>
        <w:textAlignment w:val="baseline"/>
        <w:rPr>
          <w:rFonts w:ascii="Times New Roman" w:eastAsia="Times New Roman" w:hAnsi="Times New Roman"/>
          <w:sz w:val="28"/>
          <w:szCs w:val="28"/>
        </w:rPr>
      </w:pPr>
    </w:p>
    <w:p w:rsidR="005E5A93" w:rsidRDefault="00961A37" w:rsidP="005E5A93">
      <w:pPr>
        <w:shd w:val="clear" w:color="auto" w:fill="FFFFFF"/>
        <w:spacing w:after="0" w:line="240" w:lineRule="auto"/>
        <w:jc w:val="center"/>
        <w:textAlignment w:val="baseline"/>
        <w:rPr>
          <w:rFonts w:ascii="Times New Roman" w:eastAsia="Times New Roman" w:hAnsi="Times New Roman"/>
          <w:sz w:val="28"/>
          <w:szCs w:val="28"/>
        </w:rPr>
      </w:pPr>
      <w:r>
        <w:rPr>
          <w:rFonts w:ascii="Times New Roman" w:eastAsia="Times New Roman" w:hAnsi="Times New Roman"/>
          <w:noProof/>
          <w:sz w:val="28"/>
          <w:szCs w:val="28"/>
          <w:lang w:eastAsia="ru-RU"/>
        </w:rPr>
        <w:drawing>
          <wp:inline distT="0" distB="0" distL="0" distR="0">
            <wp:extent cx="4905375" cy="3600450"/>
            <wp:effectExtent l="19050" t="0" r="9525" b="0"/>
            <wp:docPr id="27" name="Рисунок 43" descr="http://belinckij23.blogs.donlib.ru/wp-content/uploads/sites/44/2020/10/prezentacija-ramka-kopi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belinckij23.blogs.donlib.ru/wp-content/uploads/sites/44/2020/10/prezentacija-ramka-kopija-1.png"/>
                    <pic:cNvPicPr>
                      <a:picLocks noChangeAspect="1" noChangeArrowheads="1"/>
                    </pic:cNvPicPr>
                  </pic:nvPicPr>
                  <pic:blipFill>
                    <a:blip r:embed="rId64" cstate="print"/>
                    <a:srcRect l="4395" t="5391" r="5356" b="6551"/>
                    <a:stretch>
                      <a:fillRect/>
                    </a:stretch>
                  </pic:blipFill>
                  <pic:spPr bwMode="auto">
                    <a:xfrm>
                      <a:off x="0" y="0"/>
                      <a:ext cx="4905375" cy="3600450"/>
                    </a:xfrm>
                    <a:prstGeom prst="rect">
                      <a:avLst/>
                    </a:prstGeom>
                    <a:noFill/>
                    <a:ln w="9525">
                      <a:noFill/>
                      <a:miter lim="800000"/>
                      <a:headEnd/>
                      <a:tailEnd/>
                    </a:ln>
                  </pic:spPr>
                </pic:pic>
              </a:graphicData>
            </a:graphic>
          </wp:inline>
        </w:drawing>
      </w:r>
    </w:p>
    <w:p w:rsidR="005E5A93" w:rsidRPr="005C1736" w:rsidRDefault="005E5A93" w:rsidP="005E5A93">
      <w:pPr>
        <w:shd w:val="clear" w:color="auto" w:fill="FFFFFF"/>
        <w:spacing w:after="0" w:line="240" w:lineRule="auto"/>
        <w:jc w:val="center"/>
        <w:textAlignment w:val="baseline"/>
        <w:rPr>
          <w:rFonts w:ascii="Times New Roman" w:eastAsia="Times New Roman" w:hAnsi="Times New Roman"/>
          <w:sz w:val="28"/>
          <w:szCs w:val="28"/>
        </w:rPr>
      </w:pPr>
    </w:p>
    <w:p w:rsidR="005E5A93"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 xml:space="preserve">Здесь, в Александро-Невской лавре, в Троицком соборе, у раки                     со святыми мощами и сегодня можно преклонить колени и помолиться благоверному князю Александру – нашему верному, надёжному защитнику    </w:t>
      </w:r>
      <w:r w:rsidR="006445B4">
        <w:rPr>
          <w:sz w:val="28"/>
          <w:szCs w:val="28"/>
        </w:rPr>
        <w:t xml:space="preserve">                 </w:t>
      </w:r>
      <w:r w:rsidRPr="005C1736">
        <w:rPr>
          <w:sz w:val="28"/>
          <w:szCs w:val="28"/>
        </w:rPr>
        <w:t>и покровителю Русской земли. И попросить у него мужества, ясного разума, крепости, сил и смирения, чтобы и мы смогли сохранить и благо украсить Россию.</w:t>
      </w:r>
    </w:p>
    <w:p w:rsidR="005E5A93" w:rsidRDefault="005E5A93" w:rsidP="005E5A93">
      <w:pPr>
        <w:pStyle w:val="has-text-align-center"/>
        <w:shd w:val="clear" w:color="auto" w:fill="FFFFFF"/>
        <w:spacing w:before="0" w:beforeAutospacing="0" w:after="0" w:afterAutospacing="0"/>
        <w:ind w:firstLine="708"/>
        <w:jc w:val="both"/>
        <w:textAlignment w:val="baseline"/>
        <w:rPr>
          <w:b/>
          <w:sz w:val="28"/>
          <w:szCs w:val="28"/>
        </w:rPr>
      </w:pPr>
      <w:r w:rsidRPr="00904624">
        <w:rPr>
          <w:sz w:val="28"/>
          <w:szCs w:val="28"/>
        </w:rPr>
        <w:t>Вашему вниманию представляем викторину и кроссворд, которые помогут проверить историческую память.</w:t>
      </w: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r w:rsidRPr="005C1736">
        <w:rPr>
          <w:b/>
          <w:sz w:val="28"/>
          <w:szCs w:val="28"/>
        </w:rPr>
        <w:t>Викторина «Проверь себя</w:t>
      </w:r>
      <w:r w:rsidR="008070BC" w:rsidRPr="005C1736">
        <w:rPr>
          <w:b/>
          <w:sz w:val="28"/>
          <w:szCs w:val="28"/>
        </w:rPr>
        <w:t>!</w:t>
      </w:r>
      <w:r w:rsidRPr="005C1736">
        <w:rPr>
          <w:b/>
          <w:sz w:val="28"/>
          <w:szCs w:val="28"/>
        </w:rPr>
        <w:t>»</w:t>
      </w: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Pr="00904624" w:rsidRDefault="005E5A93" w:rsidP="005E5A93">
      <w:pPr>
        <w:pStyle w:val="a5"/>
        <w:numPr>
          <w:ilvl w:val="0"/>
          <w:numId w:val="138"/>
        </w:numPr>
        <w:tabs>
          <w:tab w:val="left" w:pos="567"/>
          <w:tab w:val="left" w:pos="709"/>
        </w:tabs>
        <w:ind w:left="0" w:firstLine="0"/>
        <w:jc w:val="both"/>
        <w:rPr>
          <w:sz w:val="28"/>
          <w:szCs w:val="28"/>
          <w:shd w:val="clear" w:color="auto" w:fill="FFFFFF"/>
        </w:rPr>
      </w:pPr>
      <w:r w:rsidRPr="0044710B">
        <w:rPr>
          <w:sz w:val="28"/>
          <w:szCs w:val="28"/>
          <w:shd w:val="clear" w:color="auto" w:fill="FFFFFF"/>
        </w:rPr>
        <w:t xml:space="preserve">Полное имя древнерусского князя? </w:t>
      </w:r>
    </w:p>
    <w:p w:rsidR="005E5A93" w:rsidRPr="0044710B" w:rsidRDefault="005E5A93" w:rsidP="005E5A93">
      <w:pPr>
        <w:pStyle w:val="a5"/>
        <w:tabs>
          <w:tab w:val="left" w:pos="284"/>
          <w:tab w:val="left" w:pos="567"/>
        </w:tabs>
        <w:ind w:left="0"/>
        <w:jc w:val="both"/>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Александр Владимирович Невский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shd w:val="clear" w:color="auto" w:fill="FFFFFF"/>
        </w:rPr>
      </w:pP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Александр Ярославич Невский</w:t>
      </w:r>
    </w:p>
    <w:p w:rsidR="005E5A93" w:rsidRPr="00BC7B7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Как называлось озеро, на котором произошло Ледовое побоище? </w:t>
      </w:r>
    </w:p>
    <w:p w:rsidR="005E5A93" w:rsidRPr="0044710B" w:rsidRDefault="005E5A93" w:rsidP="005E5A93">
      <w:pPr>
        <w:tabs>
          <w:tab w:val="left" w:pos="284"/>
          <w:tab w:val="left" w:pos="567"/>
        </w:tabs>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r>
      <w:r>
        <w:rPr>
          <w:rFonts w:ascii="Times New Roman" w:hAnsi="Times New Roman"/>
          <w:sz w:val="28"/>
          <w:szCs w:val="28"/>
          <w:shd w:val="clear" w:color="auto" w:fill="FFFFFF"/>
        </w:rPr>
        <w:tab/>
      </w:r>
      <w:r>
        <w:rPr>
          <w:rFonts w:ascii="Times New Roman" w:hAnsi="Times New Roman"/>
          <w:sz w:val="28"/>
          <w:szCs w:val="28"/>
          <w:shd w:val="clear" w:color="auto" w:fill="FFFFFF"/>
        </w:rPr>
        <w:tab/>
      </w:r>
      <w:r w:rsidRPr="0044710B">
        <w:rPr>
          <w:rFonts w:ascii="Times New Roman" w:hAnsi="Times New Roman"/>
          <w:sz w:val="28"/>
          <w:szCs w:val="28"/>
          <w:shd w:val="clear" w:color="auto" w:fill="FFFFFF"/>
        </w:rPr>
        <w:t xml:space="preserve">- Байкал  </w:t>
      </w:r>
    </w:p>
    <w:p w:rsidR="005E5A93" w:rsidRPr="0044710B" w:rsidRDefault="005E5A93" w:rsidP="005E5A93">
      <w:pPr>
        <w:tabs>
          <w:tab w:val="left" w:pos="284"/>
          <w:tab w:val="left" w:pos="567"/>
        </w:tabs>
        <w:spacing w:after="0" w:line="240" w:lineRule="auto"/>
        <w:jc w:val="both"/>
        <w:rPr>
          <w:rFonts w:ascii="Times New Roman" w:hAnsi="Times New Roman"/>
          <w:b/>
          <w:sz w:val="28"/>
          <w:szCs w:val="28"/>
          <w:shd w:val="clear" w:color="auto" w:fill="FFFFFF"/>
        </w:rPr>
      </w:pPr>
      <w:r>
        <w:rPr>
          <w:rFonts w:ascii="Times New Roman" w:hAnsi="Times New Roman"/>
          <w:sz w:val="28"/>
          <w:szCs w:val="28"/>
          <w:shd w:val="clear" w:color="auto" w:fill="FFFFFF"/>
        </w:rPr>
        <w:tab/>
      </w:r>
      <w:r>
        <w:rPr>
          <w:rFonts w:ascii="Times New Roman" w:hAnsi="Times New Roman"/>
          <w:sz w:val="28"/>
          <w:szCs w:val="28"/>
          <w:shd w:val="clear" w:color="auto" w:fill="FFFFFF"/>
        </w:rPr>
        <w:tab/>
      </w:r>
      <w:r>
        <w:rPr>
          <w:rFonts w:ascii="Times New Roman" w:hAnsi="Times New Roman"/>
          <w:sz w:val="28"/>
          <w:szCs w:val="28"/>
          <w:shd w:val="clear" w:color="auto" w:fill="FFFFFF"/>
        </w:rPr>
        <w:tab/>
      </w:r>
      <w:r w:rsidRPr="0044710B">
        <w:rPr>
          <w:rFonts w:ascii="Times New Roman" w:hAnsi="Times New Roman"/>
          <w:sz w:val="28"/>
          <w:szCs w:val="28"/>
          <w:shd w:val="clear" w:color="auto" w:fill="FFFFFF"/>
        </w:rPr>
        <w:t xml:space="preserve">- </w:t>
      </w:r>
      <w:r w:rsidRPr="0044710B">
        <w:rPr>
          <w:rFonts w:ascii="Times New Roman" w:hAnsi="Times New Roman"/>
          <w:b/>
          <w:sz w:val="28"/>
          <w:szCs w:val="28"/>
          <w:shd w:val="clear" w:color="auto" w:fill="FFFFFF"/>
        </w:rPr>
        <w:t>Чудское</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В каком городе Александр Невский был поставлен князем? </w:t>
      </w:r>
    </w:p>
    <w:p w:rsidR="005E5A93" w:rsidRPr="0044710B" w:rsidRDefault="005E5A93" w:rsidP="005E5A93">
      <w:pPr>
        <w:pStyle w:val="a5"/>
        <w:tabs>
          <w:tab w:val="left" w:pos="284"/>
          <w:tab w:val="left" w:pos="567"/>
        </w:tabs>
        <w:ind w:left="0"/>
        <w:jc w:val="both"/>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в Новгороде</w:t>
      </w:r>
      <w:r w:rsidRPr="0044710B">
        <w:rPr>
          <w:sz w:val="28"/>
          <w:szCs w:val="28"/>
          <w:shd w:val="clear" w:color="auto" w:fill="FFFFFF"/>
        </w:rPr>
        <w:t xml:space="preserve">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rPr>
      </w:pPr>
      <w:r>
        <w:rPr>
          <w:sz w:val="28"/>
          <w:szCs w:val="28"/>
          <w:shd w:val="clear" w:color="auto" w:fill="FFFFFF"/>
        </w:rPr>
        <w:tab/>
      </w:r>
      <w:r>
        <w:rPr>
          <w:sz w:val="28"/>
          <w:szCs w:val="28"/>
          <w:shd w:val="clear" w:color="auto" w:fill="FFFFFF"/>
        </w:rPr>
        <w:tab/>
      </w:r>
      <w:r w:rsidRPr="0044710B">
        <w:rPr>
          <w:sz w:val="28"/>
          <w:szCs w:val="28"/>
          <w:shd w:val="clear" w:color="auto" w:fill="FFFFFF"/>
        </w:rPr>
        <w:t>- в Киеве</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В каком веке жил и княжил Александр Невский? </w:t>
      </w:r>
    </w:p>
    <w:p w:rsidR="005E5A93" w:rsidRPr="0044710B" w:rsidRDefault="005E5A93" w:rsidP="005E5A93">
      <w:pPr>
        <w:pStyle w:val="a5"/>
        <w:tabs>
          <w:tab w:val="left" w:pos="284"/>
          <w:tab w:val="left" w:pos="567"/>
        </w:tabs>
        <w:ind w:left="0"/>
        <w:jc w:val="both"/>
        <w:rPr>
          <w:b/>
          <w:sz w:val="28"/>
          <w:szCs w:val="28"/>
          <w:shd w:val="clear" w:color="auto" w:fill="FFFFFF"/>
        </w:rPr>
      </w:pPr>
      <w:r>
        <w:rPr>
          <w:b/>
          <w:sz w:val="28"/>
          <w:szCs w:val="28"/>
          <w:shd w:val="clear" w:color="auto" w:fill="FFFFFF"/>
        </w:rPr>
        <w:tab/>
      </w:r>
      <w:r>
        <w:rPr>
          <w:b/>
          <w:sz w:val="28"/>
          <w:szCs w:val="28"/>
          <w:shd w:val="clear" w:color="auto" w:fill="FFFFFF"/>
        </w:rPr>
        <w:tab/>
      </w:r>
      <w:r>
        <w:rPr>
          <w:b/>
          <w:sz w:val="28"/>
          <w:szCs w:val="28"/>
          <w:shd w:val="clear" w:color="auto" w:fill="FFFFFF"/>
        </w:rPr>
        <w:tab/>
      </w:r>
      <w:r w:rsidRPr="0044710B">
        <w:rPr>
          <w:b/>
          <w:sz w:val="28"/>
          <w:szCs w:val="28"/>
          <w:shd w:val="clear" w:color="auto" w:fill="FFFFFF"/>
        </w:rPr>
        <w:t xml:space="preserve">- в XIII веке   </w:t>
      </w:r>
    </w:p>
    <w:p w:rsidR="005E5A93" w:rsidRPr="0044710B" w:rsidRDefault="005E5A93" w:rsidP="005E5A93">
      <w:pPr>
        <w:pStyle w:val="a5"/>
        <w:tabs>
          <w:tab w:val="left" w:pos="284"/>
          <w:tab w:val="left" w:pos="567"/>
        </w:tabs>
        <w:ind w:left="0"/>
        <w:jc w:val="both"/>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в X веке</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В каком году родился Александр Невский? </w:t>
      </w:r>
    </w:p>
    <w:p w:rsidR="005E5A93" w:rsidRPr="0044710B" w:rsidRDefault="005E5A93" w:rsidP="005E5A93">
      <w:pPr>
        <w:pStyle w:val="a5"/>
        <w:tabs>
          <w:tab w:val="left" w:pos="284"/>
          <w:tab w:val="left" w:pos="567"/>
        </w:tabs>
        <w:ind w:left="0"/>
        <w:jc w:val="both"/>
        <w:rPr>
          <w:b/>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1221 году</w:t>
      </w:r>
      <w:r>
        <w:rPr>
          <w:b/>
          <w:sz w:val="28"/>
          <w:szCs w:val="28"/>
          <w:shd w:val="clear" w:color="auto" w:fill="FFFFFF"/>
        </w:rPr>
        <w:t xml:space="preserve"> (1220 г.)</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rPr>
      </w:pPr>
      <w:r>
        <w:rPr>
          <w:sz w:val="28"/>
          <w:szCs w:val="28"/>
          <w:shd w:val="clear" w:color="auto" w:fill="FFFFFF"/>
        </w:rPr>
        <w:tab/>
      </w:r>
      <w:r>
        <w:rPr>
          <w:sz w:val="28"/>
          <w:szCs w:val="28"/>
          <w:shd w:val="clear" w:color="auto" w:fill="FFFFFF"/>
        </w:rPr>
        <w:tab/>
      </w:r>
      <w:r w:rsidRPr="0044710B">
        <w:rPr>
          <w:sz w:val="28"/>
          <w:szCs w:val="28"/>
          <w:shd w:val="clear" w:color="auto" w:fill="FFFFFF"/>
        </w:rPr>
        <w:t>- 1225 году</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Какой город является </w:t>
      </w:r>
      <w:r>
        <w:rPr>
          <w:sz w:val="28"/>
          <w:szCs w:val="28"/>
          <w:shd w:val="clear" w:color="auto" w:fill="FFFFFF"/>
        </w:rPr>
        <w:t>Р</w:t>
      </w:r>
      <w:r w:rsidRPr="0044710B">
        <w:rPr>
          <w:sz w:val="28"/>
          <w:szCs w:val="28"/>
          <w:shd w:val="clear" w:color="auto" w:fill="FFFFFF"/>
        </w:rPr>
        <w:t xml:space="preserve">одиной князя? </w:t>
      </w:r>
    </w:p>
    <w:p w:rsidR="005E5A93" w:rsidRPr="0044710B" w:rsidRDefault="005E5A93" w:rsidP="005E5A93">
      <w:pPr>
        <w:pStyle w:val="a5"/>
        <w:tabs>
          <w:tab w:val="left" w:pos="284"/>
          <w:tab w:val="left" w:pos="567"/>
        </w:tabs>
        <w:ind w:left="0"/>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Переяславль-Залесский</w:t>
      </w:r>
      <w:r w:rsidRPr="0044710B">
        <w:rPr>
          <w:sz w:val="28"/>
          <w:szCs w:val="28"/>
          <w:shd w:val="clear" w:color="auto" w:fill="FFFFFF"/>
        </w:rPr>
        <w:t xml:space="preserve">   </w:t>
      </w:r>
    </w:p>
    <w:p w:rsidR="005E5A93" w:rsidRPr="0044710B" w:rsidRDefault="005E5A93" w:rsidP="005E5A93">
      <w:pPr>
        <w:pStyle w:val="a5"/>
        <w:tabs>
          <w:tab w:val="left" w:pos="284"/>
          <w:tab w:val="left" w:pos="567"/>
        </w:tabs>
        <w:ind w:left="0"/>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Муром</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К какому княжеству принадле</w:t>
      </w:r>
      <w:r>
        <w:rPr>
          <w:sz w:val="28"/>
          <w:szCs w:val="28"/>
          <w:shd w:val="clear" w:color="auto" w:fill="FFFFFF"/>
        </w:rPr>
        <w:t>жал город Переяславль-Залесский</w:t>
      </w:r>
      <w:r w:rsidRPr="0044710B">
        <w:rPr>
          <w:sz w:val="28"/>
          <w:szCs w:val="28"/>
          <w:shd w:val="clear" w:color="auto" w:fill="FFFFFF"/>
        </w:rPr>
        <w:t xml:space="preserve">? </w:t>
      </w:r>
    </w:p>
    <w:p w:rsidR="005E5A93" w:rsidRPr="0044710B" w:rsidRDefault="005E5A93" w:rsidP="005E5A93">
      <w:pPr>
        <w:pStyle w:val="a5"/>
        <w:tabs>
          <w:tab w:val="left" w:pos="284"/>
          <w:tab w:val="left" w:pos="567"/>
        </w:tabs>
        <w:ind w:left="0"/>
        <w:jc w:val="both"/>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Черниговское княжество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rPr>
      </w:pP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Владимиро-Суздальское княжество</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Когда произошло Ледовое побоище? </w:t>
      </w:r>
    </w:p>
    <w:p w:rsidR="005E5A93" w:rsidRPr="0044710B" w:rsidRDefault="005E5A93" w:rsidP="005E5A93">
      <w:pPr>
        <w:pStyle w:val="a5"/>
        <w:tabs>
          <w:tab w:val="left" w:pos="284"/>
          <w:tab w:val="left" w:pos="567"/>
        </w:tabs>
        <w:ind w:left="0"/>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- 8 сентября 1380 года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shd w:val="clear" w:color="auto" w:fill="FFFFFF"/>
        </w:rPr>
      </w:pPr>
      <w:r>
        <w:rPr>
          <w:b/>
          <w:sz w:val="28"/>
          <w:szCs w:val="28"/>
          <w:shd w:val="clear" w:color="auto" w:fill="FFFFFF"/>
        </w:rPr>
        <w:tab/>
      </w:r>
      <w:r>
        <w:rPr>
          <w:b/>
          <w:sz w:val="28"/>
          <w:szCs w:val="28"/>
          <w:shd w:val="clear" w:color="auto" w:fill="FFFFFF"/>
        </w:rPr>
        <w:tab/>
      </w:r>
      <w:r w:rsidRPr="0044710B">
        <w:rPr>
          <w:b/>
          <w:sz w:val="28"/>
          <w:szCs w:val="28"/>
          <w:shd w:val="clear" w:color="auto" w:fill="FFFFFF"/>
        </w:rPr>
        <w:t>- 5 апреля 1242 года</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Pr>
          <w:sz w:val="28"/>
          <w:szCs w:val="28"/>
          <w:shd w:val="clear" w:color="auto" w:fill="FFFFFF"/>
        </w:rPr>
        <w:t xml:space="preserve">   </w:t>
      </w:r>
      <w:r w:rsidRPr="0044710B">
        <w:rPr>
          <w:sz w:val="28"/>
          <w:szCs w:val="28"/>
          <w:shd w:val="clear" w:color="auto" w:fill="FFFFFF"/>
        </w:rPr>
        <w:t xml:space="preserve">Когда произошла Невская битва? </w:t>
      </w:r>
    </w:p>
    <w:p w:rsidR="005E5A93" w:rsidRPr="0044710B" w:rsidRDefault="005E5A93" w:rsidP="005E5A93">
      <w:pPr>
        <w:pStyle w:val="a5"/>
        <w:tabs>
          <w:tab w:val="left" w:pos="284"/>
          <w:tab w:val="left" w:pos="567"/>
        </w:tabs>
        <w:ind w:left="0"/>
        <w:jc w:val="both"/>
        <w:rPr>
          <w:b/>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 xml:space="preserve">15 июня 1240 года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shd w:val="clear" w:color="auto" w:fill="FFFFFF"/>
        </w:rPr>
      </w:pPr>
      <w:r>
        <w:rPr>
          <w:sz w:val="28"/>
          <w:szCs w:val="28"/>
          <w:shd w:val="clear" w:color="auto" w:fill="FFFFFF"/>
        </w:rPr>
        <w:tab/>
      </w:r>
      <w:r>
        <w:rPr>
          <w:sz w:val="28"/>
          <w:szCs w:val="28"/>
          <w:shd w:val="clear" w:color="auto" w:fill="FFFFFF"/>
        </w:rPr>
        <w:tab/>
      </w:r>
      <w:r w:rsidRPr="0044710B">
        <w:rPr>
          <w:sz w:val="28"/>
          <w:szCs w:val="28"/>
          <w:shd w:val="clear" w:color="auto" w:fill="FFFFFF"/>
        </w:rPr>
        <w:t>- 18 февраля 1268 года</w:t>
      </w:r>
    </w:p>
    <w:p w:rsidR="005E5A93" w:rsidRPr="0044710B" w:rsidRDefault="005E5A93" w:rsidP="005E5A93">
      <w:pPr>
        <w:pStyle w:val="a5"/>
        <w:numPr>
          <w:ilvl w:val="0"/>
          <w:numId w:val="138"/>
        </w:numPr>
        <w:tabs>
          <w:tab w:val="left" w:pos="284"/>
          <w:tab w:val="left" w:pos="567"/>
        </w:tabs>
        <w:ind w:left="0" w:firstLine="0"/>
        <w:jc w:val="both"/>
        <w:rPr>
          <w:b/>
          <w:sz w:val="28"/>
          <w:szCs w:val="28"/>
          <w:shd w:val="clear" w:color="auto" w:fill="FFFFFF"/>
        </w:rPr>
      </w:pPr>
      <w:r w:rsidRPr="0044710B">
        <w:rPr>
          <w:sz w:val="28"/>
          <w:szCs w:val="28"/>
          <w:shd w:val="clear" w:color="auto" w:fill="FFFFFF"/>
        </w:rPr>
        <w:t>Какой город стал последним жизненным пристанищем русского князя?</w:t>
      </w:r>
      <w:r w:rsidRPr="0044710B">
        <w:rPr>
          <w:sz w:val="28"/>
          <w:szCs w:val="28"/>
          <w:shd w:val="clear" w:color="auto" w:fill="FFFFFF"/>
        </w:rPr>
        <w:tab/>
      </w:r>
    </w:p>
    <w:p w:rsidR="005E5A93" w:rsidRPr="0044710B" w:rsidRDefault="005E5A93" w:rsidP="005E5A93">
      <w:pPr>
        <w:pStyle w:val="a5"/>
        <w:tabs>
          <w:tab w:val="left" w:pos="284"/>
          <w:tab w:val="left" w:pos="567"/>
        </w:tabs>
        <w:ind w:left="0"/>
        <w:rPr>
          <w:b/>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 xml:space="preserve">Городец  </w:t>
      </w:r>
    </w:p>
    <w:p w:rsidR="005E5A93" w:rsidRPr="0044710B" w:rsidRDefault="005E5A93" w:rsidP="005E5A93">
      <w:pPr>
        <w:pStyle w:val="a5"/>
        <w:tabs>
          <w:tab w:val="left" w:pos="284"/>
          <w:tab w:val="left" w:pos="567"/>
        </w:tabs>
        <w:ind w:left="0"/>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Новгород</w:t>
      </w:r>
    </w:p>
    <w:p w:rsidR="005E5A93" w:rsidRPr="0044710B" w:rsidRDefault="005E5A93" w:rsidP="005E5A93">
      <w:pPr>
        <w:pStyle w:val="a5"/>
        <w:numPr>
          <w:ilvl w:val="0"/>
          <w:numId w:val="138"/>
        </w:numPr>
        <w:tabs>
          <w:tab w:val="left" w:pos="284"/>
          <w:tab w:val="left" w:pos="567"/>
        </w:tabs>
        <w:ind w:left="0" w:firstLine="0"/>
        <w:jc w:val="both"/>
        <w:rPr>
          <w:sz w:val="28"/>
          <w:szCs w:val="28"/>
          <w:shd w:val="clear" w:color="auto" w:fill="FFFFFF"/>
        </w:rPr>
      </w:pPr>
      <w:r w:rsidRPr="0044710B">
        <w:rPr>
          <w:sz w:val="28"/>
          <w:szCs w:val="28"/>
          <w:shd w:val="clear" w:color="auto" w:fill="FFFFFF"/>
        </w:rPr>
        <w:t>Какие битвы с иноземцами прославили великого русского полководца Александра Невского?</w:t>
      </w:r>
    </w:p>
    <w:p w:rsidR="005E5A93" w:rsidRPr="0044710B" w:rsidRDefault="005E5A93" w:rsidP="005E5A93">
      <w:pPr>
        <w:pStyle w:val="a5"/>
        <w:tabs>
          <w:tab w:val="left" w:pos="284"/>
          <w:tab w:val="left" w:pos="567"/>
        </w:tabs>
        <w:ind w:left="0"/>
        <w:jc w:val="both"/>
        <w:rPr>
          <w:sz w:val="28"/>
          <w:szCs w:val="28"/>
          <w:shd w:val="clear" w:color="auto" w:fill="FFFFFF"/>
        </w:rPr>
      </w:pPr>
      <w:r>
        <w:rPr>
          <w:sz w:val="28"/>
          <w:szCs w:val="28"/>
          <w:shd w:val="clear" w:color="auto" w:fill="FFFFFF"/>
        </w:rPr>
        <w:tab/>
      </w: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Куликовская битва, Липецкая битва         </w:t>
      </w:r>
    </w:p>
    <w:p w:rsidR="005E5A93" w:rsidRDefault="005E5A93" w:rsidP="005E5A93">
      <w:pPr>
        <w:pStyle w:val="has-text-align-center"/>
        <w:shd w:val="clear" w:color="auto" w:fill="FFFFFF"/>
        <w:tabs>
          <w:tab w:val="left" w:pos="567"/>
        </w:tabs>
        <w:spacing w:before="0" w:beforeAutospacing="0" w:after="0" w:afterAutospacing="0"/>
        <w:jc w:val="both"/>
        <w:textAlignment w:val="baseline"/>
        <w:rPr>
          <w:b/>
          <w:sz w:val="28"/>
          <w:szCs w:val="28"/>
          <w:shd w:val="clear" w:color="auto" w:fill="FFFFFF"/>
        </w:rPr>
      </w:pPr>
      <w:r>
        <w:rPr>
          <w:sz w:val="28"/>
          <w:szCs w:val="28"/>
          <w:shd w:val="clear" w:color="auto" w:fill="FFFFFF"/>
        </w:rPr>
        <w:tab/>
      </w:r>
      <w:r>
        <w:rPr>
          <w:sz w:val="28"/>
          <w:szCs w:val="28"/>
          <w:shd w:val="clear" w:color="auto" w:fill="FFFFFF"/>
        </w:rPr>
        <w:tab/>
      </w:r>
      <w:r w:rsidRPr="0044710B">
        <w:rPr>
          <w:sz w:val="28"/>
          <w:szCs w:val="28"/>
          <w:shd w:val="clear" w:color="auto" w:fill="FFFFFF"/>
        </w:rPr>
        <w:t xml:space="preserve">- </w:t>
      </w:r>
      <w:r w:rsidRPr="0044710B">
        <w:rPr>
          <w:b/>
          <w:sz w:val="28"/>
          <w:szCs w:val="28"/>
          <w:shd w:val="clear" w:color="auto" w:fill="FFFFFF"/>
        </w:rPr>
        <w:t>Невская битва, Ледовое побоище</w:t>
      </w: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Default="005E5A93" w:rsidP="005E5A93">
      <w:pPr>
        <w:pStyle w:val="has-text-align-center"/>
        <w:shd w:val="clear" w:color="auto" w:fill="FFFFFF"/>
        <w:spacing w:before="0" w:beforeAutospacing="0" w:after="0" w:afterAutospacing="0"/>
        <w:jc w:val="center"/>
        <w:textAlignment w:val="baseline"/>
        <w:rPr>
          <w:b/>
          <w:sz w:val="28"/>
          <w:szCs w:val="28"/>
        </w:rPr>
      </w:pPr>
    </w:p>
    <w:p w:rsidR="005E5A93" w:rsidRDefault="005E5A93" w:rsidP="005E5A93">
      <w:pPr>
        <w:pStyle w:val="has-text-align-center"/>
        <w:shd w:val="clear" w:color="auto" w:fill="FFFFFF"/>
        <w:spacing w:before="0" w:beforeAutospacing="0" w:after="0" w:afterAutospacing="0"/>
        <w:jc w:val="center"/>
        <w:textAlignment w:val="baseline"/>
        <w:rPr>
          <w:b/>
          <w:sz w:val="16"/>
          <w:szCs w:val="28"/>
        </w:rPr>
      </w:pPr>
    </w:p>
    <w:p w:rsidR="005E5A93" w:rsidRPr="00F92A3C" w:rsidRDefault="005E5A93" w:rsidP="005E5A93">
      <w:pPr>
        <w:pStyle w:val="has-text-align-center"/>
        <w:shd w:val="clear" w:color="auto" w:fill="FFFFFF"/>
        <w:spacing w:before="0" w:beforeAutospacing="0" w:after="0" w:afterAutospacing="0"/>
        <w:jc w:val="center"/>
        <w:textAlignment w:val="baseline"/>
        <w:rPr>
          <w:b/>
          <w:sz w:val="16"/>
          <w:szCs w:val="28"/>
        </w:rPr>
      </w:pPr>
    </w:p>
    <w:p w:rsidR="005E5A93" w:rsidRPr="00265C9B" w:rsidRDefault="005E5A93" w:rsidP="005E5A93">
      <w:pPr>
        <w:spacing w:after="0" w:line="240" w:lineRule="auto"/>
        <w:jc w:val="center"/>
        <w:rPr>
          <w:rFonts w:ascii="Times New Roman" w:hAnsi="Times New Roman"/>
          <w:b/>
          <w:sz w:val="28"/>
          <w:szCs w:val="28"/>
        </w:rPr>
      </w:pPr>
      <w:r w:rsidRPr="00265C9B">
        <w:rPr>
          <w:rFonts w:ascii="Times New Roman" w:hAnsi="Times New Roman"/>
          <w:b/>
          <w:sz w:val="28"/>
          <w:szCs w:val="28"/>
        </w:rPr>
        <w:t xml:space="preserve">КРОССВОРД </w:t>
      </w:r>
    </w:p>
    <w:p w:rsidR="005E5A93" w:rsidRPr="00FE60AF" w:rsidRDefault="005E5A93" w:rsidP="005E5A93">
      <w:pPr>
        <w:spacing w:after="0" w:line="240" w:lineRule="auto"/>
        <w:jc w:val="center"/>
        <w:rPr>
          <w:rFonts w:ascii="Times New Roman" w:hAnsi="Times New Roman"/>
          <w:sz w:val="28"/>
          <w:szCs w:val="28"/>
          <w:shd w:val="clear" w:color="auto" w:fill="FFFFFF"/>
        </w:rPr>
      </w:pPr>
      <w:r w:rsidRPr="00FE60AF">
        <w:rPr>
          <w:rFonts w:ascii="Times New Roman" w:hAnsi="Times New Roman"/>
          <w:b/>
          <w:sz w:val="28"/>
          <w:szCs w:val="28"/>
          <w:shd w:val="clear" w:color="auto" w:fill="FFFFFF"/>
        </w:rPr>
        <w:t xml:space="preserve">Александр Невский </w:t>
      </w:r>
      <w:r>
        <w:rPr>
          <w:rFonts w:ascii="Times New Roman" w:hAnsi="Times New Roman"/>
          <w:b/>
          <w:sz w:val="28"/>
          <w:szCs w:val="28"/>
          <w:shd w:val="clear" w:color="auto" w:fill="FFFFFF"/>
        </w:rPr>
        <w:t>–</w:t>
      </w:r>
      <w:r w:rsidRPr="00FE60AF">
        <w:rPr>
          <w:rFonts w:ascii="Times New Roman" w:hAnsi="Times New Roman"/>
          <w:b/>
          <w:sz w:val="28"/>
          <w:szCs w:val="28"/>
          <w:shd w:val="clear" w:color="auto" w:fill="FFFFFF"/>
        </w:rPr>
        <w:t xml:space="preserve"> защитник земли Русской</w:t>
      </w:r>
    </w:p>
    <w:p w:rsidR="005E5A93" w:rsidRPr="00265C9B" w:rsidRDefault="00961A37" w:rsidP="005E5A93">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24375" cy="38385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srcRect/>
                    <a:stretch>
                      <a:fillRect/>
                    </a:stretch>
                  </pic:blipFill>
                  <pic:spPr bwMode="auto">
                    <a:xfrm>
                      <a:off x="0" y="0"/>
                      <a:ext cx="4524375" cy="3838575"/>
                    </a:xfrm>
                    <a:prstGeom prst="rect">
                      <a:avLst/>
                    </a:prstGeom>
                    <a:noFill/>
                    <a:ln w="9525">
                      <a:noFill/>
                      <a:miter lim="800000"/>
                      <a:headEnd/>
                      <a:tailEnd/>
                    </a:ln>
                  </pic:spPr>
                </pic:pic>
              </a:graphicData>
            </a:graphic>
          </wp:inline>
        </w:drawing>
      </w:r>
    </w:p>
    <w:p w:rsidR="005E5A93" w:rsidRPr="0023659E" w:rsidRDefault="005E5A93" w:rsidP="005E5A93">
      <w:pPr>
        <w:spacing w:after="0" w:line="240" w:lineRule="auto"/>
        <w:jc w:val="center"/>
        <w:rPr>
          <w:rFonts w:ascii="Times New Roman" w:hAnsi="Times New Roman"/>
          <w:b/>
          <w:sz w:val="28"/>
          <w:szCs w:val="28"/>
        </w:rPr>
      </w:pPr>
      <w:r w:rsidRPr="00FE60AF">
        <w:rPr>
          <w:rFonts w:ascii="Times New Roman" w:hAnsi="Times New Roman"/>
          <w:b/>
          <w:sz w:val="28"/>
          <w:szCs w:val="28"/>
        </w:rPr>
        <w:t>Вопросы</w:t>
      </w:r>
    </w:p>
    <w:p w:rsidR="005E5A93" w:rsidRPr="00265C9B" w:rsidRDefault="005E5A93" w:rsidP="005E5A93">
      <w:pPr>
        <w:spacing w:after="0" w:line="240" w:lineRule="auto"/>
        <w:jc w:val="both"/>
        <w:rPr>
          <w:rFonts w:ascii="Times New Roman" w:hAnsi="Times New Roman"/>
          <w:b/>
          <w:sz w:val="28"/>
          <w:szCs w:val="28"/>
        </w:rPr>
      </w:pPr>
      <w:r w:rsidRPr="00265C9B">
        <w:rPr>
          <w:rFonts w:ascii="Times New Roman" w:hAnsi="Times New Roman"/>
          <w:b/>
          <w:sz w:val="28"/>
          <w:szCs w:val="28"/>
        </w:rPr>
        <w:t>По горизонтали:</w:t>
      </w:r>
    </w:p>
    <w:p w:rsidR="005E5A93" w:rsidRPr="00265C9B" w:rsidRDefault="005E5A93" w:rsidP="005E5A93">
      <w:pPr>
        <w:spacing w:after="0" w:line="240" w:lineRule="auto"/>
        <w:jc w:val="both"/>
        <w:rPr>
          <w:rFonts w:ascii="Times New Roman" w:hAnsi="Times New Roman"/>
          <w:sz w:val="28"/>
          <w:szCs w:val="28"/>
        </w:rPr>
      </w:pPr>
      <w:r w:rsidRPr="00265C9B">
        <w:rPr>
          <w:rFonts w:ascii="Times New Roman" w:hAnsi="Times New Roman"/>
          <w:sz w:val="28"/>
          <w:szCs w:val="28"/>
        </w:rPr>
        <w:t>1) Как называлась Новгородская первая летопись об Александре, написанная не позднее 80-х г. 13 века. Вставьте пропущенное слово: «…. о житии Александра Невского</w:t>
      </w:r>
      <w:r>
        <w:rPr>
          <w:rFonts w:ascii="Times New Roman" w:hAnsi="Times New Roman"/>
          <w:sz w:val="28"/>
          <w:szCs w:val="28"/>
        </w:rPr>
        <w:t>»</w:t>
      </w:r>
      <w:r w:rsidRPr="00265C9B">
        <w:rPr>
          <w:rFonts w:ascii="Times New Roman" w:hAnsi="Times New Roman"/>
          <w:sz w:val="28"/>
          <w:szCs w:val="28"/>
        </w:rPr>
        <w:t>.</w:t>
      </w:r>
    </w:p>
    <w:p w:rsidR="005E5A93" w:rsidRPr="00265C9B" w:rsidRDefault="005E5A93" w:rsidP="005E5A93">
      <w:pPr>
        <w:spacing w:after="0" w:line="240" w:lineRule="auto"/>
        <w:jc w:val="both"/>
        <w:rPr>
          <w:rStyle w:val="apple-converted-space"/>
          <w:rFonts w:ascii="Times New Roman" w:hAnsi="Times New Roman"/>
          <w:color w:val="000000"/>
          <w:sz w:val="28"/>
          <w:szCs w:val="28"/>
          <w:shd w:val="clear" w:color="auto" w:fill="FFFFFF"/>
        </w:rPr>
      </w:pPr>
      <w:r w:rsidRPr="00265C9B">
        <w:rPr>
          <w:rFonts w:ascii="Times New Roman" w:hAnsi="Times New Roman"/>
          <w:sz w:val="28"/>
          <w:szCs w:val="28"/>
        </w:rPr>
        <w:t>2) Сколько лет было молодому князю, когда новгородцы пригласили его княжить в Новгород вместо старшего брата?</w:t>
      </w:r>
      <w:r w:rsidRPr="00265C9B">
        <w:rPr>
          <w:rStyle w:val="apple-converted-space"/>
          <w:rFonts w:ascii="Times New Roman" w:hAnsi="Times New Roman"/>
          <w:color w:val="000000"/>
          <w:sz w:val="28"/>
          <w:szCs w:val="28"/>
          <w:shd w:val="clear" w:color="auto" w:fill="FFFFFF"/>
        </w:rPr>
        <w:t> </w:t>
      </w:r>
    </w:p>
    <w:p w:rsidR="005E5A93" w:rsidRPr="00265C9B" w:rsidRDefault="005E5A93" w:rsidP="005E5A93">
      <w:pPr>
        <w:spacing w:after="0" w:line="240" w:lineRule="auto"/>
        <w:jc w:val="both"/>
        <w:rPr>
          <w:rFonts w:ascii="Times New Roman" w:hAnsi="Times New Roman"/>
          <w:sz w:val="28"/>
          <w:szCs w:val="28"/>
        </w:rPr>
      </w:pPr>
      <w:r w:rsidRPr="00265C9B">
        <w:rPr>
          <w:rFonts w:ascii="Times New Roman" w:hAnsi="Times New Roman"/>
          <w:sz w:val="28"/>
          <w:szCs w:val="28"/>
        </w:rPr>
        <w:t>3) Как звали князя?</w:t>
      </w:r>
    </w:p>
    <w:p w:rsidR="005E5A93" w:rsidRPr="00265C9B" w:rsidRDefault="005E5A93" w:rsidP="005E5A93">
      <w:pPr>
        <w:spacing w:after="0" w:line="240" w:lineRule="auto"/>
        <w:jc w:val="both"/>
        <w:rPr>
          <w:rFonts w:ascii="Times New Roman" w:hAnsi="Times New Roman"/>
          <w:sz w:val="28"/>
          <w:szCs w:val="28"/>
        </w:rPr>
      </w:pPr>
      <w:r w:rsidRPr="00265C9B">
        <w:rPr>
          <w:rFonts w:ascii="Times New Roman" w:hAnsi="Times New Roman"/>
          <w:sz w:val="28"/>
          <w:szCs w:val="28"/>
        </w:rPr>
        <w:t>4) Как звали мать князя?</w:t>
      </w:r>
    </w:p>
    <w:p w:rsidR="005E5A93" w:rsidRPr="00265C9B" w:rsidRDefault="005E5A93" w:rsidP="005E5A93">
      <w:pPr>
        <w:spacing w:after="0" w:line="240" w:lineRule="auto"/>
        <w:jc w:val="both"/>
        <w:rPr>
          <w:rFonts w:ascii="Times New Roman" w:hAnsi="Times New Roman"/>
          <w:b/>
          <w:sz w:val="28"/>
          <w:szCs w:val="28"/>
        </w:rPr>
      </w:pPr>
      <w:r w:rsidRPr="00265C9B">
        <w:rPr>
          <w:rFonts w:ascii="Times New Roman" w:hAnsi="Times New Roman"/>
          <w:b/>
          <w:sz w:val="28"/>
          <w:szCs w:val="28"/>
        </w:rPr>
        <w:t>По вертикали:</w:t>
      </w:r>
    </w:p>
    <w:p w:rsidR="005E5A93" w:rsidRPr="00265C9B" w:rsidRDefault="005E5A93" w:rsidP="005E5A93">
      <w:pPr>
        <w:spacing w:after="0" w:line="240" w:lineRule="auto"/>
        <w:jc w:val="both"/>
        <w:rPr>
          <w:rFonts w:ascii="Times New Roman" w:hAnsi="Times New Roman"/>
          <w:sz w:val="28"/>
          <w:szCs w:val="28"/>
        </w:rPr>
      </w:pPr>
      <w:r w:rsidRPr="00265C9B">
        <w:rPr>
          <w:rFonts w:ascii="Times New Roman" w:hAnsi="Times New Roman"/>
          <w:sz w:val="28"/>
          <w:szCs w:val="28"/>
        </w:rPr>
        <w:t>1) Ледовое …?</w:t>
      </w:r>
    </w:p>
    <w:p w:rsidR="005E5A93" w:rsidRPr="00265C9B" w:rsidRDefault="005E5A93" w:rsidP="005E5A93">
      <w:pPr>
        <w:spacing w:after="0" w:line="240" w:lineRule="auto"/>
        <w:jc w:val="both"/>
        <w:rPr>
          <w:rFonts w:ascii="Times New Roman" w:hAnsi="Times New Roman"/>
          <w:sz w:val="28"/>
          <w:szCs w:val="28"/>
          <w:shd w:val="clear" w:color="auto" w:fill="FFFFFF"/>
        </w:rPr>
      </w:pPr>
      <w:r w:rsidRPr="00265C9B">
        <w:rPr>
          <w:rFonts w:ascii="Times New Roman" w:hAnsi="Times New Roman"/>
          <w:sz w:val="28"/>
          <w:szCs w:val="28"/>
        </w:rPr>
        <w:t xml:space="preserve">2) Что настигло князя </w:t>
      </w:r>
      <w:r w:rsidRPr="00265C9B">
        <w:rPr>
          <w:rFonts w:ascii="Times New Roman" w:hAnsi="Times New Roman"/>
          <w:sz w:val="28"/>
          <w:szCs w:val="28"/>
          <w:shd w:val="clear" w:color="auto" w:fill="FFFFFF"/>
        </w:rPr>
        <w:t>14 ноября 1263 г</w:t>
      </w:r>
      <w:r>
        <w:rPr>
          <w:rFonts w:ascii="Times New Roman" w:hAnsi="Times New Roman"/>
          <w:sz w:val="28"/>
          <w:szCs w:val="28"/>
          <w:shd w:val="clear" w:color="auto" w:fill="FFFFFF"/>
        </w:rPr>
        <w:t>оду</w:t>
      </w:r>
      <w:r w:rsidRPr="00265C9B">
        <w:rPr>
          <w:rFonts w:ascii="Times New Roman" w:hAnsi="Times New Roman"/>
          <w:sz w:val="28"/>
          <w:szCs w:val="28"/>
          <w:shd w:val="clear" w:color="auto" w:fill="FFFFFF"/>
        </w:rPr>
        <w:t>?</w:t>
      </w:r>
    </w:p>
    <w:p w:rsidR="005E5A93" w:rsidRPr="00265C9B" w:rsidRDefault="005E5A93" w:rsidP="005E5A93">
      <w:pPr>
        <w:spacing w:after="0" w:line="240" w:lineRule="auto"/>
        <w:jc w:val="both"/>
        <w:rPr>
          <w:rFonts w:ascii="Times New Roman" w:hAnsi="Times New Roman"/>
          <w:sz w:val="28"/>
          <w:szCs w:val="28"/>
          <w:shd w:val="clear" w:color="auto" w:fill="FFFFFF"/>
        </w:rPr>
      </w:pPr>
      <w:r w:rsidRPr="00265C9B">
        <w:rPr>
          <w:rFonts w:ascii="Times New Roman" w:hAnsi="Times New Roman"/>
          <w:sz w:val="28"/>
          <w:szCs w:val="28"/>
          <w:shd w:val="clear" w:color="auto" w:fill="FFFFFF"/>
        </w:rPr>
        <w:t>3) Как звали брата князя?</w:t>
      </w:r>
    </w:p>
    <w:p w:rsidR="005E5A93" w:rsidRPr="00265C9B" w:rsidRDefault="005E5A93" w:rsidP="005E5A93">
      <w:pPr>
        <w:spacing w:after="0" w:line="240" w:lineRule="auto"/>
        <w:jc w:val="both"/>
        <w:rPr>
          <w:rFonts w:ascii="Times New Roman" w:hAnsi="Times New Roman"/>
          <w:sz w:val="28"/>
          <w:szCs w:val="28"/>
          <w:shd w:val="clear" w:color="auto" w:fill="FFFFFF"/>
        </w:rPr>
      </w:pPr>
      <w:r w:rsidRPr="00265C9B">
        <w:rPr>
          <w:rFonts w:ascii="Times New Roman" w:hAnsi="Times New Roman"/>
          <w:sz w:val="28"/>
          <w:szCs w:val="28"/>
          <w:shd w:val="clear" w:color="auto" w:fill="FFFFFF"/>
        </w:rPr>
        <w:t>4) На какой реке была битва?</w:t>
      </w:r>
    </w:p>
    <w:p w:rsidR="005E5A93" w:rsidRPr="00265C9B" w:rsidRDefault="005E5A93" w:rsidP="005E5A93">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5) Кто напал на Русь </w:t>
      </w:r>
      <w:r w:rsidRPr="00265C9B">
        <w:rPr>
          <w:rFonts w:ascii="Times New Roman" w:hAnsi="Times New Roman"/>
          <w:sz w:val="28"/>
          <w:szCs w:val="28"/>
          <w:shd w:val="clear" w:color="auto" w:fill="FFFFFF"/>
        </w:rPr>
        <w:t>в 1240</w:t>
      </w:r>
      <w:r>
        <w:rPr>
          <w:rFonts w:ascii="Times New Roman" w:hAnsi="Times New Roman"/>
          <w:sz w:val="28"/>
          <w:szCs w:val="28"/>
          <w:shd w:val="clear" w:color="auto" w:fill="FFFFFF"/>
        </w:rPr>
        <w:t xml:space="preserve"> году</w:t>
      </w:r>
      <w:r w:rsidRPr="00265C9B">
        <w:rPr>
          <w:rFonts w:ascii="Times New Roman" w:hAnsi="Times New Roman"/>
          <w:sz w:val="28"/>
          <w:szCs w:val="28"/>
          <w:shd w:val="clear" w:color="auto" w:fill="FFFFFF"/>
        </w:rPr>
        <w:t>?</w:t>
      </w:r>
    </w:p>
    <w:p w:rsidR="005E5A93" w:rsidRPr="00265C9B" w:rsidRDefault="005E5A93" w:rsidP="005E5A93">
      <w:pPr>
        <w:spacing w:after="0" w:line="240" w:lineRule="auto"/>
        <w:jc w:val="both"/>
        <w:rPr>
          <w:rFonts w:ascii="Times New Roman" w:hAnsi="Times New Roman"/>
          <w:sz w:val="28"/>
          <w:szCs w:val="28"/>
        </w:rPr>
      </w:pPr>
      <w:r w:rsidRPr="00265C9B">
        <w:rPr>
          <w:rFonts w:ascii="Times New Roman" w:hAnsi="Times New Roman"/>
          <w:sz w:val="28"/>
          <w:szCs w:val="28"/>
          <w:shd w:val="clear" w:color="auto" w:fill="FFFFFF"/>
        </w:rPr>
        <w:t>6) Как звали первого сына князя?</w:t>
      </w:r>
    </w:p>
    <w:p w:rsidR="005E5A93" w:rsidRPr="00FE60AF" w:rsidRDefault="005E5A93" w:rsidP="005E5A93">
      <w:pPr>
        <w:spacing w:after="0" w:line="240" w:lineRule="auto"/>
        <w:jc w:val="center"/>
        <w:rPr>
          <w:rFonts w:ascii="Times New Roman" w:hAnsi="Times New Roman"/>
          <w:b/>
          <w:sz w:val="28"/>
          <w:szCs w:val="28"/>
          <w:lang w:val="en-US"/>
        </w:rPr>
      </w:pPr>
      <w:r>
        <w:rPr>
          <w:rFonts w:ascii="Times New Roman" w:hAnsi="Times New Roman"/>
          <w:b/>
          <w:sz w:val="28"/>
          <w:szCs w:val="2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E5A93" w:rsidTr="005E5A93">
        <w:tc>
          <w:tcPr>
            <w:tcW w:w="4785" w:type="dxa"/>
          </w:tcPr>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По горизонтали:</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1. Повесть</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2. Девятнадцать</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3. Александр</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4. Ростислава</w:t>
            </w:r>
          </w:p>
          <w:p w:rsidR="005E5A93" w:rsidRPr="005E5A93" w:rsidRDefault="005E5A93" w:rsidP="005E5A93">
            <w:pPr>
              <w:jc w:val="both"/>
              <w:rPr>
                <w:rFonts w:ascii="Times New Roman" w:hAnsi="Times New Roman"/>
                <w:sz w:val="28"/>
                <w:szCs w:val="28"/>
              </w:rPr>
            </w:pPr>
          </w:p>
        </w:tc>
        <w:tc>
          <w:tcPr>
            <w:tcW w:w="4786" w:type="dxa"/>
          </w:tcPr>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По вертикали:</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1. Побоище</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2. Смерть</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3. Андрей</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4. Нева</w:t>
            </w:r>
          </w:p>
          <w:p w:rsidR="005E5A93" w:rsidRPr="005E5A93" w:rsidRDefault="005E5A93" w:rsidP="005E5A93">
            <w:pPr>
              <w:jc w:val="both"/>
              <w:rPr>
                <w:rFonts w:ascii="Times New Roman" w:hAnsi="Times New Roman"/>
                <w:sz w:val="28"/>
                <w:szCs w:val="28"/>
              </w:rPr>
            </w:pPr>
            <w:r w:rsidRPr="005E5A93">
              <w:rPr>
                <w:rFonts w:ascii="Times New Roman" w:hAnsi="Times New Roman"/>
                <w:sz w:val="28"/>
                <w:szCs w:val="28"/>
              </w:rPr>
              <w:t xml:space="preserve">          5. Шведы</w:t>
            </w:r>
          </w:p>
          <w:p w:rsidR="005E5A93" w:rsidRPr="005E5A93" w:rsidRDefault="005E5A93" w:rsidP="005E5A93">
            <w:pPr>
              <w:jc w:val="both"/>
              <w:rPr>
                <w:rFonts w:ascii="Times New Roman" w:hAnsi="Times New Roman"/>
                <w:sz w:val="28"/>
                <w:szCs w:val="28"/>
                <w:lang w:val="en-US"/>
              </w:rPr>
            </w:pPr>
            <w:r w:rsidRPr="005E5A93">
              <w:rPr>
                <w:rFonts w:ascii="Times New Roman" w:hAnsi="Times New Roman"/>
                <w:sz w:val="28"/>
                <w:szCs w:val="28"/>
              </w:rPr>
              <w:t xml:space="preserve">          6. Василий </w:t>
            </w:r>
          </w:p>
        </w:tc>
      </w:tr>
    </w:tbl>
    <w:p w:rsidR="006519CF" w:rsidRDefault="006519CF" w:rsidP="005E5A93">
      <w:pPr>
        <w:pStyle w:val="has-text-align-center"/>
        <w:shd w:val="clear" w:color="auto" w:fill="FFFFFF"/>
        <w:spacing w:before="0" w:beforeAutospacing="0" w:after="0" w:afterAutospacing="0"/>
        <w:ind w:firstLine="708"/>
        <w:jc w:val="both"/>
        <w:textAlignment w:val="baseline"/>
        <w:rPr>
          <w:sz w:val="28"/>
          <w:szCs w:val="28"/>
        </w:rPr>
      </w:pPr>
    </w:p>
    <w:p w:rsidR="005E5A93" w:rsidRPr="0023659E" w:rsidRDefault="005E5A93" w:rsidP="005E5A93">
      <w:pPr>
        <w:pStyle w:val="has-text-align-center"/>
        <w:shd w:val="clear" w:color="auto" w:fill="FFFFFF"/>
        <w:spacing w:before="0" w:beforeAutospacing="0" w:after="0" w:afterAutospacing="0"/>
        <w:ind w:firstLine="708"/>
        <w:jc w:val="both"/>
        <w:textAlignment w:val="baseline"/>
        <w:rPr>
          <w:sz w:val="28"/>
          <w:szCs w:val="28"/>
        </w:rPr>
      </w:pPr>
      <w:r w:rsidRPr="005C1736">
        <w:rPr>
          <w:sz w:val="28"/>
          <w:szCs w:val="28"/>
        </w:rPr>
        <w:t>В заключени</w:t>
      </w:r>
      <w:r>
        <w:rPr>
          <w:sz w:val="28"/>
          <w:szCs w:val="28"/>
        </w:rPr>
        <w:t>е</w:t>
      </w:r>
      <w:r w:rsidRPr="005C1736">
        <w:rPr>
          <w:sz w:val="28"/>
          <w:szCs w:val="28"/>
        </w:rPr>
        <w:t xml:space="preserve"> предлагаем вашему вниманию обзор книг </w:t>
      </w:r>
      <w:r w:rsidRPr="00FE60AF">
        <w:rPr>
          <w:bCs/>
          <w:sz w:val="28"/>
          <w:szCs w:val="28"/>
          <w:shd w:val="clear" w:color="auto" w:fill="FFFFFF"/>
        </w:rPr>
        <w:t xml:space="preserve">о жизни </w:t>
      </w:r>
      <w:r>
        <w:rPr>
          <w:bCs/>
          <w:sz w:val="28"/>
          <w:szCs w:val="28"/>
          <w:shd w:val="clear" w:color="auto" w:fill="FFFFFF"/>
        </w:rPr>
        <w:t xml:space="preserve">                   </w:t>
      </w:r>
      <w:r w:rsidRPr="00FE60AF">
        <w:rPr>
          <w:bCs/>
          <w:sz w:val="28"/>
          <w:szCs w:val="28"/>
          <w:shd w:val="clear" w:color="auto" w:fill="FFFFFF"/>
        </w:rPr>
        <w:t>и деяниях Александра Невского</w:t>
      </w:r>
      <w:r w:rsidRPr="00FE60AF">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43"/>
      </w:tblGrid>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495425" cy="2181225"/>
                  <wp:effectExtent l="19050" t="0" r="9525" b="0"/>
                  <wp:docPr id="29" name="Рисунок 1" descr="http://1.bp.blogspot.com/-AAisNTah4XI/UnyRzGEYgLI/AAAAAAAAE4g/1J-NRFARfDY/s1600/%D0%9D%D0%B5%D0%B2%D1%81%D0%BA%D0%B8%D0%B9+%D0%94%D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1.bp.blogspot.com/-AAisNTah4XI/UnyRzGEYgLI/AAAAAAAAE4g/1J-NRFARfDY/s1600/%D0%9D%D0%B5%D0%B2%D1%81%D0%BA%D0%B8%D0%B9+%D0%94%D0%AD.JPG"/>
                          <pic:cNvPicPr>
                            <a:picLocks noChangeAspect="1" noChangeArrowheads="1"/>
                          </pic:cNvPicPr>
                        </pic:nvPicPr>
                        <pic:blipFill>
                          <a:blip r:embed="rId66" cstate="print"/>
                          <a:srcRect/>
                          <a:stretch>
                            <a:fillRect/>
                          </a:stretch>
                        </pic:blipFill>
                        <pic:spPr bwMode="auto">
                          <a:xfrm>
                            <a:off x="0" y="0"/>
                            <a:ext cx="1495425" cy="218122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sz w:val="28"/>
                <w:szCs w:val="28"/>
              </w:rPr>
            </w:pPr>
            <w:r w:rsidRPr="005E5A93">
              <w:rPr>
                <w:rFonts w:ascii="Times New Roman" w:hAnsi="Times New Roman"/>
                <w:bCs/>
                <w:sz w:val="28"/>
                <w:szCs w:val="28"/>
                <w:shd w:val="clear" w:color="auto" w:fill="FFFFFF"/>
              </w:rPr>
              <w:t>Александр Невский // Детская энциклопедия: познавательный журнал для девочек                          и мальчиков / ред. В. Поляков. - 2009. - № 1. - 48 с.: цв. ил.</w:t>
            </w: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495425" cy="2019300"/>
                  <wp:effectExtent l="19050" t="0" r="9525" b="0"/>
                  <wp:docPr id="30" name="Рисунок 4" descr="http://2.bp.blogspot.com/-De_zJtyCJvU/UkVX_fVzPaI/AAAAAAAADvo/wcumg05Hxxg/s1600/%D0%91%D0%B5%D0%B7%D0%B8%D0%BC%D0%B5%D0%BD%D0%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2.bp.blogspot.com/-De_zJtyCJvU/UkVX_fVzPaI/AAAAAAAADvo/wcumg05Hxxg/s1600/%D0%91%D0%B5%D0%B7%D0%B8%D0%BC%D0%B5%D0%BD%D0%B8-9.jpg"/>
                          <pic:cNvPicPr>
                            <a:picLocks noChangeAspect="1" noChangeArrowheads="1"/>
                          </pic:cNvPicPr>
                        </pic:nvPicPr>
                        <pic:blipFill>
                          <a:blip r:embed="rId67" cstate="print"/>
                          <a:srcRect/>
                          <a:stretch>
                            <a:fillRect/>
                          </a:stretch>
                        </pic:blipFill>
                        <pic:spPr bwMode="auto">
                          <a:xfrm>
                            <a:off x="0" y="0"/>
                            <a:ext cx="1495425" cy="2019300"/>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 xml:space="preserve">Воскобойников, В. Александр Невский: книга для чтения в школе и дома / Валерий Воскобойников; худож. Ю. Черепанов. – </w:t>
            </w:r>
            <w:r w:rsidRPr="005E5A93">
              <w:rPr>
                <w:rFonts w:ascii="Times New Roman" w:hAnsi="Times New Roman"/>
                <w:bCs/>
                <w:sz w:val="28"/>
                <w:szCs w:val="28"/>
                <w:shd w:val="clear" w:color="auto" w:fill="FFFFFF"/>
                <w:lang w:val="en-US"/>
              </w:rPr>
              <w:t xml:space="preserve">               </w:t>
            </w:r>
            <w:r w:rsidRPr="005E5A93">
              <w:rPr>
                <w:rFonts w:ascii="Times New Roman" w:hAnsi="Times New Roman"/>
                <w:bCs/>
                <w:sz w:val="28"/>
                <w:szCs w:val="28"/>
                <w:shd w:val="clear" w:color="auto" w:fill="FFFFFF"/>
              </w:rPr>
              <w:t>М.: РОСМЭН, 2005. – 47 с. – (Душа России).</w:t>
            </w:r>
          </w:p>
          <w:p w:rsidR="005E5A93" w:rsidRPr="005E5A93" w:rsidRDefault="005E5A93" w:rsidP="00B13B7A">
            <w:pPr>
              <w:spacing w:after="0" w:line="240" w:lineRule="auto"/>
              <w:rPr>
                <w:rFonts w:ascii="Times New Roman" w:hAnsi="Times New Roman"/>
                <w:sz w:val="28"/>
                <w:szCs w:val="28"/>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495425" cy="1952625"/>
                  <wp:effectExtent l="19050" t="0" r="9525" b="0"/>
                  <wp:docPr id="31" name="Рисунок 7" descr="http://4.bp.blogspot.com/-74LZuxNH9Tw/UnySR3bHqiI/AAAAAAAAE4o/N7oQvdPnsqE/s1600/%D0%97%D0%B0%D0%B2%D0%B0%D0%B4%D1%81%D0%BA%D0%B8%D0%B9+%D0%97%D0%B0+%D0%B7%D0%B5%D0%BC%D0%BB%D1%8E+%D1%80%D1%83%D1%81%D1%81%D0%BA%D1%83%D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4.bp.blogspot.com/-74LZuxNH9Tw/UnySR3bHqiI/AAAAAAAAE4o/N7oQvdPnsqE/s1600/%D0%97%D0%B0%D0%B2%D0%B0%D0%B4%D1%81%D0%BA%D0%B8%D0%B9+%D0%97%D0%B0+%D0%B7%D0%B5%D0%BC%D0%BB%D1%8E+%D1%80%D1%83%D1%81%D1%81%D0%BA%D1%83%D1%8E.JPG"/>
                          <pic:cNvPicPr>
                            <a:picLocks noChangeAspect="1" noChangeArrowheads="1"/>
                          </pic:cNvPicPr>
                        </pic:nvPicPr>
                        <pic:blipFill>
                          <a:blip r:embed="rId68" cstate="print"/>
                          <a:srcRect/>
                          <a:stretch>
                            <a:fillRect/>
                          </a:stretch>
                        </pic:blipFill>
                        <pic:spPr bwMode="auto">
                          <a:xfrm>
                            <a:off x="0" y="0"/>
                            <a:ext cx="1495425" cy="195262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Завадская, Е.В. За землю русскую: [для мл. шк. возраста] / Е. Завадская. – М.: Малыш, 1987. – 24 с.: цв. ил. – (Детям об искусстве)</w:t>
            </w:r>
          </w:p>
          <w:p w:rsidR="005E5A93" w:rsidRPr="005E5A93" w:rsidRDefault="005E5A93" w:rsidP="00B13B7A">
            <w:pPr>
              <w:spacing w:after="0" w:line="240" w:lineRule="auto"/>
              <w:rPr>
                <w:rFonts w:ascii="Times New Roman" w:hAnsi="Times New Roman"/>
                <w:sz w:val="28"/>
                <w:szCs w:val="28"/>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447800" cy="1962150"/>
                  <wp:effectExtent l="19050" t="0" r="0" b="0"/>
                  <wp:docPr id="32" name="Рисунок 10" descr="http://2.bp.blogspot.com/-DteLwCvZptc/UkVYUZTMGPI/AAAAAAAADvw/nF4FTqqMnrg/s1600/%D0%91%D0%B5%D0%B7%D0%B8%D0%BC%D0%B5%D0%BD%D0%B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2.bp.blogspot.com/-DteLwCvZptc/UkVYUZTMGPI/AAAAAAAADvw/nF4FTqqMnrg/s1600/%D0%91%D0%B5%D0%B7%D0%B8%D0%BC%D0%B5%D0%BD%D0%B8-11.jpg"/>
                          <pic:cNvPicPr>
                            <a:picLocks noChangeAspect="1" noChangeArrowheads="1"/>
                          </pic:cNvPicPr>
                        </pic:nvPicPr>
                        <pic:blipFill>
                          <a:blip r:embed="rId69" cstate="print"/>
                          <a:srcRect/>
                          <a:stretch>
                            <a:fillRect/>
                          </a:stretch>
                        </pic:blipFill>
                        <pic:spPr bwMode="auto">
                          <a:xfrm>
                            <a:off x="0" y="0"/>
                            <a:ext cx="1447800" cy="1962150"/>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Крутогоров, Ю. Александр Невский: повесть / Ю. Крутогоров; ил. А. Чаузова. - М.: Белый город, 2004. - 48 с. - (История России)</w:t>
            </w:r>
          </w:p>
          <w:p w:rsidR="005E5A93" w:rsidRPr="005E5A93" w:rsidRDefault="005E5A93" w:rsidP="00B13B7A">
            <w:pPr>
              <w:spacing w:after="0" w:line="240" w:lineRule="auto"/>
              <w:rPr>
                <w:rFonts w:ascii="Times New Roman" w:hAnsi="Times New Roman"/>
                <w:sz w:val="28"/>
                <w:szCs w:val="28"/>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257300" cy="1809750"/>
                  <wp:effectExtent l="19050" t="0" r="0" b="0"/>
                  <wp:docPr id="33" name="Рисунок 13" descr="http://3.bp.blogspot.com/-JWVXPXLZ5l8/UnyHUEVTLXI/AAAAAAAAE2w/RMU0JtHXY1w/s1600/%D0%A0%D0%BE%D0%BC%D0%B0%D0%BD%D0%BE%D0%B2%D1%81%D0%BA%D0%B8%D0%B9+%D0%9D%D0%B5%D0%B2%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3.bp.blogspot.com/-JWVXPXLZ5l8/UnyHUEVTLXI/AAAAAAAAE2w/RMU0JtHXY1w/s1600/%D0%A0%D0%BE%D0%BC%D0%B0%D0%BD%D0%BE%D0%B2%D1%81%D0%BA%D0%B8%D0%B9+%D0%9D%D0%B5%D0%B2%D1%81%D0%BA%D0%B8%D0%B9.JPG"/>
                          <pic:cNvPicPr>
                            <a:picLocks noChangeAspect="1" noChangeArrowheads="1"/>
                          </pic:cNvPicPr>
                        </pic:nvPicPr>
                        <pic:blipFill>
                          <a:blip r:embed="rId70" cstate="print"/>
                          <a:srcRect/>
                          <a:stretch>
                            <a:fillRect/>
                          </a:stretch>
                        </pic:blipFill>
                        <pic:spPr bwMode="auto">
                          <a:xfrm>
                            <a:off x="0" y="0"/>
                            <a:ext cx="1257300" cy="1809750"/>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Романовский, С.Т. Александр Невский: рассказ: [для сред. шк. возраста] / С. Романовский; худож. М. Иванов. - М.: Детская литература, 2010. – 16 с.: цв. ил. - (Книга за книгой)</w:t>
            </w:r>
          </w:p>
          <w:p w:rsidR="005E5A93" w:rsidRPr="005E5A93" w:rsidRDefault="005E5A93" w:rsidP="00B13B7A">
            <w:pPr>
              <w:spacing w:after="0" w:line="240" w:lineRule="auto"/>
              <w:rPr>
                <w:rFonts w:ascii="Times New Roman" w:hAnsi="Times New Roman"/>
                <w:bCs/>
                <w:sz w:val="28"/>
                <w:szCs w:val="28"/>
                <w:shd w:val="clear" w:color="auto" w:fill="FFFFFF"/>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257300" cy="1685925"/>
                  <wp:effectExtent l="19050" t="0" r="0" b="0"/>
                  <wp:docPr id="34" name="Рисунок 16" descr="http://3.bp.blogspot.com/-Xaqy2KUGLhY/UnyO-tblU7I/AAAAAAAAE38/uivHAZ9Rb4Y/s1600/%D0%A2%D0%B8%D1%85%D0%BE%D0%BC%D0%B8%D1%80%D0%BE%D0%B2+%D0%9D%D0%B5%D0%B2%D1%81%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3.bp.blogspot.com/-Xaqy2KUGLhY/UnyO-tblU7I/AAAAAAAAE38/uivHAZ9Rb4Y/s1600/%D0%A2%D0%B8%D1%85%D0%BE%D0%BC%D0%B8%D1%80%D0%BE%D0%B2+%D0%9D%D0%B5%D0%B2%D1%81%D0%BA%D0%B8%D0%B9.JPG"/>
                          <pic:cNvPicPr>
                            <a:picLocks noChangeAspect="1" noChangeArrowheads="1"/>
                          </pic:cNvPicPr>
                        </pic:nvPicPr>
                        <pic:blipFill>
                          <a:blip r:embed="rId71" cstate="print"/>
                          <a:srcRect/>
                          <a:stretch>
                            <a:fillRect/>
                          </a:stretch>
                        </pic:blipFill>
                        <pic:spPr bwMode="auto">
                          <a:xfrm>
                            <a:off x="0" y="0"/>
                            <a:ext cx="1257300" cy="168592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Тихомиров, О.Н. Александр Невский: слово             о походах: [для мл. шк. возраста] / Олег Тихомиров; худож. В. Перцов. - М.: Малыш, 1985. -32 с.: ил. – (Страницы истории нашей Родины)</w:t>
            </w: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257300" cy="1800225"/>
                  <wp:effectExtent l="19050" t="0" r="0" b="0"/>
                  <wp:docPr id="35" name="Рисунок 19" descr="http://4.bp.blogspot.com/-TuKamRuVXHY/UnyO6zJM13I/AAAAAAAAE30/75PbdxPmMtw/s1600/%D0%A2%D0%B8%D1%85%D0%BE%D0%BC%D0%B8%D1%80%D0%BE%D0%B2+%D0%9D%D0%B5%D0%B2%D1%81%D0%BA%D0%B8%D0%B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4.bp.blogspot.com/-TuKamRuVXHY/UnyO6zJM13I/AAAAAAAAE30/75PbdxPmMtw/s1600/%D0%A2%D0%B8%D1%85%D0%BE%D0%BC%D0%B8%D1%80%D0%BE%D0%B2+%D0%9D%D0%B5%D0%B2%D1%81%D0%BA%D0%B8%D0%B911.JPG"/>
                          <pic:cNvPicPr>
                            <a:picLocks noChangeAspect="1" noChangeArrowheads="1"/>
                          </pic:cNvPicPr>
                        </pic:nvPicPr>
                        <pic:blipFill>
                          <a:blip r:embed="rId72" cstate="print"/>
                          <a:srcRect/>
                          <a:stretch>
                            <a:fillRect/>
                          </a:stretch>
                        </pic:blipFill>
                        <pic:spPr bwMode="auto">
                          <a:xfrm>
                            <a:off x="0" y="0"/>
                            <a:ext cx="1257300" cy="180022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Тихомиров, О.Н. Александр Невский: [для дошк. и мл. шк. возраста] / Олег Тихомиров; худож. Владимир Перцов. - М.: Издат. Дом «Сельская Новь», 1997. - 46, [1] с.: ил. - (Имя)</w:t>
            </w: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323975" cy="1562100"/>
                  <wp:effectExtent l="19050" t="0" r="9525" b="0"/>
                  <wp:docPr id="36" name="Рисунок 22" descr="http://4.bp.blogspot.com/-miyMkqEgHrs/UnyQJoGgYZI/AAAAAAAAE4U/uCUpbWvR8Ao/s1600/%D0%A2%D0%B8%D1%85%D0%BE%D0%BC%D0%B8%D1%80%D0%BE%D0%B2+%D0%91%D0%B8%D1%82%D0%B2%D0%B0+%D0%BD%D0%B0+%D0%9D%D0%B5%D0%B2%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4.bp.blogspot.com/-miyMkqEgHrs/UnyQJoGgYZI/AAAAAAAAE4U/uCUpbWvR8Ao/s1600/%D0%A2%D0%B8%D1%85%D0%BE%D0%BC%D0%B8%D1%80%D0%BE%D0%B2+%D0%91%D0%B8%D1%82%D0%B2%D0%B0+%D0%BD%D0%B0+%D0%9D%D0%B5%D0%B2%D0%B5.JPG"/>
                          <pic:cNvPicPr>
                            <a:picLocks noChangeAspect="1" noChangeArrowheads="1"/>
                          </pic:cNvPicPr>
                        </pic:nvPicPr>
                        <pic:blipFill>
                          <a:blip r:embed="rId73" cstate="print"/>
                          <a:srcRect t="4558" r="2579" b="1877"/>
                          <a:stretch>
                            <a:fillRect/>
                          </a:stretch>
                        </pic:blipFill>
                        <pic:spPr bwMode="auto">
                          <a:xfrm>
                            <a:off x="0" y="0"/>
                            <a:ext cx="1323975" cy="1562100"/>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Тихомиров, О.Н. Битва на Неве: [для мл. шк. возраста] / Олег Тихомиров; худож. Б. Пашков. - М.: Издат. центр детской книги, 1993. – 28 с.: ил. – (История в картинках).</w:t>
            </w:r>
          </w:p>
          <w:p w:rsidR="005E5A93" w:rsidRPr="005E5A93" w:rsidRDefault="005E5A93" w:rsidP="00B13B7A">
            <w:pPr>
              <w:spacing w:after="0" w:line="240" w:lineRule="auto"/>
              <w:jc w:val="both"/>
              <w:rPr>
                <w:rFonts w:ascii="Times New Roman" w:hAnsi="Times New Roman"/>
                <w:bCs/>
                <w:sz w:val="28"/>
                <w:szCs w:val="28"/>
                <w:shd w:val="clear" w:color="auto" w:fill="FFFFFF"/>
              </w:rPr>
            </w:pPr>
          </w:p>
          <w:p w:rsidR="005E5A93" w:rsidRPr="005E5A93" w:rsidRDefault="005E5A93" w:rsidP="00B13B7A">
            <w:pPr>
              <w:spacing w:after="0" w:line="240" w:lineRule="auto"/>
              <w:rPr>
                <w:rFonts w:ascii="Times New Roman" w:hAnsi="Times New Roman"/>
                <w:sz w:val="28"/>
                <w:szCs w:val="28"/>
              </w:rPr>
            </w:pPr>
          </w:p>
          <w:p w:rsidR="005E5A93" w:rsidRPr="005E5A93" w:rsidRDefault="005E5A93" w:rsidP="00B13B7A">
            <w:pPr>
              <w:spacing w:after="0" w:line="240" w:lineRule="auto"/>
              <w:rPr>
                <w:rFonts w:ascii="Times New Roman" w:hAnsi="Times New Roman"/>
                <w:sz w:val="28"/>
                <w:szCs w:val="28"/>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314450" cy="1743075"/>
                  <wp:effectExtent l="19050" t="0" r="0" b="0"/>
                  <wp:docPr id="37" name="Рисунок 25" descr="http://1.bp.blogspot.com/-SV9LNmkFuPc/UnyS6UdoAaI/AAAAAAAAE4w/SvFALgGtNMw/s1600/%D0%AE%D0%B3%D0%BE%D0%B2+%D0%9E%D1%82%D0%B2%D0%B0%D0%B6%D0%BD%D0%BE%D0%B5+%D1%81%D0%B5%D1%80%D0%B4%D1%86%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1.bp.blogspot.com/-SV9LNmkFuPc/UnyS6UdoAaI/AAAAAAAAE4w/SvFALgGtNMw/s1600/%D0%AE%D0%B3%D0%BE%D0%B2+%D0%9E%D1%82%D0%B2%D0%B0%D0%B6%D0%BD%D0%BE%D0%B5+%D1%81%D0%B5%D1%80%D0%B4%D1%86%D0%B5.JPG"/>
                          <pic:cNvPicPr>
                            <a:picLocks noChangeAspect="1" noChangeArrowheads="1"/>
                          </pic:cNvPicPr>
                        </pic:nvPicPr>
                        <pic:blipFill>
                          <a:blip r:embed="rId74" cstate="print"/>
                          <a:srcRect/>
                          <a:stretch>
                            <a:fillRect/>
                          </a:stretch>
                        </pic:blipFill>
                        <pic:spPr bwMode="auto">
                          <a:xfrm>
                            <a:off x="0" y="0"/>
                            <a:ext cx="1314450" cy="1743075"/>
                          </a:xfrm>
                          <a:prstGeom prst="rect">
                            <a:avLst/>
                          </a:prstGeom>
                          <a:noFill/>
                          <a:ln w="9525">
                            <a:noFill/>
                            <a:miter lim="800000"/>
                            <a:headEnd/>
                            <a:tailEnd/>
                          </a:ln>
                        </pic:spPr>
                      </pic:pic>
                    </a:graphicData>
                  </a:graphic>
                </wp:inline>
              </w:drawing>
            </w: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Югов, А.К. Отважное сердце: [повесть : для мл. шк. возраста] / Алексей Югов; худож. Владимир Юдин. - М.: Дрофа, 2002. - 128 с.: ил. - (Честь             и отвага)</w:t>
            </w: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257300" cy="1895475"/>
                  <wp:effectExtent l="19050" t="0" r="0" b="0"/>
                  <wp:docPr id="38" name="Рисунок 28" descr="http://2.bp.blogspot.com/-o0CVinSiWx4/VgJhnikMvkI/AAAAAAAAXiw/OJdfN01XQ3c/s1600/%25D0%25A1%25D0%25BA%25D0%25B0%25D0%25BD_20150826%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2.bp.blogspot.com/-o0CVinSiWx4/VgJhnikMvkI/AAAAAAAAXiw/OJdfN01XQ3c/s1600/%25D0%25A1%25D0%25BA%25D0%25B0%25D0%25BD_20150826%2B%25282%2529.jpg"/>
                          <pic:cNvPicPr>
                            <a:picLocks noChangeAspect="1" noChangeArrowheads="1"/>
                          </pic:cNvPicPr>
                        </pic:nvPicPr>
                        <pic:blipFill>
                          <a:blip r:embed="rId75" cstate="print"/>
                          <a:srcRect/>
                          <a:stretch>
                            <a:fillRect/>
                          </a:stretch>
                        </pic:blipFill>
                        <pic:spPr bwMode="auto">
                          <a:xfrm>
                            <a:off x="0" y="0"/>
                            <a:ext cx="1257300" cy="189547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Богданов, А.П. Александр Невский. Друг Орды и враг Запада / Александр Богданов. – М.: Вече, [2014]. – 288 с. – (Человек-загадка)</w:t>
            </w:r>
          </w:p>
          <w:p w:rsidR="005E5A93" w:rsidRPr="005E5A93" w:rsidRDefault="005E5A93" w:rsidP="00B13B7A">
            <w:pPr>
              <w:spacing w:after="0" w:line="240" w:lineRule="auto"/>
              <w:jc w:val="both"/>
              <w:rPr>
                <w:rFonts w:ascii="Times New Roman" w:hAnsi="Times New Roman"/>
                <w:sz w:val="28"/>
                <w:szCs w:val="28"/>
              </w:rPr>
            </w:pPr>
          </w:p>
          <w:p w:rsidR="005E5A93" w:rsidRPr="005E5A93" w:rsidRDefault="005E5A93" w:rsidP="00B13B7A">
            <w:pPr>
              <w:spacing w:after="0" w:line="240" w:lineRule="auto"/>
              <w:jc w:val="both"/>
              <w:rPr>
                <w:rFonts w:ascii="Times New Roman" w:hAnsi="Times New Roman"/>
                <w:bCs/>
                <w:sz w:val="28"/>
                <w:szCs w:val="28"/>
                <w:shd w:val="clear" w:color="auto" w:fill="FFFFFF"/>
              </w:rPr>
            </w:pPr>
          </w:p>
        </w:tc>
      </w:tr>
      <w:tr w:rsidR="005E5A93" w:rsidRPr="005C1736" w:rsidTr="00B13B7A">
        <w:tc>
          <w:tcPr>
            <w:tcW w:w="4928" w:type="dxa"/>
          </w:tcPr>
          <w:p w:rsidR="005E5A93" w:rsidRPr="005E5A93" w:rsidRDefault="00961A37" w:rsidP="00B13B7A">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333500" cy="1838325"/>
                  <wp:effectExtent l="19050" t="0" r="0" b="0"/>
                  <wp:docPr id="39" name="Рисунок 31" descr="http://2.bp.blogspot.com/-dt6pcozat5s/VgJjgj6w6tI/AAAAAAAAXjE/UGmKR3e5kKk/s1600/%25D0%25A1%25D0%25BA%25D0%25B0%25D0%25BD_20150825%2B%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2.bp.blogspot.com/-dt6pcozat5s/VgJjgj6w6tI/AAAAAAAAXjE/UGmKR3e5kKk/s1600/%25D0%25A1%25D0%25BA%25D0%25B0%25D0%25BD_20150825%2B%25284%2529.jpg"/>
                          <pic:cNvPicPr>
                            <a:picLocks noChangeAspect="1" noChangeArrowheads="1"/>
                          </pic:cNvPicPr>
                        </pic:nvPicPr>
                        <pic:blipFill>
                          <a:blip r:embed="rId76" cstate="print"/>
                          <a:srcRect/>
                          <a:stretch>
                            <a:fillRect/>
                          </a:stretch>
                        </pic:blipFill>
                        <pic:spPr bwMode="auto">
                          <a:xfrm>
                            <a:off x="0" y="0"/>
                            <a:ext cx="1333500" cy="1838325"/>
                          </a:xfrm>
                          <a:prstGeom prst="rect">
                            <a:avLst/>
                          </a:prstGeom>
                          <a:noFill/>
                          <a:ln w="9525">
                            <a:noFill/>
                            <a:miter lim="800000"/>
                            <a:headEnd/>
                            <a:tailEnd/>
                          </a:ln>
                        </pic:spPr>
                      </pic:pic>
                    </a:graphicData>
                  </a:graphic>
                </wp:inline>
              </w:drawing>
            </w:r>
          </w:p>
          <w:p w:rsidR="005E5A93" w:rsidRPr="005E5A93" w:rsidRDefault="005E5A93" w:rsidP="00B13B7A">
            <w:pPr>
              <w:spacing w:after="0" w:line="240" w:lineRule="auto"/>
              <w:rPr>
                <w:rFonts w:ascii="Times New Roman" w:hAnsi="Times New Roman"/>
                <w:sz w:val="16"/>
                <w:szCs w:val="28"/>
              </w:rPr>
            </w:pPr>
          </w:p>
        </w:tc>
        <w:tc>
          <w:tcPr>
            <w:tcW w:w="4643" w:type="dxa"/>
          </w:tcPr>
          <w:p w:rsidR="005E5A93" w:rsidRPr="005E5A93" w:rsidRDefault="005E5A93" w:rsidP="00B13B7A">
            <w:pPr>
              <w:spacing w:after="0" w:line="240" w:lineRule="auto"/>
              <w:jc w:val="both"/>
              <w:rPr>
                <w:rFonts w:ascii="Times New Roman" w:hAnsi="Times New Roman"/>
                <w:bCs/>
                <w:sz w:val="28"/>
                <w:szCs w:val="28"/>
                <w:shd w:val="clear" w:color="auto" w:fill="FFFFFF"/>
              </w:rPr>
            </w:pPr>
            <w:r w:rsidRPr="005E5A93">
              <w:rPr>
                <w:rFonts w:ascii="Times New Roman" w:hAnsi="Times New Roman"/>
                <w:bCs/>
                <w:sz w:val="28"/>
                <w:szCs w:val="28"/>
                <w:shd w:val="clear" w:color="auto" w:fill="FFFFFF"/>
              </w:rPr>
              <w:t>Александр Невский: защитник Русской земли / [Андрей Николаевич Сахаров]. – [М.: АСТ-ПРЕСС, 2012]. - 31 с.: ил. - (Путеводитель            по истории России) (Большой исторический словарь)</w:t>
            </w:r>
          </w:p>
          <w:p w:rsidR="005E5A93" w:rsidRPr="005E5A93" w:rsidRDefault="005E5A93" w:rsidP="00B13B7A">
            <w:pPr>
              <w:spacing w:after="0" w:line="240" w:lineRule="auto"/>
              <w:jc w:val="both"/>
              <w:rPr>
                <w:rFonts w:ascii="Times New Roman" w:hAnsi="Times New Roman"/>
                <w:bCs/>
                <w:sz w:val="28"/>
                <w:szCs w:val="28"/>
                <w:shd w:val="clear" w:color="auto" w:fill="FFFFFF"/>
              </w:rPr>
            </w:pPr>
          </w:p>
        </w:tc>
      </w:tr>
    </w:tbl>
    <w:p w:rsidR="005E5A93" w:rsidRPr="001D4B44" w:rsidRDefault="005E5A93" w:rsidP="00B13B7A">
      <w:pPr>
        <w:spacing w:after="0" w:line="240" w:lineRule="auto"/>
        <w:rPr>
          <w:rFonts w:ascii="Times New Roman" w:hAnsi="Times New Roman"/>
          <w:b/>
          <w:bCs/>
          <w:color w:val="0000FF"/>
          <w:sz w:val="28"/>
          <w:szCs w:val="28"/>
          <w:shd w:val="clear" w:color="auto" w:fill="FFFFFF"/>
        </w:rPr>
      </w:pPr>
    </w:p>
    <w:p w:rsidR="001C76E3" w:rsidRDefault="001C76E3" w:rsidP="006519CF">
      <w:pPr>
        <w:spacing w:after="0" w:line="240" w:lineRule="auto"/>
        <w:rPr>
          <w:rFonts w:ascii="Times New Roman" w:hAnsi="Times New Roman"/>
          <w:b/>
          <w:sz w:val="28"/>
          <w:szCs w:val="28"/>
        </w:rPr>
      </w:pPr>
    </w:p>
    <w:p w:rsidR="006519CF" w:rsidRDefault="006519CF" w:rsidP="006519CF">
      <w:pPr>
        <w:spacing w:after="0" w:line="240" w:lineRule="auto"/>
        <w:rPr>
          <w:rFonts w:ascii="Times New Roman" w:hAnsi="Times New Roman"/>
          <w:b/>
          <w:sz w:val="28"/>
          <w:szCs w:val="28"/>
        </w:rPr>
      </w:pPr>
    </w:p>
    <w:p w:rsidR="006519CF" w:rsidRDefault="006519CF" w:rsidP="006519CF">
      <w:pPr>
        <w:spacing w:after="0" w:line="240" w:lineRule="auto"/>
        <w:rPr>
          <w:rFonts w:ascii="Times New Roman" w:hAnsi="Times New Roman"/>
          <w:b/>
          <w:sz w:val="28"/>
          <w:szCs w:val="28"/>
        </w:rPr>
      </w:pPr>
    </w:p>
    <w:p w:rsidR="006519CF" w:rsidRDefault="006519CF" w:rsidP="006519CF">
      <w:pPr>
        <w:spacing w:after="0" w:line="240" w:lineRule="auto"/>
        <w:rPr>
          <w:rFonts w:ascii="Times New Roman" w:hAnsi="Times New Roman"/>
          <w:b/>
          <w:sz w:val="28"/>
          <w:szCs w:val="28"/>
        </w:rPr>
      </w:pPr>
    </w:p>
    <w:p w:rsidR="006519CF" w:rsidRDefault="006519CF" w:rsidP="006519CF">
      <w:pPr>
        <w:spacing w:after="0" w:line="240" w:lineRule="auto"/>
        <w:rPr>
          <w:rFonts w:ascii="Times New Roman" w:hAnsi="Times New Roman"/>
          <w:b/>
          <w:sz w:val="28"/>
          <w:szCs w:val="28"/>
        </w:rPr>
      </w:pPr>
    </w:p>
    <w:p w:rsidR="006519CF" w:rsidRDefault="006519CF" w:rsidP="006519CF">
      <w:pPr>
        <w:spacing w:after="0" w:line="240" w:lineRule="auto"/>
        <w:rPr>
          <w:rFonts w:ascii="Times New Roman" w:hAnsi="Times New Roman"/>
          <w:b/>
          <w:sz w:val="28"/>
          <w:szCs w:val="28"/>
        </w:rPr>
      </w:pPr>
    </w:p>
    <w:p w:rsidR="006519CF" w:rsidRPr="006519CF" w:rsidRDefault="00810552" w:rsidP="006519CF">
      <w:pPr>
        <w:spacing w:after="0" w:line="240" w:lineRule="auto"/>
        <w:rPr>
          <w:rFonts w:ascii="Times New Roman" w:hAnsi="Times New Roman"/>
          <w:b/>
          <w:sz w:val="28"/>
          <w:szCs w:val="28"/>
        </w:rPr>
      </w:pPr>
      <w:r>
        <w:rPr>
          <w:rFonts w:ascii="Times New Roman" w:hAnsi="Times New Roman"/>
          <w:b/>
          <w:sz w:val="28"/>
          <w:szCs w:val="28"/>
        </w:rPr>
        <w:br w:type="column"/>
      </w:r>
    </w:p>
    <w:p w:rsidR="001C76E3" w:rsidRPr="001C76E3" w:rsidRDefault="001C76E3" w:rsidP="001C76E3">
      <w:pPr>
        <w:spacing w:after="0" w:line="240" w:lineRule="auto"/>
        <w:ind w:hanging="141"/>
        <w:jc w:val="center"/>
        <w:rPr>
          <w:rFonts w:ascii="Times New Roman" w:hAnsi="Times New Roman"/>
          <w:b/>
          <w:bCs/>
          <w:sz w:val="28"/>
          <w:szCs w:val="28"/>
        </w:rPr>
      </w:pPr>
      <w:r w:rsidRPr="001C76E3">
        <w:rPr>
          <w:rFonts w:ascii="Times New Roman" w:hAnsi="Times New Roman"/>
          <w:b/>
          <w:bCs/>
          <w:sz w:val="28"/>
          <w:szCs w:val="28"/>
        </w:rPr>
        <w:t xml:space="preserve">Государственное бюджетное учреждение  дополнительного  образования </w:t>
      </w:r>
    </w:p>
    <w:p w:rsidR="001C76E3" w:rsidRPr="001C76E3" w:rsidRDefault="001C76E3" w:rsidP="001C76E3">
      <w:pPr>
        <w:spacing w:after="0" w:line="240" w:lineRule="auto"/>
        <w:ind w:hanging="141"/>
        <w:jc w:val="center"/>
        <w:rPr>
          <w:rFonts w:ascii="Times New Roman" w:hAnsi="Times New Roman"/>
          <w:b/>
          <w:bCs/>
          <w:sz w:val="24"/>
          <w:szCs w:val="24"/>
        </w:rPr>
      </w:pPr>
      <w:r w:rsidRPr="001C76E3">
        <w:rPr>
          <w:rFonts w:ascii="Times New Roman" w:hAnsi="Times New Roman"/>
          <w:b/>
          <w:bCs/>
          <w:sz w:val="24"/>
          <w:szCs w:val="24"/>
        </w:rPr>
        <w:t>«БЕЛГОРОДСКИЙ  ОБЛАСТНОЙ  ДВОРЕЦ  ДЕТСКОГО  ТВОРЧЕСТВА»</w:t>
      </w:r>
    </w:p>
    <w:p w:rsidR="001C76E3" w:rsidRPr="00647D63" w:rsidRDefault="001C76E3" w:rsidP="001C76E3">
      <w:pPr>
        <w:spacing w:after="0" w:line="240" w:lineRule="auto"/>
        <w:jc w:val="both"/>
        <w:rPr>
          <w:rFonts w:ascii="Times New Roman" w:hAnsi="Times New Roman"/>
          <w:sz w:val="24"/>
          <w:szCs w:val="24"/>
        </w:rPr>
      </w:pPr>
    </w:p>
    <w:p w:rsidR="001C76E3" w:rsidRPr="00647D63" w:rsidRDefault="001C76E3" w:rsidP="001C76E3">
      <w:pPr>
        <w:spacing w:after="0" w:line="240" w:lineRule="auto"/>
        <w:jc w:val="both"/>
        <w:rPr>
          <w:rFonts w:ascii="Times New Roman" w:hAnsi="Times New Roman"/>
          <w:sz w:val="28"/>
          <w:szCs w:val="28"/>
        </w:rPr>
      </w:pPr>
    </w:p>
    <w:p w:rsidR="001C76E3" w:rsidRDefault="00961A37" w:rsidP="001C76E3">
      <w:pPr>
        <w:spacing w:after="0" w:line="240" w:lineRule="auto"/>
        <w:jc w:val="both"/>
        <w:rPr>
          <w:rFonts w:ascii="Times New Roman" w:hAnsi="Times New Roman"/>
          <w:sz w:val="28"/>
          <w:szCs w:val="28"/>
        </w:rPr>
      </w:pPr>
      <w:r>
        <w:rPr>
          <w:noProof/>
          <w:lang w:eastAsia="ru-RU"/>
        </w:rPr>
        <w:drawing>
          <wp:anchor distT="0" distB="0" distL="114300" distR="114300" simplePos="0" relativeHeight="251682816" behindDoc="1" locked="0" layoutInCell="1" allowOverlap="1">
            <wp:simplePos x="0" y="0"/>
            <wp:positionH relativeFrom="column">
              <wp:posOffset>1652905</wp:posOffset>
            </wp:positionH>
            <wp:positionV relativeFrom="paragraph">
              <wp:posOffset>169545</wp:posOffset>
            </wp:positionV>
            <wp:extent cx="2581275" cy="3667125"/>
            <wp:effectExtent l="19050" t="0" r="9525" b="0"/>
            <wp:wrapTight wrapText="bothSides">
              <wp:wrapPolygon edited="0">
                <wp:start x="-159" y="0"/>
                <wp:lineTo x="-159" y="21544"/>
                <wp:lineTo x="21680" y="21544"/>
                <wp:lineTo x="21680" y="0"/>
                <wp:lineTo x="-159" y="0"/>
              </wp:wrapPolygon>
            </wp:wrapTight>
            <wp:docPr id="59" name="Picture 4" descr="Памятник Победы - Зво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Победы - Звонница"/>
                    <pic:cNvPicPr>
                      <a:picLocks noChangeAspect="1" noChangeArrowheads="1"/>
                    </pic:cNvPicPr>
                  </pic:nvPicPr>
                  <pic:blipFill>
                    <a:blip r:embed="rId77" cstate="print"/>
                    <a:srcRect/>
                    <a:stretch>
                      <a:fillRect/>
                    </a:stretch>
                  </pic:blipFill>
                  <pic:spPr bwMode="auto">
                    <a:xfrm>
                      <a:off x="0" y="0"/>
                      <a:ext cx="2581275" cy="3667125"/>
                    </a:xfrm>
                    <a:prstGeom prst="rect">
                      <a:avLst/>
                    </a:prstGeom>
                    <a:noFill/>
                    <a:ln w="9525">
                      <a:noFill/>
                      <a:miter lim="800000"/>
                      <a:headEnd/>
                      <a:tailEnd/>
                    </a:ln>
                  </pic:spPr>
                </pic:pic>
              </a:graphicData>
            </a:graphic>
          </wp:anchor>
        </w:drawing>
      </w: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both"/>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Default="001C76E3" w:rsidP="001C76E3">
      <w:pPr>
        <w:spacing w:after="0" w:line="240" w:lineRule="auto"/>
        <w:jc w:val="center"/>
        <w:rPr>
          <w:rFonts w:ascii="Times New Roman" w:hAnsi="Times New Roman"/>
          <w:sz w:val="28"/>
          <w:szCs w:val="28"/>
        </w:rPr>
      </w:pPr>
    </w:p>
    <w:p w:rsidR="001C76E3" w:rsidRPr="00647D63" w:rsidRDefault="001C76E3" w:rsidP="001C76E3">
      <w:pPr>
        <w:spacing w:after="0" w:line="240" w:lineRule="auto"/>
        <w:jc w:val="both"/>
        <w:rPr>
          <w:rFonts w:ascii="Times New Roman" w:hAnsi="Times New Roman"/>
          <w:sz w:val="28"/>
          <w:szCs w:val="28"/>
        </w:rPr>
      </w:pPr>
    </w:p>
    <w:p w:rsidR="001C76E3" w:rsidRPr="0067046B" w:rsidRDefault="001C76E3" w:rsidP="001C76E3">
      <w:pPr>
        <w:spacing w:after="0" w:line="240" w:lineRule="auto"/>
        <w:jc w:val="center"/>
        <w:rPr>
          <w:rFonts w:ascii="Times New Roman" w:hAnsi="Times New Roman"/>
          <w:b/>
          <w:bCs/>
          <w:sz w:val="40"/>
          <w:szCs w:val="40"/>
        </w:rPr>
      </w:pPr>
      <w:r>
        <w:rPr>
          <w:rFonts w:ascii="Times New Roman" w:hAnsi="Times New Roman"/>
          <w:b/>
          <w:bCs/>
          <w:sz w:val="40"/>
          <w:szCs w:val="40"/>
        </w:rPr>
        <w:t>Героическая Белгородчина – Родина моя</w:t>
      </w:r>
    </w:p>
    <w:p w:rsidR="001C76E3" w:rsidRPr="00E320F1" w:rsidRDefault="001C76E3" w:rsidP="00AF0575">
      <w:pPr>
        <w:spacing w:after="0" w:line="240" w:lineRule="auto"/>
        <w:jc w:val="center"/>
        <w:rPr>
          <w:rFonts w:ascii="Times New Roman" w:hAnsi="Times New Roman"/>
          <w:sz w:val="28"/>
          <w:szCs w:val="28"/>
        </w:rPr>
      </w:pPr>
      <w:r w:rsidRPr="00E320F1">
        <w:rPr>
          <w:rFonts w:ascii="Times New Roman" w:hAnsi="Times New Roman"/>
          <w:b/>
          <w:sz w:val="28"/>
          <w:szCs w:val="28"/>
        </w:rPr>
        <w:t>/</w:t>
      </w:r>
      <w:r>
        <w:rPr>
          <w:rFonts w:ascii="Times New Roman" w:hAnsi="Times New Roman"/>
          <w:sz w:val="28"/>
          <w:szCs w:val="28"/>
        </w:rPr>
        <w:t>краеведческая викторина</w:t>
      </w:r>
      <w:r w:rsidRPr="00E320F1">
        <w:rPr>
          <w:rFonts w:ascii="Times New Roman" w:hAnsi="Times New Roman"/>
          <w:sz w:val="28"/>
          <w:szCs w:val="28"/>
        </w:rPr>
        <w:t>/</w:t>
      </w:r>
    </w:p>
    <w:p w:rsidR="001C76E3" w:rsidRPr="00647D63" w:rsidRDefault="001C76E3" w:rsidP="00AF0575">
      <w:pPr>
        <w:spacing w:after="0" w:line="240" w:lineRule="auto"/>
        <w:jc w:val="center"/>
        <w:rPr>
          <w:rFonts w:ascii="Times New Roman" w:hAnsi="Times New Roman"/>
          <w:sz w:val="28"/>
          <w:szCs w:val="28"/>
        </w:rPr>
      </w:pPr>
      <w:r>
        <w:rPr>
          <w:rFonts w:ascii="Times New Roman" w:hAnsi="Times New Roman"/>
          <w:sz w:val="28"/>
          <w:szCs w:val="28"/>
        </w:rPr>
        <w:t>/возраст 9-16 лет/</w:t>
      </w:r>
    </w:p>
    <w:p w:rsidR="001C76E3" w:rsidRDefault="001C76E3" w:rsidP="00AF0575">
      <w:pPr>
        <w:spacing w:after="0" w:line="240" w:lineRule="auto"/>
        <w:jc w:val="both"/>
        <w:rPr>
          <w:rFonts w:ascii="Times New Roman" w:hAnsi="Times New Roman"/>
          <w:sz w:val="28"/>
          <w:szCs w:val="28"/>
        </w:rPr>
      </w:pPr>
    </w:p>
    <w:p w:rsidR="001C76E3" w:rsidRDefault="001C76E3" w:rsidP="00AF0575">
      <w:pPr>
        <w:spacing w:after="0" w:line="240" w:lineRule="auto"/>
        <w:jc w:val="both"/>
        <w:rPr>
          <w:rFonts w:ascii="Times New Roman" w:hAnsi="Times New Roman"/>
          <w:sz w:val="28"/>
          <w:szCs w:val="28"/>
        </w:rPr>
      </w:pPr>
    </w:p>
    <w:p w:rsidR="001C76E3" w:rsidRPr="00647D63" w:rsidRDefault="001C76E3" w:rsidP="00AF0575">
      <w:pPr>
        <w:spacing w:after="0" w:line="240" w:lineRule="auto"/>
        <w:jc w:val="both"/>
        <w:rPr>
          <w:rFonts w:ascii="Times New Roman" w:hAnsi="Times New Roman"/>
          <w:sz w:val="28"/>
          <w:szCs w:val="28"/>
        </w:rPr>
      </w:pPr>
    </w:p>
    <w:p w:rsidR="001C76E3" w:rsidRPr="00647D63" w:rsidRDefault="001C76E3" w:rsidP="00AF0575">
      <w:pPr>
        <w:spacing w:after="0" w:line="240" w:lineRule="auto"/>
        <w:jc w:val="both"/>
        <w:rPr>
          <w:rFonts w:ascii="Times New Roman" w:hAnsi="Times New Roman"/>
          <w:b/>
          <w:sz w:val="28"/>
          <w:szCs w:val="28"/>
        </w:rPr>
      </w:pPr>
    </w:p>
    <w:p w:rsidR="001C76E3" w:rsidRPr="00647D63" w:rsidRDefault="001C76E3" w:rsidP="00AF0575">
      <w:pPr>
        <w:spacing w:after="0" w:line="240" w:lineRule="auto"/>
        <w:ind w:left="4248"/>
        <w:jc w:val="both"/>
        <w:rPr>
          <w:rFonts w:ascii="Times New Roman" w:hAnsi="Times New Roman"/>
          <w:sz w:val="28"/>
          <w:szCs w:val="28"/>
        </w:rPr>
      </w:pPr>
      <w:r>
        <w:rPr>
          <w:rFonts w:ascii="Times New Roman" w:hAnsi="Times New Roman"/>
          <w:sz w:val="28"/>
          <w:szCs w:val="28"/>
        </w:rPr>
        <w:t>Автор-составитель</w:t>
      </w:r>
      <w:r w:rsidRPr="00647D63">
        <w:rPr>
          <w:rFonts w:ascii="Times New Roman" w:hAnsi="Times New Roman"/>
          <w:sz w:val="28"/>
          <w:szCs w:val="28"/>
        </w:rPr>
        <w:t xml:space="preserve">: </w:t>
      </w:r>
    </w:p>
    <w:p w:rsidR="001C76E3" w:rsidRDefault="001C76E3" w:rsidP="00AF0575">
      <w:pPr>
        <w:spacing w:after="0" w:line="240" w:lineRule="auto"/>
        <w:ind w:left="4248"/>
        <w:jc w:val="both"/>
        <w:rPr>
          <w:rFonts w:ascii="Times New Roman" w:hAnsi="Times New Roman"/>
          <w:sz w:val="28"/>
          <w:szCs w:val="28"/>
        </w:rPr>
      </w:pPr>
      <w:r w:rsidRPr="00647D63">
        <w:rPr>
          <w:rFonts w:ascii="Times New Roman" w:hAnsi="Times New Roman"/>
          <w:sz w:val="28"/>
          <w:szCs w:val="28"/>
        </w:rPr>
        <w:t>Лукьянова Алла Александровна,</w:t>
      </w:r>
    </w:p>
    <w:p w:rsidR="001C76E3" w:rsidRPr="00647D63" w:rsidRDefault="001C76E3" w:rsidP="00AF0575">
      <w:pPr>
        <w:spacing w:after="0" w:line="240" w:lineRule="auto"/>
        <w:ind w:left="4248"/>
        <w:jc w:val="both"/>
        <w:rPr>
          <w:rFonts w:ascii="Times New Roman" w:hAnsi="Times New Roman"/>
          <w:sz w:val="28"/>
          <w:szCs w:val="28"/>
        </w:rPr>
      </w:pPr>
      <w:r w:rsidRPr="00647D63">
        <w:rPr>
          <w:rFonts w:ascii="Times New Roman" w:hAnsi="Times New Roman"/>
          <w:sz w:val="28"/>
          <w:szCs w:val="28"/>
        </w:rPr>
        <w:t>педагог дополнительного образования</w:t>
      </w:r>
    </w:p>
    <w:p w:rsidR="001C76E3" w:rsidRPr="00647D63" w:rsidRDefault="001C76E3" w:rsidP="00AF0575">
      <w:pPr>
        <w:spacing w:after="0" w:line="240" w:lineRule="auto"/>
        <w:ind w:left="4248"/>
        <w:jc w:val="both"/>
        <w:rPr>
          <w:rFonts w:ascii="Times New Roman" w:hAnsi="Times New Roman"/>
          <w:sz w:val="28"/>
          <w:szCs w:val="28"/>
        </w:rPr>
      </w:pPr>
      <w:r w:rsidRPr="00647D63">
        <w:rPr>
          <w:rFonts w:ascii="Times New Roman" w:hAnsi="Times New Roman"/>
          <w:sz w:val="28"/>
          <w:szCs w:val="28"/>
        </w:rPr>
        <w:t>Г</w:t>
      </w:r>
      <w:r>
        <w:rPr>
          <w:rFonts w:ascii="Times New Roman" w:hAnsi="Times New Roman"/>
          <w:sz w:val="28"/>
          <w:szCs w:val="28"/>
        </w:rPr>
        <w:t>Б</w:t>
      </w:r>
      <w:r w:rsidRPr="00647D63">
        <w:rPr>
          <w:rFonts w:ascii="Times New Roman" w:hAnsi="Times New Roman"/>
          <w:sz w:val="28"/>
          <w:szCs w:val="28"/>
        </w:rPr>
        <w:t xml:space="preserve">УДО «Белгородский областной </w:t>
      </w:r>
    </w:p>
    <w:p w:rsidR="001C76E3" w:rsidRPr="00647D63" w:rsidRDefault="001C76E3" w:rsidP="00AF0575">
      <w:pPr>
        <w:spacing w:after="0" w:line="240" w:lineRule="auto"/>
        <w:ind w:left="4248"/>
        <w:jc w:val="both"/>
        <w:rPr>
          <w:rFonts w:ascii="Times New Roman" w:hAnsi="Times New Roman"/>
          <w:sz w:val="28"/>
          <w:szCs w:val="28"/>
        </w:rPr>
      </w:pPr>
      <w:r w:rsidRPr="00647D63">
        <w:rPr>
          <w:rFonts w:ascii="Times New Roman" w:hAnsi="Times New Roman"/>
          <w:sz w:val="28"/>
          <w:szCs w:val="28"/>
        </w:rPr>
        <w:t>Дворец детского творчества»</w:t>
      </w:r>
    </w:p>
    <w:p w:rsidR="001C76E3" w:rsidRDefault="001C76E3" w:rsidP="00AF0575">
      <w:pPr>
        <w:spacing w:line="240" w:lineRule="auto"/>
        <w:jc w:val="both"/>
        <w:rPr>
          <w:rFonts w:ascii="Times New Roman" w:hAnsi="Times New Roman"/>
          <w:sz w:val="24"/>
          <w:szCs w:val="24"/>
        </w:rPr>
      </w:pPr>
    </w:p>
    <w:p w:rsidR="001C76E3" w:rsidRDefault="001C76E3" w:rsidP="00AF0575">
      <w:pPr>
        <w:spacing w:line="240" w:lineRule="auto"/>
        <w:jc w:val="both"/>
        <w:rPr>
          <w:rFonts w:ascii="Times New Roman" w:hAnsi="Times New Roman"/>
          <w:sz w:val="24"/>
          <w:szCs w:val="24"/>
        </w:rPr>
      </w:pPr>
    </w:p>
    <w:p w:rsidR="001C76E3" w:rsidRDefault="001C76E3" w:rsidP="00AF0575">
      <w:pPr>
        <w:spacing w:line="240" w:lineRule="auto"/>
        <w:jc w:val="both"/>
        <w:rPr>
          <w:rFonts w:ascii="Times New Roman" w:hAnsi="Times New Roman"/>
          <w:sz w:val="24"/>
          <w:szCs w:val="24"/>
        </w:rPr>
      </w:pPr>
    </w:p>
    <w:p w:rsidR="00876C9D" w:rsidRDefault="00876C9D" w:rsidP="00AF0575">
      <w:pPr>
        <w:spacing w:after="0" w:line="240" w:lineRule="auto"/>
        <w:rPr>
          <w:rFonts w:ascii="Times New Roman" w:hAnsi="Times New Roman"/>
          <w:b/>
          <w:sz w:val="28"/>
          <w:szCs w:val="28"/>
        </w:rPr>
      </w:pPr>
    </w:p>
    <w:p w:rsidR="00AF0575" w:rsidRDefault="00810552" w:rsidP="00AF0575">
      <w:pPr>
        <w:spacing w:after="0" w:line="240" w:lineRule="auto"/>
        <w:rPr>
          <w:rFonts w:ascii="Times New Roman" w:hAnsi="Times New Roman"/>
          <w:b/>
          <w:sz w:val="28"/>
          <w:szCs w:val="28"/>
        </w:rPr>
      </w:pPr>
      <w:r>
        <w:rPr>
          <w:rFonts w:ascii="Times New Roman" w:hAnsi="Times New Roman"/>
          <w:b/>
          <w:sz w:val="28"/>
          <w:szCs w:val="28"/>
        </w:rPr>
        <w:br w:type="column"/>
      </w:r>
    </w:p>
    <w:p w:rsidR="00876C9D" w:rsidRPr="003C5255" w:rsidRDefault="00876C9D" w:rsidP="00AF0575">
      <w:pPr>
        <w:spacing w:after="0" w:line="240" w:lineRule="auto"/>
        <w:jc w:val="both"/>
        <w:rPr>
          <w:rFonts w:ascii="Times New Roman" w:hAnsi="Times New Roman"/>
          <w:sz w:val="28"/>
          <w:szCs w:val="28"/>
        </w:rPr>
      </w:pPr>
      <w:r w:rsidRPr="003C5255">
        <w:rPr>
          <w:rFonts w:ascii="Times New Roman" w:hAnsi="Times New Roman"/>
          <w:b/>
          <w:sz w:val="28"/>
          <w:szCs w:val="28"/>
        </w:rPr>
        <w:t>Цель:</w:t>
      </w:r>
      <w:r w:rsidR="001C76E3">
        <w:rPr>
          <w:rFonts w:ascii="Times New Roman" w:hAnsi="Times New Roman"/>
          <w:b/>
          <w:sz w:val="28"/>
          <w:szCs w:val="28"/>
        </w:rPr>
        <w:t xml:space="preserve"> </w:t>
      </w:r>
      <w:r>
        <w:rPr>
          <w:rFonts w:ascii="Times New Roman" w:hAnsi="Times New Roman"/>
          <w:sz w:val="28"/>
          <w:szCs w:val="28"/>
        </w:rPr>
        <w:t>Краеведческая викторина направлена на ф</w:t>
      </w:r>
      <w:r w:rsidRPr="003C5255">
        <w:rPr>
          <w:rFonts w:ascii="Times New Roman" w:hAnsi="Times New Roman"/>
          <w:sz w:val="28"/>
          <w:szCs w:val="28"/>
        </w:rPr>
        <w:t>ормирование устойчивого интереса к изучению истории Отечества  и истории  родного края.</w:t>
      </w:r>
    </w:p>
    <w:p w:rsidR="00876C9D" w:rsidRPr="003C5255" w:rsidRDefault="00876C9D" w:rsidP="00AF0575">
      <w:pPr>
        <w:spacing w:after="0" w:line="240" w:lineRule="auto"/>
        <w:jc w:val="both"/>
        <w:rPr>
          <w:rFonts w:ascii="Times New Roman" w:hAnsi="Times New Roman"/>
          <w:b/>
          <w:sz w:val="28"/>
          <w:szCs w:val="28"/>
        </w:rPr>
      </w:pPr>
      <w:r w:rsidRPr="003C5255">
        <w:rPr>
          <w:rFonts w:ascii="Times New Roman" w:hAnsi="Times New Roman"/>
          <w:b/>
          <w:sz w:val="28"/>
          <w:szCs w:val="28"/>
        </w:rPr>
        <w:t xml:space="preserve">Задачи: </w:t>
      </w:r>
    </w:p>
    <w:p w:rsidR="00876C9D" w:rsidRPr="003C5255" w:rsidRDefault="00876C9D" w:rsidP="00AF0575">
      <w:pPr>
        <w:spacing w:after="0" w:line="240" w:lineRule="auto"/>
        <w:jc w:val="both"/>
        <w:rPr>
          <w:rFonts w:ascii="Times New Roman" w:hAnsi="Times New Roman"/>
          <w:sz w:val="28"/>
          <w:szCs w:val="28"/>
        </w:rPr>
      </w:pPr>
      <w:r w:rsidRPr="003C5255">
        <w:rPr>
          <w:rFonts w:ascii="Times New Roman" w:hAnsi="Times New Roman"/>
          <w:b/>
          <w:sz w:val="28"/>
          <w:szCs w:val="28"/>
        </w:rPr>
        <w:t>Обучающие:</w:t>
      </w:r>
      <w:r w:rsidRPr="003C5255">
        <w:rPr>
          <w:rFonts w:ascii="Times New Roman" w:hAnsi="Times New Roman"/>
          <w:sz w:val="28"/>
          <w:szCs w:val="28"/>
        </w:rPr>
        <w:t xml:space="preserve"> познакомить обучающихся с историей </w:t>
      </w:r>
      <w:r>
        <w:rPr>
          <w:rFonts w:ascii="Times New Roman" w:hAnsi="Times New Roman"/>
          <w:sz w:val="28"/>
          <w:szCs w:val="28"/>
        </w:rPr>
        <w:t xml:space="preserve">края и родного </w:t>
      </w:r>
      <w:r w:rsidRPr="003C5255">
        <w:rPr>
          <w:rFonts w:ascii="Times New Roman" w:hAnsi="Times New Roman"/>
          <w:sz w:val="28"/>
          <w:szCs w:val="28"/>
        </w:rPr>
        <w:t>города, вызвать интерес к событиям, происходящим в стране и в мире.</w:t>
      </w:r>
    </w:p>
    <w:p w:rsidR="00876C9D" w:rsidRPr="003C5255" w:rsidRDefault="00876C9D" w:rsidP="00AF0575">
      <w:pPr>
        <w:spacing w:after="0" w:line="240" w:lineRule="auto"/>
        <w:jc w:val="both"/>
        <w:rPr>
          <w:rFonts w:ascii="Times New Roman" w:hAnsi="Times New Roman"/>
          <w:sz w:val="28"/>
          <w:szCs w:val="28"/>
        </w:rPr>
      </w:pPr>
      <w:r w:rsidRPr="003C5255">
        <w:rPr>
          <w:rFonts w:ascii="Times New Roman" w:hAnsi="Times New Roman"/>
          <w:b/>
          <w:sz w:val="28"/>
          <w:szCs w:val="28"/>
        </w:rPr>
        <w:t>Развивающие:</w:t>
      </w:r>
      <w:r w:rsidRPr="003C5255">
        <w:rPr>
          <w:rFonts w:ascii="Times New Roman" w:hAnsi="Times New Roman"/>
          <w:sz w:val="28"/>
          <w:szCs w:val="28"/>
        </w:rPr>
        <w:t xml:space="preserve"> развивать историческую память, пополнять словарный запас историческими терминами, формировать познавательный интерес. </w:t>
      </w:r>
    </w:p>
    <w:p w:rsidR="00876C9D" w:rsidRPr="003C5255" w:rsidRDefault="00876C9D" w:rsidP="00AF0575">
      <w:pPr>
        <w:spacing w:after="0" w:line="240" w:lineRule="auto"/>
        <w:jc w:val="both"/>
        <w:rPr>
          <w:rFonts w:ascii="Times New Roman" w:hAnsi="Times New Roman"/>
          <w:sz w:val="28"/>
          <w:szCs w:val="28"/>
        </w:rPr>
      </w:pPr>
      <w:r w:rsidRPr="003C5255">
        <w:rPr>
          <w:rFonts w:ascii="Times New Roman" w:hAnsi="Times New Roman"/>
          <w:b/>
          <w:sz w:val="28"/>
          <w:szCs w:val="28"/>
        </w:rPr>
        <w:t>Воспитательные:</w:t>
      </w:r>
      <w:r w:rsidRPr="003C5255">
        <w:rPr>
          <w:rFonts w:ascii="Times New Roman" w:hAnsi="Times New Roman"/>
          <w:sz w:val="28"/>
          <w:szCs w:val="28"/>
        </w:rPr>
        <w:t xml:space="preserve"> воспитывать уважение и любовь </w:t>
      </w:r>
      <w:r>
        <w:rPr>
          <w:rFonts w:ascii="Times New Roman" w:hAnsi="Times New Roman"/>
          <w:sz w:val="28"/>
          <w:szCs w:val="28"/>
        </w:rPr>
        <w:t xml:space="preserve">Родине и </w:t>
      </w:r>
      <w:r w:rsidRPr="003C5255">
        <w:rPr>
          <w:rFonts w:ascii="Times New Roman" w:hAnsi="Times New Roman"/>
          <w:sz w:val="28"/>
          <w:szCs w:val="28"/>
        </w:rPr>
        <w:t xml:space="preserve">родному краю, чувство гордости и патриотизма. </w:t>
      </w:r>
    </w:p>
    <w:p w:rsidR="001C76E3" w:rsidRDefault="00876C9D" w:rsidP="00AF0575">
      <w:pPr>
        <w:spacing w:after="0" w:line="240" w:lineRule="auto"/>
        <w:ind w:firstLine="708"/>
        <w:jc w:val="both"/>
        <w:rPr>
          <w:rFonts w:ascii="Times New Roman" w:hAnsi="Times New Roman"/>
          <w:sz w:val="28"/>
          <w:szCs w:val="28"/>
        </w:rPr>
      </w:pPr>
      <w:r>
        <w:rPr>
          <w:rFonts w:ascii="Times New Roman" w:hAnsi="Times New Roman"/>
          <w:sz w:val="28"/>
          <w:szCs w:val="28"/>
        </w:rPr>
        <w:t xml:space="preserve">Краеведческая викторина состоит из четырех разделов: «Великие сражения и даты», «Великие полководцы», «Герои», «Память». Вопросы содержат материалы о событиях Отечества и истории родного края. </w:t>
      </w:r>
    </w:p>
    <w:p w:rsidR="00064D81" w:rsidRDefault="00064D81" w:rsidP="00AF0575">
      <w:pPr>
        <w:spacing w:line="240" w:lineRule="auto"/>
        <w:ind w:firstLine="708"/>
        <w:rPr>
          <w:rFonts w:ascii="Times New Roman" w:hAnsi="Times New Roman"/>
          <w:sz w:val="28"/>
          <w:szCs w:val="28"/>
        </w:rPr>
      </w:pPr>
    </w:p>
    <w:p w:rsidR="00876C9D" w:rsidRDefault="00876C9D" w:rsidP="00AF0575">
      <w:pPr>
        <w:spacing w:line="240" w:lineRule="auto"/>
        <w:jc w:val="center"/>
        <w:rPr>
          <w:rFonts w:ascii="Times New Roman" w:hAnsi="Times New Roman"/>
          <w:sz w:val="28"/>
          <w:szCs w:val="28"/>
        </w:rPr>
      </w:pPr>
      <w:r w:rsidRPr="001C76E3">
        <w:rPr>
          <w:rFonts w:ascii="Times New Roman" w:hAnsi="Times New Roman"/>
          <w:sz w:val="28"/>
          <w:szCs w:val="28"/>
        </w:rPr>
        <w:t>Викторина «Великие сражения и даты»</w:t>
      </w:r>
    </w:p>
    <w:p w:rsidR="00876C9D" w:rsidRDefault="00876C9D" w:rsidP="00AF0575">
      <w:pPr>
        <w:pStyle w:val="a5"/>
        <w:numPr>
          <w:ilvl w:val="0"/>
          <w:numId w:val="126"/>
        </w:numPr>
        <w:spacing w:after="200"/>
        <w:rPr>
          <w:sz w:val="28"/>
          <w:szCs w:val="28"/>
        </w:rPr>
      </w:pPr>
      <w:r>
        <w:rPr>
          <w:sz w:val="28"/>
          <w:szCs w:val="28"/>
        </w:rPr>
        <w:t>Назовите хрон</w:t>
      </w:r>
      <w:r w:rsidR="000F6A3F">
        <w:rPr>
          <w:sz w:val="28"/>
          <w:szCs w:val="28"/>
        </w:rPr>
        <w:t>ологические рамки Курской битвы</w:t>
      </w:r>
    </w:p>
    <w:p w:rsidR="00876C9D" w:rsidRPr="00BF295A" w:rsidRDefault="000F6A3F" w:rsidP="00AF0575">
      <w:pPr>
        <w:pStyle w:val="a5"/>
        <w:rPr>
          <w:color w:val="C00000"/>
          <w:sz w:val="28"/>
          <w:szCs w:val="28"/>
        </w:rPr>
      </w:pPr>
      <w:r>
        <w:rPr>
          <w:sz w:val="28"/>
          <w:szCs w:val="28"/>
        </w:rPr>
        <w:t>А)</w:t>
      </w:r>
      <w:r w:rsidR="00876C9D">
        <w:rPr>
          <w:sz w:val="28"/>
          <w:szCs w:val="28"/>
        </w:rPr>
        <w:t xml:space="preserve"> </w:t>
      </w:r>
      <w:r w:rsidR="00876C9D" w:rsidRPr="00BF295A">
        <w:rPr>
          <w:color w:val="C00000"/>
          <w:sz w:val="28"/>
          <w:szCs w:val="28"/>
        </w:rPr>
        <w:t>5 июля -23 августа 1943 г.</w:t>
      </w:r>
    </w:p>
    <w:p w:rsidR="00876C9D" w:rsidRDefault="000F6A3F" w:rsidP="00AF0575">
      <w:pPr>
        <w:pStyle w:val="a5"/>
        <w:rPr>
          <w:sz w:val="28"/>
          <w:szCs w:val="28"/>
        </w:rPr>
      </w:pPr>
      <w:r>
        <w:rPr>
          <w:sz w:val="28"/>
          <w:szCs w:val="28"/>
        </w:rPr>
        <w:t>Б)</w:t>
      </w:r>
      <w:r w:rsidR="00876C9D">
        <w:rPr>
          <w:sz w:val="28"/>
          <w:szCs w:val="28"/>
        </w:rPr>
        <w:t xml:space="preserve"> 5 июля-5 августа 1943 г.</w:t>
      </w:r>
    </w:p>
    <w:p w:rsidR="00876C9D" w:rsidRDefault="000F6A3F" w:rsidP="00AF0575">
      <w:pPr>
        <w:pStyle w:val="a5"/>
        <w:rPr>
          <w:sz w:val="28"/>
          <w:szCs w:val="28"/>
        </w:rPr>
      </w:pPr>
      <w:r>
        <w:rPr>
          <w:sz w:val="28"/>
          <w:szCs w:val="28"/>
        </w:rPr>
        <w:t>В)</w:t>
      </w:r>
      <w:r w:rsidR="00876C9D">
        <w:rPr>
          <w:sz w:val="28"/>
          <w:szCs w:val="28"/>
        </w:rPr>
        <w:t xml:space="preserve"> 12 июля- 23 августа 1943г.</w:t>
      </w:r>
    </w:p>
    <w:p w:rsidR="00876C9D" w:rsidRDefault="00876C9D" w:rsidP="00AF0575">
      <w:pPr>
        <w:spacing w:line="240" w:lineRule="auto"/>
        <w:rPr>
          <w:rFonts w:ascii="Times New Roman" w:hAnsi="Times New Roman"/>
          <w:sz w:val="28"/>
          <w:szCs w:val="28"/>
        </w:rPr>
      </w:pPr>
      <w:r>
        <w:rPr>
          <w:rFonts w:ascii="Times New Roman" w:hAnsi="Times New Roman"/>
          <w:sz w:val="28"/>
          <w:szCs w:val="28"/>
        </w:rPr>
        <w:t>2. Назовите дату Прохоровского танк</w:t>
      </w:r>
      <w:r w:rsidR="000F6A3F">
        <w:rPr>
          <w:rFonts w:ascii="Times New Roman" w:hAnsi="Times New Roman"/>
          <w:sz w:val="28"/>
          <w:szCs w:val="28"/>
        </w:rPr>
        <w:t>ового сражения</w:t>
      </w:r>
    </w:p>
    <w:p w:rsidR="00876C9D" w:rsidRDefault="000F6A3F" w:rsidP="00AF0575">
      <w:pPr>
        <w:pStyle w:val="a5"/>
        <w:rPr>
          <w:sz w:val="28"/>
          <w:szCs w:val="28"/>
        </w:rPr>
      </w:pPr>
      <w:r>
        <w:rPr>
          <w:sz w:val="28"/>
          <w:szCs w:val="28"/>
        </w:rPr>
        <w:t>А)</w:t>
      </w:r>
      <w:r w:rsidR="00876C9D">
        <w:rPr>
          <w:sz w:val="28"/>
          <w:szCs w:val="28"/>
        </w:rPr>
        <w:t xml:space="preserve"> 5 июля 1943 г.</w:t>
      </w:r>
    </w:p>
    <w:p w:rsidR="00876C9D" w:rsidRDefault="000F6A3F" w:rsidP="00AF0575">
      <w:pPr>
        <w:pStyle w:val="a5"/>
        <w:rPr>
          <w:sz w:val="28"/>
          <w:szCs w:val="28"/>
        </w:rPr>
      </w:pPr>
      <w:r>
        <w:rPr>
          <w:sz w:val="28"/>
          <w:szCs w:val="28"/>
        </w:rPr>
        <w:t>Б)</w:t>
      </w:r>
      <w:r w:rsidR="00876C9D">
        <w:rPr>
          <w:sz w:val="28"/>
          <w:szCs w:val="28"/>
        </w:rPr>
        <w:t xml:space="preserve"> 5 августа 1943 г.</w:t>
      </w:r>
    </w:p>
    <w:p w:rsidR="00876C9D" w:rsidRPr="00BF295A" w:rsidRDefault="000F6A3F" w:rsidP="00AF0575">
      <w:pPr>
        <w:pStyle w:val="a5"/>
        <w:rPr>
          <w:color w:val="C00000"/>
          <w:sz w:val="28"/>
          <w:szCs w:val="28"/>
        </w:rPr>
      </w:pPr>
      <w:r>
        <w:rPr>
          <w:sz w:val="28"/>
          <w:szCs w:val="28"/>
        </w:rPr>
        <w:t>В)</w:t>
      </w:r>
      <w:r w:rsidR="00876C9D">
        <w:rPr>
          <w:sz w:val="28"/>
          <w:szCs w:val="28"/>
        </w:rPr>
        <w:t xml:space="preserve"> </w:t>
      </w:r>
      <w:r w:rsidR="00876C9D" w:rsidRPr="00BF295A">
        <w:rPr>
          <w:color w:val="C00000"/>
          <w:sz w:val="28"/>
          <w:szCs w:val="28"/>
        </w:rPr>
        <w:t>12 июля 1943г.</w:t>
      </w:r>
    </w:p>
    <w:p w:rsidR="00876C9D" w:rsidRPr="00F125E4" w:rsidRDefault="00876C9D" w:rsidP="00AF0575">
      <w:pPr>
        <w:spacing w:line="240" w:lineRule="auto"/>
        <w:rPr>
          <w:rFonts w:ascii="Times New Roman" w:hAnsi="Times New Roman"/>
          <w:sz w:val="28"/>
          <w:szCs w:val="28"/>
        </w:rPr>
      </w:pPr>
      <w:r>
        <w:rPr>
          <w:rFonts w:ascii="Times New Roman" w:hAnsi="Times New Roman"/>
          <w:sz w:val="28"/>
          <w:szCs w:val="28"/>
        </w:rPr>
        <w:t>3. Назовите дату полного освобождения г. Белгорода от</w:t>
      </w:r>
      <w:r w:rsidR="000F6A3F">
        <w:rPr>
          <w:rFonts w:ascii="Times New Roman" w:hAnsi="Times New Roman"/>
          <w:sz w:val="28"/>
          <w:szCs w:val="28"/>
        </w:rPr>
        <w:t xml:space="preserve"> немецко-фашистских захватчиков</w:t>
      </w:r>
    </w:p>
    <w:p w:rsidR="00876C9D" w:rsidRDefault="000F6A3F" w:rsidP="00AF0575">
      <w:pPr>
        <w:pStyle w:val="a5"/>
        <w:rPr>
          <w:sz w:val="28"/>
          <w:szCs w:val="28"/>
        </w:rPr>
      </w:pPr>
      <w:r>
        <w:rPr>
          <w:sz w:val="28"/>
          <w:szCs w:val="28"/>
        </w:rPr>
        <w:t>А)</w:t>
      </w:r>
      <w:r w:rsidR="00876C9D">
        <w:rPr>
          <w:sz w:val="28"/>
          <w:szCs w:val="28"/>
        </w:rPr>
        <w:t xml:space="preserve"> 23 августа 1943 г.</w:t>
      </w:r>
    </w:p>
    <w:p w:rsidR="00876C9D" w:rsidRPr="00BF295A" w:rsidRDefault="000F6A3F" w:rsidP="00AF0575">
      <w:pPr>
        <w:pStyle w:val="a5"/>
        <w:rPr>
          <w:color w:val="C00000"/>
          <w:sz w:val="28"/>
          <w:szCs w:val="28"/>
        </w:rPr>
      </w:pPr>
      <w:r>
        <w:rPr>
          <w:sz w:val="28"/>
          <w:szCs w:val="28"/>
        </w:rPr>
        <w:t>Б)</w:t>
      </w:r>
      <w:r w:rsidR="00876C9D">
        <w:rPr>
          <w:sz w:val="28"/>
          <w:szCs w:val="28"/>
        </w:rPr>
        <w:t xml:space="preserve"> </w:t>
      </w:r>
      <w:r w:rsidR="00876C9D" w:rsidRPr="00BF295A">
        <w:rPr>
          <w:color w:val="C00000"/>
          <w:sz w:val="28"/>
          <w:szCs w:val="28"/>
        </w:rPr>
        <w:t>5 августа 1943 г.</w:t>
      </w:r>
    </w:p>
    <w:p w:rsidR="00876C9D" w:rsidRDefault="000F6A3F" w:rsidP="00AF0575">
      <w:pPr>
        <w:pStyle w:val="a5"/>
        <w:rPr>
          <w:sz w:val="28"/>
          <w:szCs w:val="28"/>
        </w:rPr>
      </w:pPr>
      <w:r>
        <w:rPr>
          <w:sz w:val="28"/>
          <w:szCs w:val="28"/>
        </w:rPr>
        <w:t>В)</w:t>
      </w:r>
      <w:r w:rsidR="00876C9D">
        <w:rPr>
          <w:sz w:val="28"/>
          <w:szCs w:val="28"/>
        </w:rPr>
        <w:t xml:space="preserve"> 12 июля 1943г.</w:t>
      </w:r>
    </w:p>
    <w:p w:rsidR="00876C9D" w:rsidRDefault="000F6A3F" w:rsidP="00AF0575">
      <w:pPr>
        <w:spacing w:line="240" w:lineRule="auto"/>
        <w:rPr>
          <w:rFonts w:ascii="Times New Roman" w:hAnsi="Times New Roman"/>
          <w:sz w:val="28"/>
          <w:szCs w:val="28"/>
        </w:rPr>
      </w:pPr>
      <w:r>
        <w:rPr>
          <w:rFonts w:ascii="Times New Roman" w:hAnsi="Times New Roman"/>
          <w:sz w:val="28"/>
          <w:szCs w:val="28"/>
        </w:rPr>
        <w:t>4. Освобождением</w:t>
      </w:r>
      <w:r w:rsidR="00876C9D">
        <w:rPr>
          <w:rFonts w:ascii="Times New Roman" w:hAnsi="Times New Roman"/>
          <w:sz w:val="28"/>
          <w:szCs w:val="28"/>
        </w:rPr>
        <w:t xml:space="preserve"> какого город</w:t>
      </w:r>
      <w:r>
        <w:rPr>
          <w:rFonts w:ascii="Times New Roman" w:hAnsi="Times New Roman"/>
          <w:sz w:val="28"/>
          <w:szCs w:val="28"/>
        </w:rPr>
        <w:t>а закончилась Курская битва?</w:t>
      </w:r>
    </w:p>
    <w:p w:rsidR="00876C9D" w:rsidRDefault="000F6A3F" w:rsidP="00AF0575">
      <w:pPr>
        <w:pStyle w:val="a5"/>
        <w:rPr>
          <w:sz w:val="28"/>
          <w:szCs w:val="28"/>
        </w:rPr>
      </w:pPr>
      <w:r>
        <w:rPr>
          <w:sz w:val="28"/>
          <w:szCs w:val="28"/>
        </w:rPr>
        <w:t xml:space="preserve">А) </w:t>
      </w:r>
      <w:r w:rsidR="00876C9D">
        <w:rPr>
          <w:sz w:val="28"/>
          <w:szCs w:val="28"/>
        </w:rPr>
        <w:t>г. Белгорода</w:t>
      </w:r>
    </w:p>
    <w:p w:rsidR="00876C9D" w:rsidRPr="00BF295A" w:rsidRDefault="00876C9D" w:rsidP="00AF0575">
      <w:pPr>
        <w:pStyle w:val="a5"/>
        <w:rPr>
          <w:color w:val="C00000"/>
          <w:sz w:val="28"/>
          <w:szCs w:val="28"/>
        </w:rPr>
      </w:pPr>
      <w:r>
        <w:rPr>
          <w:sz w:val="28"/>
          <w:szCs w:val="28"/>
        </w:rPr>
        <w:t>Б)</w:t>
      </w:r>
      <w:r w:rsidR="000F6A3F">
        <w:rPr>
          <w:sz w:val="28"/>
          <w:szCs w:val="28"/>
        </w:rPr>
        <w:t xml:space="preserve"> </w:t>
      </w:r>
      <w:r w:rsidRPr="00BF295A">
        <w:rPr>
          <w:color w:val="C00000"/>
          <w:sz w:val="28"/>
          <w:szCs w:val="28"/>
        </w:rPr>
        <w:t>г. Харькова</w:t>
      </w:r>
    </w:p>
    <w:p w:rsidR="00876C9D" w:rsidRDefault="000F6A3F" w:rsidP="00AF0575">
      <w:pPr>
        <w:pStyle w:val="a5"/>
        <w:rPr>
          <w:sz w:val="28"/>
          <w:szCs w:val="28"/>
        </w:rPr>
      </w:pPr>
      <w:r>
        <w:rPr>
          <w:sz w:val="28"/>
          <w:szCs w:val="28"/>
        </w:rPr>
        <w:t xml:space="preserve">В) </w:t>
      </w:r>
      <w:r w:rsidR="00876C9D">
        <w:rPr>
          <w:sz w:val="28"/>
          <w:szCs w:val="28"/>
        </w:rPr>
        <w:t>г. Белгорода и г. Орла</w:t>
      </w:r>
    </w:p>
    <w:p w:rsidR="00876C9D" w:rsidRPr="0090054D" w:rsidRDefault="00876C9D" w:rsidP="00AF0575">
      <w:pPr>
        <w:spacing w:line="240" w:lineRule="auto"/>
        <w:rPr>
          <w:rFonts w:ascii="Times New Roman" w:hAnsi="Times New Roman"/>
          <w:sz w:val="28"/>
          <w:szCs w:val="28"/>
        </w:rPr>
      </w:pPr>
      <w:r>
        <w:rPr>
          <w:rFonts w:ascii="Times New Roman" w:hAnsi="Times New Roman"/>
          <w:sz w:val="28"/>
          <w:szCs w:val="28"/>
        </w:rPr>
        <w:t xml:space="preserve">5. </w:t>
      </w:r>
      <w:r>
        <w:rPr>
          <w:rFonts w:ascii="Times New Roman" w:hAnsi="Times New Roman"/>
          <w:bCs/>
          <w:sz w:val="28"/>
          <w:szCs w:val="28"/>
        </w:rPr>
        <w:t>С</w:t>
      </w:r>
      <w:r w:rsidRPr="0090054D">
        <w:rPr>
          <w:rFonts w:ascii="Times New Roman" w:hAnsi="Times New Roman"/>
          <w:bCs/>
          <w:sz w:val="28"/>
          <w:szCs w:val="28"/>
        </w:rPr>
        <w:t>колько жителей в городе Белгороде осталось ко дню  освобождения в го</w:t>
      </w:r>
      <w:r w:rsidR="000F6A3F">
        <w:rPr>
          <w:rFonts w:ascii="Times New Roman" w:hAnsi="Times New Roman"/>
          <w:bCs/>
          <w:sz w:val="28"/>
          <w:szCs w:val="28"/>
        </w:rPr>
        <w:t>ды Великой Отечественной войны?</w:t>
      </w:r>
    </w:p>
    <w:p w:rsidR="00876C9D" w:rsidRPr="00BF295A" w:rsidRDefault="000F6A3F" w:rsidP="00AF0575">
      <w:pPr>
        <w:pStyle w:val="a5"/>
        <w:rPr>
          <w:color w:val="C00000"/>
          <w:sz w:val="28"/>
          <w:szCs w:val="28"/>
        </w:rPr>
      </w:pPr>
      <w:r>
        <w:rPr>
          <w:sz w:val="28"/>
          <w:szCs w:val="28"/>
        </w:rPr>
        <w:t>А)</w:t>
      </w:r>
      <w:r w:rsidR="00876C9D">
        <w:rPr>
          <w:sz w:val="28"/>
          <w:szCs w:val="28"/>
        </w:rPr>
        <w:t xml:space="preserve"> </w:t>
      </w:r>
      <w:r w:rsidR="00876C9D" w:rsidRPr="00BF295A">
        <w:rPr>
          <w:color w:val="C00000"/>
          <w:sz w:val="28"/>
          <w:szCs w:val="28"/>
        </w:rPr>
        <w:t>150 жителей</w:t>
      </w:r>
    </w:p>
    <w:p w:rsidR="00876C9D" w:rsidRPr="0090054D" w:rsidRDefault="000F6A3F" w:rsidP="00AF0575">
      <w:pPr>
        <w:pStyle w:val="a5"/>
        <w:rPr>
          <w:sz w:val="28"/>
          <w:szCs w:val="28"/>
        </w:rPr>
      </w:pPr>
      <w:r>
        <w:rPr>
          <w:sz w:val="28"/>
          <w:szCs w:val="28"/>
        </w:rPr>
        <w:t>Б)</w:t>
      </w:r>
      <w:r w:rsidR="00876C9D">
        <w:rPr>
          <w:sz w:val="28"/>
          <w:szCs w:val="28"/>
        </w:rPr>
        <w:t xml:space="preserve"> 170</w:t>
      </w:r>
      <w:r>
        <w:rPr>
          <w:sz w:val="28"/>
          <w:szCs w:val="28"/>
        </w:rPr>
        <w:t xml:space="preserve"> </w:t>
      </w:r>
      <w:r w:rsidR="00876C9D">
        <w:rPr>
          <w:sz w:val="28"/>
          <w:szCs w:val="28"/>
        </w:rPr>
        <w:t>жителей</w:t>
      </w:r>
    </w:p>
    <w:p w:rsidR="00876C9D" w:rsidRDefault="000F6A3F" w:rsidP="00AF0575">
      <w:pPr>
        <w:pStyle w:val="a5"/>
        <w:rPr>
          <w:sz w:val="28"/>
          <w:szCs w:val="28"/>
        </w:rPr>
      </w:pPr>
      <w:r>
        <w:rPr>
          <w:sz w:val="28"/>
          <w:szCs w:val="28"/>
        </w:rPr>
        <w:t>В)</w:t>
      </w:r>
      <w:r w:rsidR="00876C9D">
        <w:rPr>
          <w:sz w:val="28"/>
          <w:szCs w:val="28"/>
        </w:rPr>
        <w:t xml:space="preserve"> 200 жителей</w:t>
      </w:r>
    </w:p>
    <w:p w:rsidR="00876C9D" w:rsidRDefault="00876C9D" w:rsidP="000F6A3F">
      <w:pPr>
        <w:spacing w:line="240" w:lineRule="auto"/>
        <w:jc w:val="both"/>
        <w:rPr>
          <w:rFonts w:ascii="Times New Roman" w:hAnsi="Times New Roman"/>
          <w:color w:val="222222"/>
          <w:sz w:val="28"/>
          <w:szCs w:val="28"/>
          <w:shd w:val="clear" w:color="auto" w:fill="FFFFFF"/>
        </w:rPr>
      </w:pPr>
      <w:r w:rsidRPr="00DB34E2">
        <w:rPr>
          <w:rFonts w:ascii="Times New Roman" w:hAnsi="Times New Roman"/>
          <w:sz w:val="28"/>
          <w:szCs w:val="28"/>
        </w:rPr>
        <w:t xml:space="preserve">6. </w:t>
      </w:r>
      <w:r w:rsidRPr="00DB34E2">
        <w:rPr>
          <w:rFonts w:ascii="Times New Roman" w:hAnsi="Times New Roman"/>
          <w:bCs/>
          <w:color w:val="222222"/>
          <w:sz w:val="28"/>
          <w:szCs w:val="28"/>
          <w:shd w:val="clear" w:color="auto" w:fill="FFFFFF"/>
        </w:rPr>
        <w:t>Белгородско-Харьковская стратегическая наступательная операция «Румянцев»</w:t>
      </w:r>
      <w:r w:rsidR="001C76E3">
        <w:rPr>
          <w:rFonts w:ascii="Times New Roman" w:hAnsi="Times New Roman"/>
          <w:bCs/>
          <w:color w:val="222222"/>
          <w:sz w:val="28"/>
          <w:szCs w:val="28"/>
          <w:shd w:val="clear" w:color="auto" w:fill="FFFFFF"/>
        </w:rPr>
        <w:t xml:space="preserve"> </w:t>
      </w:r>
      <w:r w:rsidRPr="00DB34E2">
        <w:rPr>
          <w:rFonts w:ascii="Times New Roman" w:hAnsi="Times New Roman"/>
          <w:color w:val="222222"/>
          <w:sz w:val="28"/>
          <w:szCs w:val="28"/>
          <w:shd w:val="clear" w:color="auto" w:fill="FFFFFF"/>
        </w:rPr>
        <w:t>(также известная как «Полководец Румянцев»</w:t>
      </w:r>
      <w:r>
        <w:rPr>
          <w:rFonts w:ascii="Times New Roman" w:hAnsi="Times New Roman"/>
          <w:color w:val="222222"/>
          <w:sz w:val="28"/>
          <w:szCs w:val="28"/>
          <w:shd w:val="clear" w:color="auto" w:fill="FFFFFF"/>
        </w:rPr>
        <w:t>)</w:t>
      </w:r>
      <w:r w:rsidRPr="00DB34E2">
        <w:rPr>
          <w:rFonts w:ascii="Times New Roman" w:hAnsi="Times New Roman"/>
          <w:color w:val="222222"/>
          <w:sz w:val="28"/>
          <w:szCs w:val="28"/>
          <w:shd w:val="clear" w:color="auto" w:fill="FFFFFF"/>
        </w:rPr>
        <w:t>, заключительная операция</w:t>
      </w:r>
      <w:r w:rsidR="000F6A3F">
        <w:rPr>
          <w:rFonts w:ascii="Times New Roman" w:hAnsi="Times New Roman"/>
          <w:color w:val="222222"/>
          <w:sz w:val="28"/>
          <w:szCs w:val="28"/>
          <w:shd w:val="clear" w:color="auto" w:fill="FFFFFF"/>
        </w:rPr>
        <w:t xml:space="preserve"> </w:t>
      </w:r>
      <w:r w:rsidRPr="00DB34E2">
        <w:rPr>
          <w:rFonts w:ascii="Times New Roman" w:hAnsi="Times New Roman"/>
          <w:sz w:val="28"/>
          <w:szCs w:val="28"/>
          <w:shd w:val="clear" w:color="auto" w:fill="FFFFFF"/>
        </w:rPr>
        <w:t>Курской битвы</w:t>
      </w:r>
      <w:r w:rsidRPr="00DB34E2">
        <w:rPr>
          <w:rFonts w:ascii="Times New Roman" w:hAnsi="Times New Roman"/>
          <w:color w:val="222222"/>
          <w:sz w:val="28"/>
          <w:szCs w:val="28"/>
          <w:shd w:val="clear" w:color="auto" w:fill="FFFFFF"/>
        </w:rPr>
        <w:t>, проводил</w:t>
      </w:r>
      <w:r w:rsidRPr="00675EC6">
        <w:rPr>
          <w:rFonts w:ascii="Times New Roman" w:hAnsi="Times New Roman"/>
          <w:sz w:val="28"/>
          <w:szCs w:val="28"/>
          <w:shd w:val="clear" w:color="auto" w:fill="FFFFFF"/>
        </w:rPr>
        <w:t xml:space="preserve">ась с </w:t>
      </w:r>
      <w:hyperlink r:id="rId78" w:tooltip="3 августа" w:history="1">
        <w:r w:rsidRPr="00675EC6">
          <w:rPr>
            <w:rStyle w:val="a4"/>
            <w:rFonts w:ascii="Times New Roman" w:hAnsi="Times New Roman"/>
            <w:color w:val="auto"/>
            <w:sz w:val="28"/>
            <w:szCs w:val="28"/>
            <w:shd w:val="clear" w:color="auto" w:fill="FFFFFF"/>
          </w:rPr>
          <w:t>3</w:t>
        </w:r>
      </w:hyperlink>
      <w:r w:rsidR="000F6A3F">
        <w:t xml:space="preserve"> </w:t>
      </w:r>
      <w:r w:rsidRPr="00675EC6">
        <w:rPr>
          <w:rFonts w:ascii="Times New Roman" w:hAnsi="Times New Roman"/>
          <w:sz w:val="28"/>
          <w:szCs w:val="28"/>
          <w:shd w:val="clear" w:color="auto" w:fill="FFFFFF"/>
        </w:rPr>
        <w:t xml:space="preserve">по </w:t>
      </w:r>
      <w:hyperlink r:id="rId79" w:tooltip="23 августа" w:history="1">
        <w:r w:rsidRPr="00675EC6">
          <w:rPr>
            <w:rStyle w:val="a4"/>
            <w:rFonts w:ascii="Times New Roman" w:hAnsi="Times New Roman"/>
            <w:color w:val="auto"/>
            <w:sz w:val="28"/>
            <w:szCs w:val="28"/>
            <w:shd w:val="clear" w:color="auto" w:fill="FFFFFF"/>
          </w:rPr>
          <w:t>23 августа</w:t>
        </w:r>
      </w:hyperlink>
      <w:r w:rsidR="000F6A3F" w:rsidRPr="000F6A3F">
        <w:rPr>
          <w:u w:val="single"/>
        </w:rPr>
        <w:t xml:space="preserve"> </w:t>
      </w:r>
      <w:hyperlink r:id="rId80" w:history="1">
        <w:r w:rsidRPr="00675EC6">
          <w:rPr>
            <w:rStyle w:val="a4"/>
            <w:rFonts w:ascii="Times New Roman" w:hAnsi="Times New Roman"/>
            <w:color w:val="auto"/>
            <w:sz w:val="28"/>
            <w:szCs w:val="28"/>
            <w:shd w:val="clear" w:color="auto" w:fill="FFFFFF"/>
          </w:rPr>
          <w:t>1943</w:t>
        </w:r>
      </w:hyperlink>
      <w:r w:rsidR="000F6A3F">
        <w:t xml:space="preserve"> </w:t>
      </w:r>
      <w:r w:rsidRPr="00DB34E2">
        <w:rPr>
          <w:rFonts w:ascii="Times New Roman" w:hAnsi="Times New Roman"/>
          <w:color w:val="222222"/>
          <w:sz w:val="28"/>
          <w:szCs w:val="28"/>
          <w:shd w:val="clear" w:color="auto" w:fill="FFFFFF"/>
        </w:rPr>
        <w:t xml:space="preserve">г. с целью нанесения поражения белгородско-харьковской группировке вермахта, освобождения Харьковского промышленного района, создания предпосылок для окончательного освобождения Левобережной Украины. </w:t>
      </w:r>
      <w:r>
        <w:rPr>
          <w:rFonts w:ascii="Times New Roman" w:hAnsi="Times New Roman"/>
          <w:color w:val="222222"/>
          <w:sz w:val="28"/>
          <w:szCs w:val="28"/>
          <w:shd w:val="clear" w:color="auto" w:fill="FFFFFF"/>
        </w:rPr>
        <w:t>Силами каких фронтов она проводилась?</w:t>
      </w:r>
    </w:p>
    <w:p w:rsidR="00876C9D" w:rsidRPr="00BF295A" w:rsidRDefault="000F6A3F" w:rsidP="00AF0575">
      <w:pPr>
        <w:pStyle w:val="a5"/>
        <w:rPr>
          <w:color w:val="C00000"/>
          <w:sz w:val="28"/>
          <w:szCs w:val="28"/>
        </w:rPr>
      </w:pPr>
      <w:r>
        <w:rPr>
          <w:sz w:val="28"/>
          <w:szCs w:val="28"/>
        </w:rPr>
        <w:t>А)</w:t>
      </w:r>
      <w:r w:rsidR="00876C9D">
        <w:rPr>
          <w:sz w:val="28"/>
          <w:szCs w:val="28"/>
        </w:rPr>
        <w:t xml:space="preserve"> </w:t>
      </w:r>
      <w:r w:rsidR="00876C9D">
        <w:rPr>
          <w:color w:val="C00000"/>
          <w:sz w:val="28"/>
          <w:szCs w:val="28"/>
        </w:rPr>
        <w:t>Воронежским и Степным фронтами.</w:t>
      </w:r>
    </w:p>
    <w:p w:rsidR="00876C9D" w:rsidRPr="0090054D" w:rsidRDefault="000F6A3F" w:rsidP="00AF0575">
      <w:pPr>
        <w:pStyle w:val="a5"/>
        <w:rPr>
          <w:sz w:val="28"/>
          <w:szCs w:val="28"/>
        </w:rPr>
      </w:pPr>
      <w:r>
        <w:rPr>
          <w:sz w:val="28"/>
          <w:szCs w:val="28"/>
        </w:rPr>
        <w:t>Б) Центральным</w:t>
      </w:r>
      <w:r w:rsidR="00876C9D">
        <w:rPr>
          <w:sz w:val="28"/>
          <w:szCs w:val="28"/>
        </w:rPr>
        <w:t xml:space="preserve"> и Западным фронтами</w:t>
      </w:r>
    </w:p>
    <w:p w:rsidR="00876C9D" w:rsidRDefault="000F6A3F" w:rsidP="00AF0575">
      <w:pPr>
        <w:pStyle w:val="a5"/>
        <w:rPr>
          <w:sz w:val="28"/>
          <w:szCs w:val="28"/>
        </w:rPr>
      </w:pPr>
      <w:r>
        <w:rPr>
          <w:sz w:val="28"/>
          <w:szCs w:val="28"/>
        </w:rPr>
        <w:t>В)</w:t>
      </w:r>
      <w:r w:rsidR="00876C9D">
        <w:rPr>
          <w:sz w:val="28"/>
          <w:szCs w:val="28"/>
        </w:rPr>
        <w:t xml:space="preserve"> </w:t>
      </w:r>
      <w:r w:rsidR="00876C9D">
        <w:rPr>
          <w:sz w:val="28"/>
          <w:szCs w:val="28"/>
          <w:lang w:val="en-US"/>
        </w:rPr>
        <w:t>I</w:t>
      </w:r>
      <w:r>
        <w:rPr>
          <w:sz w:val="28"/>
          <w:szCs w:val="28"/>
        </w:rPr>
        <w:t xml:space="preserve"> </w:t>
      </w:r>
      <w:r w:rsidR="00876C9D">
        <w:rPr>
          <w:sz w:val="28"/>
          <w:szCs w:val="28"/>
        </w:rPr>
        <w:t xml:space="preserve">и </w:t>
      </w:r>
      <w:r w:rsidR="00876C9D">
        <w:rPr>
          <w:sz w:val="28"/>
          <w:szCs w:val="28"/>
          <w:lang w:val="en-US"/>
        </w:rPr>
        <w:t>II</w:t>
      </w:r>
      <w:r w:rsidR="00876C9D">
        <w:rPr>
          <w:sz w:val="28"/>
          <w:szCs w:val="28"/>
        </w:rPr>
        <w:t xml:space="preserve"> Украинскими фронтами</w:t>
      </w:r>
    </w:p>
    <w:p w:rsidR="00876C9D" w:rsidRDefault="00876C9D" w:rsidP="00AF0575">
      <w:pPr>
        <w:spacing w:line="240" w:lineRule="auto"/>
        <w:rPr>
          <w:rFonts w:ascii="Times New Roman" w:hAnsi="Times New Roman"/>
          <w:sz w:val="28"/>
          <w:szCs w:val="28"/>
        </w:rPr>
      </w:pPr>
      <w:r>
        <w:rPr>
          <w:rFonts w:ascii="Times New Roman" w:hAnsi="Times New Roman"/>
          <w:sz w:val="28"/>
          <w:szCs w:val="28"/>
        </w:rPr>
        <w:t xml:space="preserve">7. </w:t>
      </w:r>
      <w:r w:rsidR="000F6A3F">
        <w:rPr>
          <w:rFonts w:ascii="Times New Roman" w:hAnsi="Times New Roman"/>
          <w:sz w:val="28"/>
          <w:szCs w:val="28"/>
        </w:rPr>
        <w:t xml:space="preserve">Сколько </w:t>
      </w:r>
      <w:r>
        <w:rPr>
          <w:rFonts w:ascii="Times New Roman" w:hAnsi="Times New Roman"/>
          <w:sz w:val="28"/>
          <w:szCs w:val="28"/>
        </w:rPr>
        <w:t>дней длилась Курская битва?</w:t>
      </w:r>
    </w:p>
    <w:p w:rsidR="00876C9D" w:rsidRPr="00DB34E2" w:rsidRDefault="000F6A3F" w:rsidP="00AF0575">
      <w:pPr>
        <w:pStyle w:val="a5"/>
        <w:rPr>
          <w:sz w:val="28"/>
          <w:szCs w:val="28"/>
        </w:rPr>
      </w:pPr>
      <w:r>
        <w:rPr>
          <w:sz w:val="28"/>
          <w:szCs w:val="28"/>
        </w:rPr>
        <w:t>А)</w:t>
      </w:r>
      <w:r w:rsidR="00876C9D">
        <w:rPr>
          <w:sz w:val="28"/>
          <w:szCs w:val="28"/>
        </w:rPr>
        <w:t xml:space="preserve"> </w:t>
      </w:r>
      <w:r w:rsidR="00876C9D" w:rsidRPr="00DB34E2">
        <w:rPr>
          <w:sz w:val="28"/>
          <w:szCs w:val="28"/>
        </w:rPr>
        <w:t>47</w:t>
      </w:r>
    </w:p>
    <w:p w:rsidR="00876C9D" w:rsidRPr="0090054D" w:rsidRDefault="000F6A3F" w:rsidP="00AF0575">
      <w:pPr>
        <w:pStyle w:val="a5"/>
        <w:rPr>
          <w:sz w:val="28"/>
          <w:szCs w:val="28"/>
        </w:rPr>
      </w:pPr>
      <w:r>
        <w:rPr>
          <w:sz w:val="28"/>
          <w:szCs w:val="28"/>
        </w:rPr>
        <w:t>Б)</w:t>
      </w:r>
      <w:r w:rsidR="00876C9D">
        <w:rPr>
          <w:sz w:val="28"/>
          <w:szCs w:val="28"/>
        </w:rPr>
        <w:t xml:space="preserve"> 50</w:t>
      </w:r>
    </w:p>
    <w:p w:rsidR="00876C9D" w:rsidRPr="00675EC6" w:rsidRDefault="000F6A3F" w:rsidP="00AF0575">
      <w:pPr>
        <w:pStyle w:val="a5"/>
        <w:rPr>
          <w:color w:val="C00000"/>
          <w:sz w:val="28"/>
          <w:szCs w:val="28"/>
        </w:rPr>
      </w:pPr>
      <w:r>
        <w:rPr>
          <w:color w:val="C00000"/>
          <w:sz w:val="28"/>
          <w:szCs w:val="28"/>
        </w:rPr>
        <w:t>В)</w:t>
      </w:r>
      <w:r w:rsidR="00876C9D" w:rsidRPr="00675EC6">
        <w:rPr>
          <w:color w:val="C00000"/>
          <w:sz w:val="28"/>
          <w:szCs w:val="28"/>
        </w:rPr>
        <w:t xml:space="preserve"> 49</w:t>
      </w:r>
    </w:p>
    <w:p w:rsidR="00876C9D" w:rsidRPr="00675EC6" w:rsidRDefault="00876C9D" w:rsidP="00AF0575">
      <w:pPr>
        <w:spacing w:line="240" w:lineRule="auto"/>
        <w:rPr>
          <w:rFonts w:ascii="Times New Roman" w:hAnsi="Times New Roman"/>
          <w:i/>
          <w:sz w:val="28"/>
          <w:szCs w:val="28"/>
        </w:rPr>
      </w:pPr>
      <w:r w:rsidRPr="00675EC6">
        <w:rPr>
          <w:rFonts w:ascii="Times New Roman" w:hAnsi="Times New Roman"/>
          <w:i/>
          <w:sz w:val="28"/>
          <w:szCs w:val="28"/>
        </w:rPr>
        <w:t>Ответы на вопросы викторины «Великие сражения и даты»</w:t>
      </w:r>
    </w:p>
    <w:p w:rsidR="00876C9D" w:rsidRPr="00675EC6" w:rsidRDefault="00876C9D" w:rsidP="00AF0575">
      <w:pPr>
        <w:pStyle w:val="a5"/>
        <w:numPr>
          <w:ilvl w:val="0"/>
          <w:numId w:val="131"/>
        </w:numPr>
        <w:spacing w:after="200"/>
        <w:rPr>
          <w:i/>
          <w:sz w:val="28"/>
          <w:szCs w:val="28"/>
        </w:rPr>
      </w:pPr>
      <w:r w:rsidRPr="00675EC6">
        <w:rPr>
          <w:i/>
          <w:sz w:val="28"/>
          <w:szCs w:val="28"/>
        </w:rPr>
        <w:t>А; 2.-В; 3.-Б; 4.-Б; 5.-А; 6.-А; 7.-В.</w:t>
      </w:r>
    </w:p>
    <w:p w:rsidR="00876C9D" w:rsidRDefault="00876C9D" w:rsidP="00AF0575">
      <w:pPr>
        <w:spacing w:line="240" w:lineRule="auto"/>
        <w:jc w:val="center"/>
        <w:rPr>
          <w:rFonts w:ascii="Times New Roman" w:hAnsi="Times New Roman"/>
          <w:sz w:val="28"/>
          <w:szCs w:val="28"/>
        </w:rPr>
      </w:pPr>
      <w:r>
        <w:rPr>
          <w:rFonts w:ascii="Times New Roman" w:hAnsi="Times New Roman"/>
          <w:sz w:val="28"/>
          <w:szCs w:val="28"/>
        </w:rPr>
        <w:t>Викторина «Великие полководцы»</w:t>
      </w:r>
    </w:p>
    <w:p w:rsidR="00876C9D" w:rsidRDefault="00961A37" w:rsidP="00596F93">
      <w:pPr>
        <w:pStyle w:val="a5"/>
        <w:numPr>
          <w:ilvl w:val="0"/>
          <w:numId w:val="127"/>
        </w:numPr>
        <w:spacing w:after="200"/>
        <w:ind w:firstLine="1832"/>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-3810</wp:posOffset>
            </wp:positionH>
            <wp:positionV relativeFrom="paragraph">
              <wp:posOffset>358775</wp:posOffset>
            </wp:positionV>
            <wp:extent cx="1285875" cy="1971675"/>
            <wp:effectExtent l="19050" t="0" r="9525" b="0"/>
            <wp:wrapTight wrapText="bothSides">
              <wp:wrapPolygon edited="0">
                <wp:start x="-320" y="0"/>
                <wp:lineTo x="-320" y="21496"/>
                <wp:lineTo x="21760" y="21496"/>
                <wp:lineTo x="21760" y="0"/>
                <wp:lineTo x="-320" y="0"/>
              </wp:wrapPolygon>
            </wp:wrapTight>
            <wp:docPr id="58" name="Picture 3" descr="Ват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тутин"/>
                    <pic:cNvPicPr>
                      <a:picLocks noChangeAspect="1" noChangeArrowheads="1"/>
                    </pic:cNvPicPr>
                  </pic:nvPicPr>
                  <pic:blipFill>
                    <a:blip r:embed="rId81" cstate="print"/>
                    <a:srcRect/>
                    <a:stretch>
                      <a:fillRect/>
                    </a:stretch>
                  </pic:blipFill>
                  <pic:spPr bwMode="auto">
                    <a:xfrm>
                      <a:off x="0" y="0"/>
                      <a:ext cx="1285875" cy="1971675"/>
                    </a:xfrm>
                    <a:prstGeom prst="rect">
                      <a:avLst/>
                    </a:prstGeom>
                    <a:noFill/>
                    <a:ln w="9525">
                      <a:noFill/>
                      <a:miter lim="800000"/>
                      <a:headEnd/>
                      <a:tailEnd/>
                    </a:ln>
                  </pic:spPr>
                </pic:pic>
              </a:graphicData>
            </a:graphic>
          </wp:anchor>
        </w:drawing>
      </w:r>
      <w:r w:rsidR="000F6A3F">
        <w:rPr>
          <w:sz w:val="28"/>
          <w:szCs w:val="28"/>
        </w:rPr>
        <w:t>Назовите этого полководца</w:t>
      </w:r>
    </w:p>
    <w:p w:rsidR="00876C9D" w:rsidRPr="008558D6" w:rsidRDefault="00876C9D" w:rsidP="00AF0575">
      <w:pPr>
        <w:spacing w:line="240" w:lineRule="auto"/>
        <w:ind w:left="708"/>
        <w:rPr>
          <w:rFonts w:ascii="Times New Roman" w:hAnsi="Times New Roman"/>
          <w:sz w:val="28"/>
          <w:szCs w:val="28"/>
        </w:rPr>
      </w:pPr>
    </w:p>
    <w:p w:rsidR="00876C9D" w:rsidRDefault="000F6A3F" w:rsidP="00AF0575">
      <w:pPr>
        <w:pStyle w:val="a5"/>
        <w:rPr>
          <w:sz w:val="28"/>
          <w:szCs w:val="28"/>
        </w:rPr>
      </w:pPr>
      <w:r>
        <w:rPr>
          <w:sz w:val="28"/>
          <w:szCs w:val="28"/>
        </w:rPr>
        <w:t>А)</w:t>
      </w:r>
      <w:r w:rsidR="00876C9D">
        <w:rPr>
          <w:sz w:val="28"/>
          <w:szCs w:val="28"/>
        </w:rPr>
        <w:t xml:space="preserve"> Жуков Г.К.</w:t>
      </w:r>
    </w:p>
    <w:p w:rsidR="00876C9D" w:rsidRPr="00971EF0" w:rsidRDefault="000F6A3F" w:rsidP="00AF0575">
      <w:pPr>
        <w:pStyle w:val="a5"/>
        <w:rPr>
          <w:color w:val="FF0000"/>
          <w:sz w:val="28"/>
          <w:szCs w:val="28"/>
        </w:rPr>
      </w:pPr>
      <w:r>
        <w:rPr>
          <w:color w:val="FF0000"/>
          <w:sz w:val="28"/>
          <w:szCs w:val="28"/>
        </w:rPr>
        <w:t>Б)</w:t>
      </w:r>
      <w:r w:rsidR="00876C9D" w:rsidRPr="00971EF0">
        <w:rPr>
          <w:color w:val="FF0000"/>
          <w:sz w:val="28"/>
          <w:szCs w:val="28"/>
        </w:rPr>
        <w:t xml:space="preserve"> Ватутин Н.Ф.</w:t>
      </w:r>
    </w:p>
    <w:p w:rsidR="00876C9D" w:rsidRDefault="000F6A3F" w:rsidP="00AF0575">
      <w:pPr>
        <w:pStyle w:val="a5"/>
        <w:rPr>
          <w:sz w:val="28"/>
          <w:szCs w:val="28"/>
        </w:rPr>
      </w:pPr>
      <w:r>
        <w:rPr>
          <w:sz w:val="28"/>
          <w:szCs w:val="28"/>
        </w:rPr>
        <w:t>В)</w:t>
      </w:r>
      <w:r w:rsidR="00876C9D">
        <w:rPr>
          <w:sz w:val="28"/>
          <w:szCs w:val="28"/>
        </w:rPr>
        <w:t xml:space="preserve"> Рокоссовский К.К.</w:t>
      </w:r>
    </w:p>
    <w:p w:rsidR="00876C9D" w:rsidRDefault="00876C9D" w:rsidP="00AF0575">
      <w:pPr>
        <w:pStyle w:val="a5"/>
        <w:rPr>
          <w:sz w:val="28"/>
          <w:szCs w:val="28"/>
        </w:rPr>
      </w:pPr>
    </w:p>
    <w:p w:rsidR="00876C9D" w:rsidRDefault="00876C9D" w:rsidP="00AF0575">
      <w:pPr>
        <w:pStyle w:val="a5"/>
        <w:rPr>
          <w:sz w:val="28"/>
          <w:szCs w:val="28"/>
        </w:rPr>
      </w:pPr>
    </w:p>
    <w:p w:rsidR="00876C9D" w:rsidRDefault="00876C9D" w:rsidP="00AF0575">
      <w:pPr>
        <w:pStyle w:val="a5"/>
        <w:rPr>
          <w:sz w:val="28"/>
          <w:szCs w:val="28"/>
        </w:rPr>
      </w:pPr>
    </w:p>
    <w:p w:rsidR="00876C9D" w:rsidRDefault="00876C9D" w:rsidP="00AF0575">
      <w:pPr>
        <w:pStyle w:val="a5"/>
        <w:rPr>
          <w:sz w:val="28"/>
          <w:szCs w:val="28"/>
        </w:rPr>
      </w:pPr>
    </w:p>
    <w:p w:rsidR="00876C9D" w:rsidRDefault="00876C9D" w:rsidP="00AF0575">
      <w:pPr>
        <w:pStyle w:val="a5"/>
        <w:rPr>
          <w:sz w:val="28"/>
          <w:szCs w:val="28"/>
        </w:rPr>
      </w:pPr>
    </w:p>
    <w:p w:rsidR="00876C9D" w:rsidRDefault="00961A37" w:rsidP="00596F93">
      <w:pPr>
        <w:pStyle w:val="a5"/>
        <w:numPr>
          <w:ilvl w:val="0"/>
          <w:numId w:val="127"/>
        </w:numPr>
        <w:spacing w:after="200"/>
        <w:ind w:left="2552" w:firstLine="0"/>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-1333500</wp:posOffset>
            </wp:positionH>
            <wp:positionV relativeFrom="paragraph">
              <wp:posOffset>185420</wp:posOffset>
            </wp:positionV>
            <wp:extent cx="1238250" cy="1752600"/>
            <wp:effectExtent l="19050" t="0" r="0" b="0"/>
            <wp:wrapTight wrapText="bothSides">
              <wp:wrapPolygon edited="0">
                <wp:start x="-332" y="0"/>
                <wp:lineTo x="-332" y="21365"/>
                <wp:lineTo x="21600" y="21365"/>
                <wp:lineTo x="21600" y="0"/>
                <wp:lineTo x="-332" y="0"/>
              </wp:wrapPolygon>
            </wp:wrapTight>
            <wp:docPr id="57" name="Picture 4" descr="Ко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ев"/>
                    <pic:cNvPicPr>
                      <a:picLocks noChangeAspect="1" noChangeArrowheads="1"/>
                    </pic:cNvPicPr>
                  </pic:nvPicPr>
                  <pic:blipFill>
                    <a:blip r:embed="rId82" cstate="print"/>
                    <a:srcRect/>
                    <a:stretch>
                      <a:fillRect/>
                    </a:stretch>
                  </pic:blipFill>
                  <pic:spPr bwMode="auto">
                    <a:xfrm>
                      <a:off x="0" y="0"/>
                      <a:ext cx="1238250" cy="1752600"/>
                    </a:xfrm>
                    <a:prstGeom prst="rect">
                      <a:avLst/>
                    </a:prstGeom>
                    <a:noFill/>
                    <a:ln w="9525">
                      <a:noFill/>
                      <a:miter lim="800000"/>
                      <a:headEnd/>
                      <a:tailEnd/>
                    </a:ln>
                  </pic:spPr>
                </pic:pic>
              </a:graphicData>
            </a:graphic>
          </wp:anchor>
        </w:drawing>
      </w:r>
      <w:r w:rsidR="000F6A3F">
        <w:rPr>
          <w:sz w:val="28"/>
          <w:szCs w:val="28"/>
        </w:rPr>
        <w:t>Назовите этого полководца</w:t>
      </w:r>
    </w:p>
    <w:p w:rsidR="00876C9D" w:rsidRDefault="00876C9D" w:rsidP="00AF0575">
      <w:pPr>
        <w:spacing w:line="240" w:lineRule="auto"/>
        <w:rPr>
          <w:rFonts w:ascii="Times New Roman" w:hAnsi="Times New Roman"/>
          <w:sz w:val="28"/>
          <w:szCs w:val="28"/>
        </w:rPr>
      </w:pPr>
    </w:p>
    <w:p w:rsidR="00876C9D" w:rsidRDefault="000F6A3F" w:rsidP="00AF0575">
      <w:pPr>
        <w:pStyle w:val="a5"/>
        <w:rPr>
          <w:sz w:val="28"/>
          <w:szCs w:val="28"/>
        </w:rPr>
      </w:pPr>
      <w:r>
        <w:rPr>
          <w:sz w:val="28"/>
          <w:szCs w:val="28"/>
        </w:rPr>
        <w:t xml:space="preserve">А) </w:t>
      </w:r>
      <w:r w:rsidR="00876C9D">
        <w:rPr>
          <w:sz w:val="28"/>
          <w:szCs w:val="28"/>
        </w:rPr>
        <w:t>Жуков Г.К.</w:t>
      </w:r>
    </w:p>
    <w:p w:rsidR="00876C9D" w:rsidRPr="008558D6" w:rsidRDefault="000F6A3F" w:rsidP="00AF0575">
      <w:pPr>
        <w:pStyle w:val="a5"/>
        <w:rPr>
          <w:sz w:val="28"/>
          <w:szCs w:val="28"/>
        </w:rPr>
      </w:pPr>
      <w:r>
        <w:rPr>
          <w:sz w:val="28"/>
          <w:szCs w:val="28"/>
        </w:rPr>
        <w:t>Б)</w:t>
      </w:r>
      <w:r w:rsidR="00876C9D">
        <w:rPr>
          <w:sz w:val="28"/>
          <w:szCs w:val="28"/>
        </w:rPr>
        <w:t xml:space="preserve"> Рокоссовский К.К.</w:t>
      </w:r>
    </w:p>
    <w:p w:rsidR="00876C9D" w:rsidRPr="00971EF0" w:rsidRDefault="000F6A3F" w:rsidP="00AF0575">
      <w:pPr>
        <w:pStyle w:val="a5"/>
        <w:rPr>
          <w:color w:val="FF0000"/>
          <w:sz w:val="28"/>
          <w:szCs w:val="28"/>
        </w:rPr>
      </w:pPr>
      <w:r>
        <w:rPr>
          <w:color w:val="FF0000"/>
          <w:sz w:val="28"/>
          <w:szCs w:val="28"/>
        </w:rPr>
        <w:t>В)</w:t>
      </w:r>
      <w:r w:rsidR="00876C9D" w:rsidRPr="00971EF0">
        <w:rPr>
          <w:color w:val="FF0000"/>
          <w:sz w:val="28"/>
          <w:szCs w:val="28"/>
        </w:rPr>
        <w:t xml:space="preserve"> Конев И.С.</w:t>
      </w:r>
    </w:p>
    <w:p w:rsidR="00876C9D" w:rsidRDefault="00876C9D" w:rsidP="00AF0575">
      <w:pPr>
        <w:pStyle w:val="a5"/>
        <w:rPr>
          <w:sz w:val="28"/>
          <w:szCs w:val="28"/>
        </w:rPr>
      </w:pPr>
    </w:p>
    <w:p w:rsidR="00876C9D" w:rsidRDefault="00876C9D" w:rsidP="00AF0575">
      <w:pPr>
        <w:pStyle w:val="a5"/>
        <w:rPr>
          <w:sz w:val="28"/>
          <w:szCs w:val="28"/>
        </w:rPr>
      </w:pPr>
    </w:p>
    <w:p w:rsidR="00876C9D" w:rsidRDefault="00876C9D" w:rsidP="00AF0575">
      <w:pPr>
        <w:pStyle w:val="a5"/>
        <w:rPr>
          <w:sz w:val="28"/>
          <w:szCs w:val="28"/>
        </w:rPr>
      </w:pPr>
    </w:p>
    <w:p w:rsidR="00876C9D" w:rsidRDefault="00876C9D" w:rsidP="00AF0575">
      <w:pPr>
        <w:pStyle w:val="a5"/>
        <w:rPr>
          <w:sz w:val="28"/>
          <w:szCs w:val="28"/>
        </w:rPr>
      </w:pPr>
    </w:p>
    <w:p w:rsidR="00876C9D" w:rsidRDefault="000F6A3F" w:rsidP="00596F93">
      <w:pPr>
        <w:pStyle w:val="a5"/>
        <w:numPr>
          <w:ilvl w:val="0"/>
          <w:numId w:val="127"/>
        </w:numPr>
        <w:spacing w:after="200"/>
        <w:ind w:left="2552" w:firstLine="0"/>
        <w:rPr>
          <w:sz w:val="28"/>
          <w:szCs w:val="28"/>
        </w:rPr>
      </w:pPr>
      <w:r>
        <w:rPr>
          <w:noProof/>
          <w:sz w:val="28"/>
          <w:szCs w:val="28"/>
        </w:rPr>
        <w:drawing>
          <wp:anchor distT="0" distB="0" distL="114300" distR="114300" simplePos="0" relativeHeight="251670528" behindDoc="1" locked="0" layoutInCell="1" allowOverlap="1">
            <wp:simplePos x="0" y="0"/>
            <wp:positionH relativeFrom="column">
              <wp:posOffset>128270</wp:posOffset>
            </wp:positionH>
            <wp:positionV relativeFrom="paragraph">
              <wp:posOffset>138430</wp:posOffset>
            </wp:positionV>
            <wp:extent cx="1238250" cy="1800225"/>
            <wp:effectExtent l="19050" t="0" r="0" b="0"/>
            <wp:wrapTight wrapText="bothSides">
              <wp:wrapPolygon edited="0">
                <wp:start x="-332" y="0"/>
                <wp:lineTo x="-332" y="21486"/>
                <wp:lineTo x="21600" y="21486"/>
                <wp:lineTo x="21600" y="0"/>
                <wp:lineTo x="-332" y="0"/>
              </wp:wrapPolygon>
            </wp:wrapTight>
            <wp:docPr id="56" name="Picture 7" descr="Жук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ков1"/>
                    <pic:cNvPicPr>
                      <a:picLocks noChangeAspect="1" noChangeArrowheads="1"/>
                    </pic:cNvPicPr>
                  </pic:nvPicPr>
                  <pic:blipFill>
                    <a:blip r:embed="rId83" cstate="print"/>
                    <a:srcRect/>
                    <a:stretch>
                      <a:fillRect/>
                    </a:stretch>
                  </pic:blipFill>
                  <pic:spPr bwMode="auto">
                    <a:xfrm>
                      <a:off x="0" y="0"/>
                      <a:ext cx="1238250" cy="1800225"/>
                    </a:xfrm>
                    <a:prstGeom prst="rect">
                      <a:avLst/>
                    </a:prstGeom>
                    <a:noFill/>
                    <a:ln w="9525">
                      <a:noFill/>
                      <a:miter lim="800000"/>
                      <a:headEnd/>
                      <a:tailEnd/>
                    </a:ln>
                  </pic:spPr>
                </pic:pic>
              </a:graphicData>
            </a:graphic>
          </wp:anchor>
        </w:drawing>
      </w:r>
      <w:r>
        <w:rPr>
          <w:sz w:val="28"/>
          <w:szCs w:val="28"/>
        </w:rPr>
        <w:t>Назовите этого полководца</w:t>
      </w:r>
    </w:p>
    <w:p w:rsidR="000F6A3F" w:rsidRDefault="000F6A3F" w:rsidP="000F6A3F">
      <w:pPr>
        <w:pStyle w:val="a5"/>
        <w:spacing w:after="200"/>
        <w:rPr>
          <w:sz w:val="28"/>
          <w:szCs w:val="28"/>
        </w:rPr>
      </w:pPr>
    </w:p>
    <w:p w:rsidR="00876C9D" w:rsidRPr="00971EF0" w:rsidRDefault="000F6A3F" w:rsidP="000F6A3F">
      <w:pPr>
        <w:pStyle w:val="a5"/>
        <w:rPr>
          <w:color w:val="FF0000"/>
          <w:sz w:val="28"/>
          <w:szCs w:val="28"/>
        </w:rPr>
      </w:pPr>
      <w:r>
        <w:rPr>
          <w:color w:val="FF0000"/>
          <w:sz w:val="28"/>
          <w:szCs w:val="28"/>
        </w:rPr>
        <w:t>А)</w:t>
      </w:r>
      <w:r w:rsidR="00876C9D" w:rsidRPr="00971EF0">
        <w:rPr>
          <w:color w:val="FF0000"/>
          <w:sz w:val="28"/>
          <w:szCs w:val="28"/>
        </w:rPr>
        <w:t xml:space="preserve"> Жуков Г.К.</w:t>
      </w:r>
    </w:p>
    <w:p w:rsidR="00876C9D" w:rsidRPr="008558D6" w:rsidRDefault="000F6A3F" w:rsidP="000F6A3F">
      <w:pPr>
        <w:pStyle w:val="a5"/>
        <w:rPr>
          <w:sz w:val="28"/>
          <w:szCs w:val="28"/>
        </w:rPr>
      </w:pPr>
      <w:r>
        <w:rPr>
          <w:sz w:val="28"/>
          <w:szCs w:val="28"/>
        </w:rPr>
        <w:t>Б)</w:t>
      </w:r>
      <w:r w:rsidR="00876C9D">
        <w:rPr>
          <w:sz w:val="28"/>
          <w:szCs w:val="28"/>
        </w:rPr>
        <w:t xml:space="preserve"> Ватутин Н.Ф.</w:t>
      </w:r>
    </w:p>
    <w:p w:rsidR="00876C9D" w:rsidRDefault="000F6A3F" w:rsidP="000F6A3F">
      <w:pPr>
        <w:pStyle w:val="a5"/>
        <w:rPr>
          <w:sz w:val="28"/>
          <w:szCs w:val="28"/>
        </w:rPr>
      </w:pPr>
      <w:r>
        <w:rPr>
          <w:sz w:val="28"/>
          <w:szCs w:val="28"/>
        </w:rPr>
        <w:t>В)</w:t>
      </w:r>
      <w:r w:rsidR="00876C9D">
        <w:rPr>
          <w:sz w:val="28"/>
          <w:szCs w:val="28"/>
        </w:rPr>
        <w:t xml:space="preserve"> Конев И.С.</w:t>
      </w:r>
    </w:p>
    <w:p w:rsidR="00876C9D" w:rsidRDefault="00876C9D" w:rsidP="00AF0575">
      <w:pPr>
        <w:pStyle w:val="a5"/>
        <w:ind w:left="0"/>
        <w:rPr>
          <w:sz w:val="28"/>
          <w:szCs w:val="28"/>
        </w:rPr>
      </w:pPr>
    </w:p>
    <w:p w:rsidR="00876C9D" w:rsidRDefault="00961A37" w:rsidP="00596F93">
      <w:pPr>
        <w:pStyle w:val="a5"/>
        <w:numPr>
          <w:ilvl w:val="0"/>
          <w:numId w:val="127"/>
        </w:numPr>
        <w:spacing w:after="200"/>
        <w:ind w:left="2552" w:hanging="284"/>
        <w:rPr>
          <w:sz w:val="28"/>
          <w:szCs w:val="28"/>
        </w:rPr>
      </w:pPr>
      <w:r>
        <w:rPr>
          <w:noProof/>
          <w:sz w:val="28"/>
          <w:szCs w:val="28"/>
        </w:rPr>
        <w:drawing>
          <wp:anchor distT="0" distB="0" distL="114300" distR="114300" simplePos="0" relativeHeight="251671552" behindDoc="1" locked="0" layoutInCell="1" allowOverlap="1">
            <wp:simplePos x="0" y="0"/>
            <wp:positionH relativeFrom="column">
              <wp:posOffset>-3810</wp:posOffset>
            </wp:positionH>
            <wp:positionV relativeFrom="paragraph">
              <wp:posOffset>365760</wp:posOffset>
            </wp:positionV>
            <wp:extent cx="1057275" cy="1485900"/>
            <wp:effectExtent l="19050" t="0" r="9525" b="0"/>
            <wp:wrapTight wrapText="bothSides">
              <wp:wrapPolygon edited="0">
                <wp:start x="-389" y="0"/>
                <wp:lineTo x="-389" y="21323"/>
                <wp:lineTo x="21795" y="21323"/>
                <wp:lineTo x="21795" y="0"/>
                <wp:lineTo x="-389" y="0"/>
              </wp:wrapPolygon>
            </wp:wrapTight>
            <wp:docPr id="55" name="Picture 5" descr="Рыбал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ыбалко"/>
                    <pic:cNvPicPr>
                      <a:picLocks noChangeAspect="1" noChangeArrowheads="1"/>
                    </pic:cNvPicPr>
                  </pic:nvPicPr>
                  <pic:blipFill>
                    <a:blip r:embed="rId84" cstate="print"/>
                    <a:srcRect/>
                    <a:stretch>
                      <a:fillRect/>
                    </a:stretch>
                  </pic:blipFill>
                  <pic:spPr bwMode="auto">
                    <a:xfrm>
                      <a:off x="0" y="0"/>
                      <a:ext cx="1057275" cy="1485900"/>
                    </a:xfrm>
                    <a:prstGeom prst="rect">
                      <a:avLst/>
                    </a:prstGeom>
                    <a:noFill/>
                    <a:ln w="9525">
                      <a:noFill/>
                      <a:miter lim="800000"/>
                      <a:headEnd/>
                      <a:tailEnd/>
                    </a:ln>
                  </pic:spPr>
                </pic:pic>
              </a:graphicData>
            </a:graphic>
          </wp:anchor>
        </w:drawing>
      </w:r>
      <w:r w:rsidR="00596F93">
        <w:rPr>
          <w:sz w:val="28"/>
          <w:szCs w:val="28"/>
        </w:rPr>
        <w:t>Назовите этого полководца</w:t>
      </w:r>
    </w:p>
    <w:p w:rsidR="00876C9D" w:rsidRDefault="00876C9D" w:rsidP="00AF0575">
      <w:pPr>
        <w:spacing w:line="240" w:lineRule="auto"/>
        <w:rPr>
          <w:rFonts w:ascii="Times New Roman" w:hAnsi="Times New Roman"/>
          <w:sz w:val="28"/>
          <w:szCs w:val="28"/>
        </w:rPr>
      </w:pPr>
    </w:p>
    <w:p w:rsidR="00876C9D" w:rsidRPr="00971EF0" w:rsidRDefault="00596F93" w:rsidP="00596F93">
      <w:pPr>
        <w:pStyle w:val="a5"/>
        <w:ind w:left="2268"/>
        <w:rPr>
          <w:color w:val="FF0000"/>
          <w:sz w:val="28"/>
          <w:szCs w:val="28"/>
        </w:rPr>
      </w:pPr>
      <w:r>
        <w:rPr>
          <w:color w:val="FF0000"/>
          <w:sz w:val="28"/>
          <w:szCs w:val="28"/>
        </w:rPr>
        <w:t>А)</w:t>
      </w:r>
      <w:r w:rsidR="00876C9D" w:rsidRPr="00971EF0">
        <w:rPr>
          <w:color w:val="FF0000"/>
          <w:sz w:val="28"/>
          <w:szCs w:val="28"/>
        </w:rPr>
        <w:t xml:space="preserve"> Рыбалко П.С.</w:t>
      </w:r>
    </w:p>
    <w:p w:rsidR="00876C9D" w:rsidRPr="008558D6" w:rsidRDefault="00596F93" w:rsidP="00596F93">
      <w:pPr>
        <w:pStyle w:val="a5"/>
        <w:ind w:left="2268"/>
        <w:rPr>
          <w:sz w:val="28"/>
          <w:szCs w:val="28"/>
        </w:rPr>
      </w:pPr>
      <w:r>
        <w:rPr>
          <w:sz w:val="28"/>
          <w:szCs w:val="28"/>
        </w:rPr>
        <w:t>Б)</w:t>
      </w:r>
      <w:r w:rsidR="00876C9D">
        <w:rPr>
          <w:sz w:val="28"/>
          <w:szCs w:val="28"/>
        </w:rPr>
        <w:t xml:space="preserve"> Ватутин Н.Ф.</w:t>
      </w:r>
    </w:p>
    <w:p w:rsidR="00876C9D" w:rsidRDefault="00596F93" w:rsidP="00596F93">
      <w:pPr>
        <w:pStyle w:val="a5"/>
        <w:ind w:left="2268"/>
        <w:rPr>
          <w:sz w:val="28"/>
          <w:szCs w:val="28"/>
        </w:rPr>
      </w:pPr>
      <w:r>
        <w:rPr>
          <w:sz w:val="28"/>
          <w:szCs w:val="28"/>
        </w:rPr>
        <w:t>В)</w:t>
      </w:r>
      <w:r w:rsidR="00876C9D">
        <w:rPr>
          <w:sz w:val="28"/>
          <w:szCs w:val="28"/>
        </w:rPr>
        <w:t xml:space="preserve"> Конев И.С.</w:t>
      </w:r>
    </w:p>
    <w:p w:rsidR="00876C9D" w:rsidRDefault="00876C9D" w:rsidP="00AF0575">
      <w:pPr>
        <w:pStyle w:val="a5"/>
        <w:rPr>
          <w:sz w:val="28"/>
          <w:szCs w:val="28"/>
        </w:rPr>
      </w:pPr>
    </w:p>
    <w:p w:rsidR="00876C9D" w:rsidRPr="00675EC6" w:rsidRDefault="00876C9D" w:rsidP="00AF0575">
      <w:pPr>
        <w:spacing w:line="240" w:lineRule="auto"/>
        <w:rPr>
          <w:rFonts w:ascii="Times New Roman" w:hAnsi="Times New Roman"/>
          <w:sz w:val="28"/>
          <w:szCs w:val="28"/>
        </w:rPr>
      </w:pPr>
    </w:p>
    <w:p w:rsidR="00876C9D" w:rsidRDefault="00961A37" w:rsidP="00AF0575">
      <w:pPr>
        <w:pStyle w:val="a5"/>
        <w:numPr>
          <w:ilvl w:val="0"/>
          <w:numId w:val="127"/>
        </w:numPr>
        <w:spacing w:after="200"/>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-1090930</wp:posOffset>
            </wp:positionH>
            <wp:positionV relativeFrom="paragraph">
              <wp:posOffset>286385</wp:posOffset>
            </wp:positionV>
            <wp:extent cx="1057275" cy="1562100"/>
            <wp:effectExtent l="19050" t="0" r="9525" b="0"/>
            <wp:wrapTight wrapText="bothSides">
              <wp:wrapPolygon edited="0">
                <wp:start x="-389" y="0"/>
                <wp:lineTo x="-389" y="21337"/>
                <wp:lineTo x="21795" y="21337"/>
                <wp:lineTo x="21795" y="0"/>
                <wp:lineTo x="-389" y="0"/>
              </wp:wrapPolygon>
            </wp:wrapTight>
            <wp:docPr id="54" name="Picture 6" descr="Ротмис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тмистров"/>
                    <pic:cNvPicPr>
                      <a:picLocks noChangeAspect="1" noChangeArrowheads="1"/>
                    </pic:cNvPicPr>
                  </pic:nvPicPr>
                  <pic:blipFill>
                    <a:blip r:embed="rId85" cstate="print"/>
                    <a:srcRect/>
                    <a:stretch>
                      <a:fillRect/>
                    </a:stretch>
                  </pic:blipFill>
                  <pic:spPr bwMode="auto">
                    <a:xfrm>
                      <a:off x="0" y="0"/>
                      <a:ext cx="1057275" cy="1562100"/>
                    </a:xfrm>
                    <a:prstGeom prst="rect">
                      <a:avLst/>
                    </a:prstGeom>
                    <a:noFill/>
                    <a:ln w="9525">
                      <a:noFill/>
                      <a:miter lim="800000"/>
                      <a:headEnd/>
                      <a:tailEnd/>
                    </a:ln>
                  </pic:spPr>
                </pic:pic>
              </a:graphicData>
            </a:graphic>
          </wp:anchor>
        </w:drawing>
      </w:r>
      <w:r w:rsidR="00596F93">
        <w:rPr>
          <w:sz w:val="28"/>
          <w:szCs w:val="28"/>
        </w:rPr>
        <w:t>Назовите этого полководца</w:t>
      </w:r>
    </w:p>
    <w:p w:rsidR="00876C9D" w:rsidRDefault="00876C9D" w:rsidP="00AF0575">
      <w:pPr>
        <w:spacing w:line="240" w:lineRule="auto"/>
        <w:rPr>
          <w:rFonts w:ascii="Times New Roman" w:hAnsi="Times New Roman"/>
          <w:sz w:val="28"/>
          <w:szCs w:val="28"/>
        </w:rPr>
      </w:pPr>
    </w:p>
    <w:p w:rsidR="00876C9D" w:rsidRDefault="00596F93" w:rsidP="00596F93">
      <w:pPr>
        <w:pStyle w:val="a5"/>
        <w:ind w:left="2268"/>
        <w:rPr>
          <w:sz w:val="28"/>
          <w:szCs w:val="28"/>
        </w:rPr>
      </w:pPr>
      <w:r>
        <w:rPr>
          <w:sz w:val="28"/>
          <w:szCs w:val="28"/>
        </w:rPr>
        <w:t xml:space="preserve">А) </w:t>
      </w:r>
      <w:r w:rsidR="00876C9D">
        <w:rPr>
          <w:sz w:val="28"/>
          <w:szCs w:val="28"/>
        </w:rPr>
        <w:t>Рыбалко П.С.</w:t>
      </w:r>
    </w:p>
    <w:p w:rsidR="00876C9D" w:rsidRPr="00971EF0" w:rsidRDefault="00596F93" w:rsidP="00596F93">
      <w:pPr>
        <w:pStyle w:val="a5"/>
        <w:ind w:left="2268"/>
        <w:rPr>
          <w:color w:val="FF0000"/>
          <w:sz w:val="28"/>
          <w:szCs w:val="28"/>
        </w:rPr>
      </w:pPr>
      <w:r>
        <w:rPr>
          <w:color w:val="FF0000"/>
          <w:sz w:val="28"/>
          <w:szCs w:val="28"/>
        </w:rPr>
        <w:t>Б)</w:t>
      </w:r>
      <w:r w:rsidR="00876C9D" w:rsidRPr="00971EF0">
        <w:rPr>
          <w:color w:val="FF0000"/>
          <w:sz w:val="28"/>
          <w:szCs w:val="28"/>
        </w:rPr>
        <w:t xml:space="preserve"> Ротмистров П.А.</w:t>
      </w:r>
    </w:p>
    <w:p w:rsidR="00876C9D" w:rsidRDefault="00596F93" w:rsidP="00596F93">
      <w:pPr>
        <w:pStyle w:val="a5"/>
        <w:ind w:left="2268"/>
        <w:rPr>
          <w:sz w:val="28"/>
          <w:szCs w:val="28"/>
        </w:rPr>
      </w:pPr>
      <w:r>
        <w:rPr>
          <w:sz w:val="28"/>
          <w:szCs w:val="28"/>
        </w:rPr>
        <w:t>В)</w:t>
      </w:r>
      <w:r w:rsidR="00876C9D">
        <w:rPr>
          <w:sz w:val="28"/>
          <w:szCs w:val="28"/>
        </w:rPr>
        <w:t xml:space="preserve"> Конев И.С.</w:t>
      </w:r>
    </w:p>
    <w:p w:rsidR="00876C9D" w:rsidRDefault="00876C9D" w:rsidP="00AF0575">
      <w:pPr>
        <w:spacing w:line="240" w:lineRule="auto"/>
        <w:rPr>
          <w:rFonts w:ascii="Times New Roman" w:hAnsi="Times New Roman"/>
          <w:sz w:val="28"/>
          <w:szCs w:val="28"/>
        </w:rPr>
      </w:pPr>
    </w:p>
    <w:p w:rsidR="00876C9D" w:rsidRPr="00675EC6" w:rsidRDefault="00876C9D" w:rsidP="00AF0575">
      <w:pPr>
        <w:spacing w:line="240" w:lineRule="auto"/>
        <w:rPr>
          <w:rFonts w:ascii="Times New Roman" w:hAnsi="Times New Roman"/>
          <w:sz w:val="28"/>
          <w:szCs w:val="28"/>
        </w:rPr>
      </w:pPr>
    </w:p>
    <w:p w:rsidR="00876C9D" w:rsidRDefault="00961A37" w:rsidP="00596F93">
      <w:pPr>
        <w:pStyle w:val="a5"/>
        <w:numPr>
          <w:ilvl w:val="0"/>
          <w:numId w:val="127"/>
        </w:numPr>
        <w:spacing w:after="200"/>
        <w:ind w:left="2552" w:hanging="284"/>
        <w:rPr>
          <w:sz w:val="28"/>
          <w:szCs w:val="28"/>
        </w:rPr>
      </w:pPr>
      <w:r>
        <w:rPr>
          <w:noProof/>
          <w:sz w:val="28"/>
          <w:szCs w:val="28"/>
        </w:rPr>
        <w:drawing>
          <wp:anchor distT="0" distB="0" distL="114300" distR="114300" simplePos="0" relativeHeight="251673600" behindDoc="1" locked="0" layoutInCell="1" allowOverlap="1">
            <wp:simplePos x="0" y="0"/>
            <wp:positionH relativeFrom="column">
              <wp:posOffset>-3810</wp:posOffset>
            </wp:positionH>
            <wp:positionV relativeFrom="paragraph">
              <wp:posOffset>366395</wp:posOffset>
            </wp:positionV>
            <wp:extent cx="1047750" cy="1333500"/>
            <wp:effectExtent l="19050" t="0" r="0" b="0"/>
            <wp:wrapTight wrapText="bothSides">
              <wp:wrapPolygon edited="0">
                <wp:start x="-393" y="0"/>
                <wp:lineTo x="-393" y="21291"/>
                <wp:lineTo x="21600" y="21291"/>
                <wp:lineTo x="21600" y="0"/>
                <wp:lineTo x="-393" y="0"/>
              </wp:wrapPolygon>
            </wp:wrapTight>
            <wp:docPr id="53" name="Рисунок 6" descr="C:\Users\luka\Desktop\Рокоссовский К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luka\Desktop\Рокоссовский К К.jpg"/>
                    <pic:cNvPicPr>
                      <a:picLocks noChangeAspect="1" noChangeArrowheads="1"/>
                    </pic:cNvPicPr>
                  </pic:nvPicPr>
                  <pic:blipFill>
                    <a:blip r:embed="rId86" cstate="print"/>
                    <a:srcRect/>
                    <a:stretch>
                      <a:fillRect/>
                    </a:stretch>
                  </pic:blipFill>
                  <pic:spPr bwMode="auto">
                    <a:xfrm>
                      <a:off x="0" y="0"/>
                      <a:ext cx="1047750" cy="1333500"/>
                    </a:xfrm>
                    <a:prstGeom prst="rect">
                      <a:avLst/>
                    </a:prstGeom>
                    <a:noFill/>
                    <a:ln w="9525">
                      <a:noFill/>
                      <a:miter lim="800000"/>
                      <a:headEnd/>
                      <a:tailEnd/>
                    </a:ln>
                  </pic:spPr>
                </pic:pic>
              </a:graphicData>
            </a:graphic>
          </wp:anchor>
        </w:drawing>
      </w:r>
      <w:r w:rsidR="00596F93">
        <w:rPr>
          <w:sz w:val="28"/>
          <w:szCs w:val="28"/>
        </w:rPr>
        <w:t>Назовите этого полководца</w:t>
      </w:r>
    </w:p>
    <w:p w:rsidR="00596F93" w:rsidRPr="001C76E3" w:rsidRDefault="00596F93" w:rsidP="00596F93">
      <w:pPr>
        <w:pStyle w:val="a5"/>
        <w:spacing w:after="200"/>
        <w:ind w:left="2552"/>
        <w:rPr>
          <w:sz w:val="28"/>
          <w:szCs w:val="28"/>
        </w:rPr>
      </w:pPr>
    </w:p>
    <w:p w:rsidR="00876C9D" w:rsidRDefault="00596F93" w:rsidP="00596F93">
      <w:pPr>
        <w:pStyle w:val="a5"/>
        <w:ind w:left="2268"/>
        <w:rPr>
          <w:sz w:val="28"/>
          <w:szCs w:val="28"/>
        </w:rPr>
      </w:pPr>
      <w:r>
        <w:rPr>
          <w:sz w:val="28"/>
          <w:szCs w:val="28"/>
        </w:rPr>
        <w:t>А)</w:t>
      </w:r>
      <w:r w:rsidR="00876C9D">
        <w:rPr>
          <w:sz w:val="28"/>
          <w:szCs w:val="28"/>
        </w:rPr>
        <w:t xml:space="preserve"> Жуков Г.К.</w:t>
      </w:r>
    </w:p>
    <w:p w:rsidR="00876C9D" w:rsidRDefault="00596F93" w:rsidP="00596F93">
      <w:pPr>
        <w:pStyle w:val="a5"/>
        <w:ind w:left="2268"/>
        <w:rPr>
          <w:sz w:val="28"/>
          <w:szCs w:val="28"/>
        </w:rPr>
      </w:pPr>
      <w:r>
        <w:rPr>
          <w:sz w:val="28"/>
          <w:szCs w:val="28"/>
        </w:rPr>
        <w:t>Б)</w:t>
      </w:r>
      <w:r w:rsidR="00876C9D">
        <w:rPr>
          <w:sz w:val="28"/>
          <w:szCs w:val="28"/>
        </w:rPr>
        <w:t xml:space="preserve"> Конев И.С.</w:t>
      </w:r>
    </w:p>
    <w:p w:rsidR="00876C9D" w:rsidRDefault="00596F93" w:rsidP="00596F93">
      <w:pPr>
        <w:pStyle w:val="a5"/>
        <w:ind w:left="2268"/>
        <w:rPr>
          <w:color w:val="FF0000"/>
          <w:sz w:val="28"/>
          <w:szCs w:val="28"/>
        </w:rPr>
      </w:pPr>
      <w:r>
        <w:rPr>
          <w:color w:val="FF0000"/>
          <w:sz w:val="28"/>
          <w:szCs w:val="28"/>
        </w:rPr>
        <w:t>В)</w:t>
      </w:r>
      <w:r w:rsidR="00876C9D" w:rsidRPr="00971EF0">
        <w:rPr>
          <w:color w:val="FF0000"/>
          <w:sz w:val="28"/>
          <w:szCs w:val="28"/>
        </w:rPr>
        <w:t xml:space="preserve"> Рокоссовский К.К.</w:t>
      </w:r>
    </w:p>
    <w:p w:rsidR="003A0A6C" w:rsidRDefault="003A0A6C" w:rsidP="00AF0575">
      <w:pPr>
        <w:pStyle w:val="a5"/>
        <w:ind w:left="3552" w:firstLine="696"/>
        <w:rPr>
          <w:color w:val="FF0000"/>
          <w:sz w:val="28"/>
          <w:szCs w:val="28"/>
        </w:rPr>
      </w:pPr>
    </w:p>
    <w:p w:rsidR="003A0A6C" w:rsidRDefault="003A0A6C" w:rsidP="00AF0575">
      <w:pPr>
        <w:pStyle w:val="a5"/>
        <w:ind w:left="3552" w:firstLine="696"/>
        <w:rPr>
          <w:color w:val="FF0000"/>
          <w:sz w:val="28"/>
          <w:szCs w:val="28"/>
        </w:rPr>
      </w:pPr>
    </w:p>
    <w:p w:rsidR="003A0A6C" w:rsidRDefault="003A0A6C" w:rsidP="00AF0575">
      <w:pPr>
        <w:pStyle w:val="a5"/>
        <w:ind w:left="3552" w:firstLine="696"/>
        <w:rPr>
          <w:color w:val="FF0000"/>
          <w:sz w:val="28"/>
          <w:szCs w:val="28"/>
        </w:rPr>
      </w:pPr>
    </w:p>
    <w:p w:rsidR="003A0A6C" w:rsidRPr="001C76E3" w:rsidRDefault="003A0A6C" w:rsidP="00AF0575">
      <w:pPr>
        <w:pStyle w:val="a5"/>
        <w:ind w:left="3552" w:firstLine="696"/>
        <w:rPr>
          <w:color w:val="FF0000"/>
          <w:sz w:val="28"/>
          <w:szCs w:val="28"/>
        </w:rPr>
      </w:pPr>
    </w:p>
    <w:p w:rsidR="00876C9D" w:rsidRPr="003A0A6C" w:rsidRDefault="00961A37" w:rsidP="00596F93">
      <w:pPr>
        <w:pStyle w:val="a5"/>
        <w:numPr>
          <w:ilvl w:val="0"/>
          <w:numId w:val="127"/>
        </w:numPr>
        <w:spacing w:after="200"/>
        <w:ind w:left="2268" w:firstLine="0"/>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117475</wp:posOffset>
            </wp:positionH>
            <wp:positionV relativeFrom="paragraph">
              <wp:posOffset>231140</wp:posOffset>
            </wp:positionV>
            <wp:extent cx="1007110" cy="1333500"/>
            <wp:effectExtent l="19050" t="0" r="2540" b="0"/>
            <wp:wrapTight wrapText="bothSides">
              <wp:wrapPolygon edited="0">
                <wp:start x="-409" y="0"/>
                <wp:lineTo x="-409" y="21291"/>
                <wp:lineTo x="21654" y="21291"/>
                <wp:lineTo x="21654" y="0"/>
                <wp:lineTo x="-409" y="0"/>
              </wp:wrapPolygon>
            </wp:wrapTight>
            <wp:docPr id="52" name="Рисунок 8" descr="C:\Users\luka\Desktop\Катуков Михаил Еф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luka\Desktop\Катуков Михаил Ефимович.jpg"/>
                    <pic:cNvPicPr>
                      <a:picLocks noChangeAspect="1" noChangeArrowheads="1"/>
                    </pic:cNvPicPr>
                  </pic:nvPicPr>
                  <pic:blipFill>
                    <a:blip r:embed="rId87" cstate="print"/>
                    <a:srcRect/>
                    <a:stretch>
                      <a:fillRect/>
                    </a:stretch>
                  </pic:blipFill>
                  <pic:spPr bwMode="auto">
                    <a:xfrm>
                      <a:off x="0" y="0"/>
                      <a:ext cx="1007110" cy="1333500"/>
                    </a:xfrm>
                    <a:prstGeom prst="rect">
                      <a:avLst/>
                    </a:prstGeom>
                    <a:noFill/>
                    <a:ln w="9525">
                      <a:noFill/>
                      <a:miter lim="800000"/>
                      <a:headEnd/>
                      <a:tailEnd/>
                    </a:ln>
                  </pic:spPr>
                </pic:pic>
              </a:graphicData>
            </a:graphic>
          </wp:anchor>
        </w:drawing>
      </w:r>
      <w:r w:rsidR="00596F93">
        <w:rPr>
          <w:sz w:val="28"/>
          <w:szCs w:val="28"/>
        </w:rPr>
        <w:t>Назовите этого полководца</w:t>
      </w:r>
    </w:p>
    <w:p w:rsidR="00876C9D" w:rsidRDefault="00596F93" w:rsidP="00596F93">
      <w:pPr>
        <w:pStyle w:val="a5"/>
        <w:ind w:left="2268"/>
        <w:rPr>
          <w:sz w:val="28"/>
          <w:szCs w:val="28"/>
        </w:rPr>
      </w:pPr>
      <w:r>
        <w:rPr>
          <w:sz w:val="28"/>
          <w:szCs w:val="28"/>
        </w:rPr>
        <w:t>А)</w:t>
      </w:r>
      <w:r w:rsidR="00876C9D">
        <w:rPr>
          <w:sz w:val="28"/>
          <w:szCs w:val="28"/>
        </w:rPr>
        <w:t xml:space="preserve"> Жуков Г.К.</w:t>
      </w:r>
    </w:p>
    <w:p w:rsidR="00876C9D" w:rsidRPr="00971EF0" w:rsidRDefault="00596F93" w:rsidP="00596F93">
      <w:pPr>
        <w:pStyle w:val="a5"/>
        <w:ind w:left="2268"/>
        <w:rPr>
          <w:color w:val="FF0000"/>
          <w:sz w:val="28"/>
          <w:szCs w:val="28"/>
        </w:rPr>
      </w:pPr>
      <w:r>
        <w:rPr>
          <w:color w:val="FF0000"/>
          <w:sz w:val="28"/>
          <w:szCs w:val="28"/>
        </w:rPr>
        <w:t>Б)</w:t>
      </w:r>
      <w:r w:rsidR="00876C9D" w:rsidRPr="00971EF0">
        <w:rPr>
          <w:color w:val="FF0000"/>
          <w:sz w:val="28"/>
          <w:szCs w:val="28"/>
        </w:rPr>
        <w:t xml:space="preserve"> Катуков М.Е.</w:t>
      </w:r>
    </w:p>
    <w:p w:rsidR="00876C9D" w:rsidRPr="007D1EA9" w:rsidRDefault="00596F93" w:rsidP="00596F93">
      <w:pPr>
        <w:pStyle w:val="a5"/>
        <w:ind w:left="2268"/>
        <w:rPr>
          <w:sz w:val="28"/>
          <w:szCs w:val="28"/>
        </w:rPr>
      </w:pPr>
      <w:r>
        <w:rPr>
          <w:sz w:val="28"/>
          <w:szCs w:val="28"/>
        </w:rPr>
        <w:t>В)</w:t>
      </w:r>
      <w:r w:rsidR="00876C9D">
        <w:rPr>
          <w:sz w:val="28"/>
          <w:szCs w:val="28"/>
        </w:rPr>
        <w:t xml:space="preserve"> Рокоссовский К.К.</w:t>
      </w:r>
    </w:p>
    <w:p w:rsidR="00876C9D" w:rsidRDefault="00876C9D" w:rsidP="00AF0575">
      <w:pPr>
        <w:spacing w:line="240" w:lineRule="auto"/>
        <w:rPr>
          <w:rFonts w:ascii="Times New Roman" w:hAnsi="Times New Roman"/>
          <w:sz w:val="28"/>
          <w:szCs w:val="28"/>
        </w:rPr>
      </w:pPr>
    </w:p>
    <w:p w:rsidR="00596F93" w:rsidRDefault="00596F93" w:rsidP="00AF0575">
      <w:pPr>
        <w:spacing w:line="240" w:lineRule="auto"/>
        <w:rPr>
          <w:rFonts w:ascii="Times New Roman" w:hAnsi="Times New Roman"/>
          <w:i/>
          <w:sz w:val="28"/>
          <w:szCs w:val="28"/>
        </w:rPr>
      </w:pPr>
    </w:p>
    <w:p w:rsidR="00596F93" w:rsidRDefault="00596F93" w:rsidP="00AF0575">
      <w:pPr>
        <w:spacing w:line="240" w:lineRule="auto"/>
        <w:rPr>
          <w:rFonts w:ascii="Times New Roman" w:hAnsi="Times New Roman"/>
          <w:i/>
          <w:sz w:val="28"/>
          <w:szCs w:val="28"/>
        </w:rPr>
      </w:pPr>
    </w:p>
    <w:p w:rsidR="00596F93" w:rsidRDefault="00596F93" w:rsidP="00AF0575">
      <w:pPr>
        <w:spacing w:line="240" w:lineRule="auto"/>
        <w:rPr>
          <w:rFonts w:ascii="Times New Roman" w:hAnsi="Times New Roman"/>
          <w:i/>
          <w:sz w:val="28"/>
          <w:szCs w:val="28"/>
        </w:rPr>
      </w:pPr>
    </w:p>
    <w:p w:rsidR="00876C9D" w:rsidRPr="00675EC6" w:rsidRDefault="00876C9D" w:rsidP="00AF0575">
      <w:pPr>
        <w:spacing w:line="240" w:lineRule="auto"/>
        <w:rPr>
          <w:rFonts w:ascii="Times New Roman" w:hAnsi="Times New Roman"/>
          <w:i/>
          <w:sz w:val="28"/>
          <w:szCs w:val="28"/>
        </w:rPr>
      </w:pPr>
      <w:r w:rsidRPr="00675EC6">
        <w:rPr>
          <w:rFonts w:ascii="Times New Roman" w:hAnsi="Times New Roman"/>
          <w:i/>
          <w:sz w:val="28"/>
          <w:szCs w:val="28"/>
        </w:rPr>
        <w:t>Ответы на вопросы викторины «Великие полководцы»</w:t>
      </w:r>
    </w:p>
    <w:p w:rsidR="00876C9D" w:rsidRPr="00675EC6" w:rsidRDefault="00876C9D" w:rsidP="00AF0575">
      <w:pPr>
        <w:pStyle w:val="a5"/>
        <w:numPr>
          <w:ilvl w:val="0"/>
          <w:numId w:val="132"/>
        </w:numPr>
        <w:spacing w:after="200"/>
        <w:rPr>
          <w:i/>
          <w:sz w:val="28"/>
          <w:szCs w:val="28"/>
        </w:rPr>
      </w:pPr>
      <w:r w:rsidRPr="00675EC6">
        <w:rPr>
          <w:i/>
          <w:sz w:val="28"/>
          <w:szCs w:val="28"/>
        </w:rPr>
        <w:t>Б; 2.-В; 3.-А; 4.-А; 5.-Б; 6.-В; 7.-Б.</w:t>
      </w:r>
    </w:p>
    <w:p w:rsidR="00876C9D" w:rsidRDefault="00876C9D" w:rsidP="00AF0575">
      <w:pPr>
        <w:spacing w:line="240" w:lineRule="auto"/>
        <w:rPr>
          <w:rFonts w:ascii="Times New Roman" w:hAnsi="Times New Roman"/>
          <w:sz w:val="28"/>
          <w:szCs w:val="28"/>
        </w:rPr>
      </w:pPr>
    </w:p>
    <w:p w:rsidR="00876C9D" w:rsidRDefault="00596F93" w:rsidP="00AF0575">
      <w:pPr>
        <w:spacing w:line="240" w:lineRule="auto"/>
        <w:jc w:val="center"/>
        <w:rPr>
          <w:rFonts w:ascii="Times New Roman" w:hAnsi="Times New Roman"/>
          <w:sz w:val="28"/>
          <w:szCs w:val="28"/>
        </w:rPr>
      </w:pPr>
      <w:r>
        <w:rPr>
          <w:rFonts w:ascii="Times New Roman" w:hAnsi="Times New Roman"/>
          <w:sz w:val="28"/>
          <w:szCs w:val="28"/>
        </w:rPr>
        <w:br w:type="column"/>
      </w:r>
      <w:r w:rsidR="00876C9D">
        <w:rPr>
          <w:rFonts w:ascii="Times New Roman" w:hAnsi="Times New Roman"/>
          <w:sz w:val="28"/>
          <w:szCs w:val="28"/>
        </w:rPr>
        <w:t>Викторина «Герои»</w:t>
      </w:r>
    </w:p>
    <w:p w:rsidR="00876C9D" w:rsidRDefault="00876C9D" w:rsidP="00596F93">
      <w:pPr>
        <w:pStyle w:val="a5"/>
        <w:numPr>
          <w:ilvl w:val="0"/>
          <w:numId w:val="128"/>
        </w:numPr>
        <w:tabs>
          <w:tab w:val="left" w:pos="284"/>
        </w:tabs>
        <w:ind w:left="0" w:firstLine="0"/>
        <w:jc w:val="both"/>
        <w:rPr>
          <w:sz w:val="28"/>
          <w:szCs w:val="28"/>
        </w:rPr>
      </w:pPr>
      <w:r>
        <w:rPr>
          <w:bCs/>
          <w:sz w:val="28"/>
          <w:szCs w:val="28"/>
        </w:rPr>
        <w:t>Назовите имя Героя. Воевал на Курской дуге, т</w:t>
      </w:r>
      <w:r w:rsidRPr="00971EF0">
        <w:rPr>
          <w:bCs/>
          <w:sz w:val="28"/>
          <w:szCs w:val="28"/>
        </w:rPr>
        <w:t>рижды Герой Советск</w:t>
      </w:r>
      <w:r>
        <w:rPr>
          <w:bCs/>
          <w:sz w:val="28"/>
          <w:szCs w:val="28"/>
        </w:rPr>
        <w:t>ого Союза, летчик-истребитель, М</w:t>
      </w:r>
      <w:r w:rsidRPr="00971EF0">
        <w:rPr>
          <w:bCs/>
          <w:sz w:val="28"/>
          <w:szCs w:val="28"/>
        </w:rPr>
        <w:t>аршал авиации</w:t>
      </w:r>
    </w:p>
    <w:p w:rsidR="00876C9D" w:rsidRPr="009A1B5F" w:rsidRDefault="00596F93" w:rsidP="00AF0575">
      <w:pPr>
        <w:pStyle w:val="a5"/>
        <w:ind w:left="0"/>
        <w:rPr>
          <w:color w:val="C00000"/>
          <w:sz w:val="28"/>
          <w:szCs w:val="28"/>
        </w:rPr>
      </w:pPr>
      <w:r>
        <w:rPr>
          <w:sz w:val="28"/>
          <w:szCs w:val="28"/>
        </w:rPr>
        <w:t>А)</w:t>
      </w:r>
      <w:r w:rsidR="00876C9D">
        <w:rPr>
          <w:sz w:val="28"/>
          <w:szCs w:val="28"/>
        </w:rPr>
        <w:t xml:space="preserve"> </w:t>
      </w:r>
      <w:r w:rsidR="00876C9D" w:rsidRPr="009A1B5F">
        <w:rPr>
          <w:color w:val="C00000"/>
          <w:sz w:val="28"/>
          <w:szCs w:val="28"/>
        </w:rPr>
        <w:t>Кожедуб И.Н.</w:t>
      </w:r>
    </w:p>
    <w:p w:rsidR="00876C9D" w:rsidRDefault="00596F93" w:rsidP="00AF0575">
      <w:pPr>
        <w:pStyle w:val="a5"/>
        <w:ind w:left="0"/>
        <w:rPr>
          <w:sz w:val="28"/>
          <w:szCs w:val="28"/>
        </w:rPr>
      </w:pPr>
      <w:r>
        <w:rPr>
          <w:sz w:val="28"/>
          <w:szCs w:val="28"/>
        </w:rPr>
        <w:t>Б)</w:t>
      </w:r>
      <w:r w:rsidR="00876C9D">
        <w:rPr>
          <w:sz w:val="28"/>
          <w:szCs w:val="28"/>
        </w:rPr>
        <w:t xml:space="preserve"> Покрышкин А.И.</w:t>
      </w:r>
    </w:p>
    <w:p w:rsidR="00876C9D" w:rsidRDefault="00596F93" w:rsidP="00AF0575">
      <w:pPr>
        <w:pStyle w:val="a5"/>
        <w:ind w:left="0"/>
        <w:rPr>
          <w:sz w:val="28"/>
          <w:szCs w:val="28"/>
        </w:rPr>
      </w:pPr>
      <w:r>
        <w:rPr>
          <w:sz w:val="28"/>
          <w:szCs w:val="28"/>
        </w:rPr>
        <w:t>В)</w:t>
      </w:r>
      <w:r w:rsidR="00876C9D">
        <w:rPr>
          <w:sz w:val="28"/>
          <w:szCs w:val="28"/>
        </w:rPr>
        <w:t xml:space="preserve"> Каманин Н.П.</w:t>
      </w:r>
    </w:p>
    <w:p w:rsidR="00876C9D" w:rsidRDefault="00876C9D" w:rsidP="00AF0575">
      <w:pPr>
        <w:pStyle w:val="a5"/>
        <w:ind w:left="0"/>
        <w:rPr>
          <w:sz w:val="28"/>
          <w:szCs w:val="28"/>
        </w:rPr>
      </w:pPr>
    </w:p>
    <w:p w:rsidR="00876C9D" w:rsidRDefault="00876C9D" w:rsidP="00596F93">
      <w:pPr>
        <w:spacing w:after="0" w:line="240" w:lineRule="auto"/>
        <w:jc w:val="both"/>
        <w:rPr>
          <w:rFonts w:ascii="Times New Roman" w:hAnsi="Times New Roman"/>
          <w:sz w:val="28"/>
          <w:szCs w:val="28"/>
          <w:shd w:val="clear" w:color="auto" w:fill="FFFFFF"/>
        </w:rPr>
      </w:pPr>
      <w:r w:rsidRPr="00402F72">
        <w:rPr>
          <w:rFonts w:ascii="Times New Roman" w:hAnsi="Times New Roman"/>
          <w:color w:val="222222"/>
          <w:sz w:val="28"/>
          <w:szCs w:val="28"/>
          <w:shd w:val="clear" w:color="auto" w:fill="FFFFFF"/>
        </w:rPr>
        <w:t xml:space="preserve">2. </w:t>
      </w:r>
      <w:r w:rsidRPr="00402F72">
        <w:rPr>
          <w:rFonts w:ascii="Times New Roman" w:hAnsi="Times New Roman"/>
          <w:bCs/>
          <w:sz w:val="28"/>
          <w:szCs w:val="28"/>
        </w:rPr>
        <w:t xml:space="preserve">Назовите имя Героя. Советский </w:t>
      </w:r>
      <w:r w:rsidRPr="00402F72">
        <w:rPr>
          <w:rFonts w:ascii="Times New Roman" w:hAnsi="Times New Roman"/>
          <w:color w:val="222222"/>
          <w:sz w:val="28"/>
          <w:szCs w:val="28"/>
          <w:shd w:val="clear" w:color="auto" w:fill="FFFFFF"/>
        </w:rPr>
        <w:t xml:space="preserve">военачальник, </w:t>
      </w:r>
      <w:r w:rsidRPr="00402F72">
        <w:rPr>
          <w:rFonts w:ascii="Times New Roman" w:hAnsi="Times New Roman"/>
          <w:sz w:val="28"/>
          <w:szCs w:val="28"/>
          <w:shd w:val="clear" w:color="auto" w:fill="FFFFFF"/>
        </w:rPr>
        <w:t>Маршал авиации</w:t>
      </w:r>
      <w:r w:rsidRPr="00402F72">
        <w:rPr>
          <w:rFonts w:ascii="Times New Roman" w:hAnsi="Times New Roman"/>
          <w:color w:val="222222"/>
          <w:sz w:val="28"/>
          <w:szCs w:val="28"/>
          <w:shd w:val="clear" w:color="auto" w:fill="FFFFFF"/>
        </w:rPr>
        <w:t xml:space="preserve"> (</w:t>
      </w:r>
      <w:r w:rsidRPr="00402F72">
        <w:rPr>
          <w:rFonts w:ascii="Times New Roman" w:hAnsi="Times New Roman"/>
          <w:sz w:val="28"/>
          <w:szCs w:val="28"/>
          <w:shd w:val="clear" w:color="auto" w:fill="FFFFFF"/>
        </w:rPr>
        <w:t>1972</w:t>
      </w:r>
      <w:r w:rsidRPr="00402F72">
        <w:rPr>
          <w:rFonts w:ascii="Times New Roman" w:hAnsi="Times New Roman"/>
          <w:color w:val="222222"/>
          <w:sz w:val="28"/>
          <w:szCs w:val="28"/>
          <w:shd w:val="clear" w:color="auto" w:fill="FFFFFF"/>
        </w:rPr>
        <w:t xml:space="preserve">), </w:t>
      </w:r>
      <w:r w:rsidRPr="00402F72">
        <w:rPr>
          <w:rFonts w:ascii="Times New Roman" w:hAnsi="Times New Roman"/>
          <w:sz w:val="28"/>
          <w:szCs w:val="28"/>
          <w:shd w:val="clear" w:color="auto" w:fill="FFFFFF"/>
        </w:rPr>
        <w:t>лётчик-</w:t>
      </w:r>
      <w:r>
        <w:rPr>
          <w:rFonts w:ascii="Times New Roman" w:hAnsi="Times New Roman"/>
          <w:bCs/>
          <w:sz w:val="28"/>
          <w:szCs w:val="28"/>
        </w:rPr>
        <w:t>истребитель</w:t>
      </w:r>
      <w:r w:rsidRPr="00971EF0">
        <w:rPr>
          <w:rFonts w:ascii="Times New Roman" w:hAnsi="Times New Roman"/>
          <w:color w:val="222222"/>
          <w:sz w:val="28"/>
          <w:szCs w:val="28"/>
          <w:shd w:val="clear" w:color="auto" w:fill="FFFFFF"/>
        </w:rPr>
        <w:t>. Первый</w:t>
      </w:r>
      <w:r w:rsidR="00596F93">
        <w:rPr>
          <w:rFonts w:ascii="Times New Roman" w:hAnsi="Times New Roman"/>
          <w:color w:val="222222"/>
          <w:sz w:val="28"/>
          <w:szCs w:val="28"/>
          <w:shd w:val="clear" w:color="auto" w:fill="FFFFFF"/>
        </w:rPr>
        <w:t xml:space="preserve"> </w:t>
      </w:r>
      <w:r w:rsidRPr="00971EF0">
        <w:rPr>
          <w:rFonts w:ascii="Times New Roman" w:hAnsi="Times New Roman"/>
          <w:sz w:val="28"/>
          <w:szCs w:val="28"/>
          <w:shd w:val="clear" w:color="auto" w:fill="FFFFFF"/>
        </w:rPr>
        <w:t>трижды</w:t>
      </w:r>
      <w:r w:rsidR="00596F93">
        <w:rPr>
          <w:rFonts w:ascii="Times New Roman" w:hAnsi="Times New Roman"/>
          <w:sz w:val="28"/>
          <w:szCs w:val="28"/>
          <w:shd w:val="clear" w:color="auto" w:fill="FFFFFF"/>
        </w:rPr>
        <w:t xml:space="preserve"> </w:t>
      </w:r>
      <w:r w:rsidRPr="00971EF0">
        <w:rPr>
          <w:rFonts w:ascii="Times New Roman" w:hAnsi="Times New Roman"/>
          <w:sz w:val="28"/>
          <w:szCs w:val="28"/>
          <w:shd w:val="clear" w:color="auto" w:fill="FFFFFF"/>
        </w:rPr>
        <w:t>Герой Советского Союза</w:t>
      </w:r>
    </w:p>
    <w:p w:rsidR="00876C9D" w:rsidRDefault="00596F93" w:rsidP="00AF0575">
      <w:pPr>
        <w:pStyle w:val="a5"/>
        <w:ind w:left="0"/>
        <w:rPr>
          <w:sz w:val="28"/>
          <w:szCs w:val="28"/>
        </w:rPr>
      </w:pPr>
      <w:r>
        <w:rPr>
          <w:sz w:val="28"/>
          <w:szCs w:val="28"/>
        </w:rPr>
        <w:t>А)</w:t>
      </w:r>
      <w:r w:rsidR="00876C9D">
        <w:rPr>
          <w:sz w:val="28"/>
          <w:szCs w:val="28"/>
        </w:rPr>
        <w:t xml:space="preserve"> Кожедуб И.Н.</w:t>
      </w:r>
    </w:p>
    <w:p w:rsidR="00876C9D" w:rsidRDefault="00596F93" w:rsidP="00AF0575">
      <w:pPr>
        <w:pStyle w:val="a5"/>
        <w:ind w:left="0"/>
        <w:rPr>
          <w:sz w:val="28"/>
          <w:szCs w:val="28"/>
        </w:rPr>
      </w:pPr>
      <w:r>
        <w:rPr>
          <w:sz w:val="28"/>
          <w:szCs w:val="28"/>
        </w:rPr>
        <w:t>Б)</w:t>
      </w:r>
      <w:r w:rsidR="00876C9D">
        <w:rPr>
          <w:sz w:val="28"/>
          <w:szCs w:val="28"/>
        </w:rPr>
        <w:t xml:space="preserve"> </w:t>
      </w:r>
      <w:r w:rsidR="00876C9D" w:rsidRPr="009A1B5F">
        <w:rPr>
          <w:color w:val="C00000"/>
          <w:sz w:val="28"/>
          <w:szCs w:val="28"/>
        </w:rPr>
        <w:t>Покрышкин А.И.</w:t>
      </w:r>
    </w:p>
    <w:p w:rsidR="00876C9D" w:rsidRDefault="00596F93" w:rsidP="00AF0575">
      <w:pPr>
        <w:pStyle w:val="a5"/>
        <w:ind w:left="0"/>
        <w:rPr>
          <w:sz w:val="28"/>
          <w:szCs w:val="28"/>
        </w:rPr>
      </w:pPr>
      <w:r>
        <w:rPr>
          <w:sz w:val="28"/>
          <w:szCs w:val="28"/>
        </w:rPr>
        <w:t>В)</w:t>
      </w:r>
      <w:r w:rsidR="00876C9D">
        <w:rPr>
          <w:sz w:val="28"/>
          <w:szCs w:val="28"/>
        </w:rPr>
        <w:t xml:space="preserve"> Байдуков Г.Ф.</w:t>
      </w:r>
    </w:p>
    <w:p w:rsidR="00876C9D" w:rsidRDefault="00876C9D" w:rsidP="00AF0575">
      <w:pPr>
        <w:pStyle w:val="a5"/>
        <w:ind w:left="0"/>
        <w:rPr>
          <w:sz w:val="28"/>
          <w:szCs w:val="28"/>
        </w:rPr>
      </w:pPr>
    </w:p>
    <w:p w:rsidR="00876C9D" w:rsidRDefault="00876C9D" w:rsidP="00596F93">
      <w:pPr>
        <w:spacing w:after="0" w:line="240" w:lineRule="auto"/>
        <w:jc w:val="both"/>
        <w:rPr>
          <w:rFonts w:ascii="Times New Roman" w:hAnsi="Times New Roman"/>
          <w:color w:val="222222"/>
          <w:sz w:val="28"/>
          <w:szCs w:val="28"/>
          <w:shd w:val="clear" w:color="auto" w:fill="FFFFFF"/>
        </w:rPr>
      </w:pPr>
      <w:r w:rsidRPr="00402F72">
        <w:rPr>
          <w:rFonts w:ascii="Times New Roman" w:hAnsi="Times New Roman"/>
          <w:sz w:val="28"/>
          <w:szCs w:val="28"/>
          <w:shd w:val="clear" w:color="auto" w:fill="FFFFFF"/>
        </w:rPr>
        <w:t>3.</w:t>
      </w:r>
      <w:r w:rsidR="00596F93">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Назовите имя героя. Этот отважный летчик, командир экипажа.В июне 1941 года </w:t>
      </w:r>
      <w:r w:rsidRPr="00402F72">
        <w:rPr>
          <w:rFonts w:ascii="Times New Roman" w:hAnsi="Times New Roman"/>
          <w:color w:val="222222"/>
          <w:sz w:val="28"/>
          <w:szCs w:val="28"/>
          <w:shd w:val="clear" w:color="auto" w:fill="FFFFFF"/>
        </w:rPr>
        <w:t xml:space="preserve">направил горящую машину на механизированную колонну врага. Все члены экипажа погибли. </w:t>
      </w:r>
      <w:r>
        <w:rPr>
          <w:rFonts w:ascii="Times New Roman" w:hAnsi="Times New Roman"/>
          <w:color w:val="222222"/>
          <w:sz w:val="28"/>
          <w:szCs w:val="28"/>
          <w:shd w:val="clear" w:color="auto" w:fill="FFFFFF"/>
        </w:rPr>
        <w:t>Указом Президиума Верховного Совета СССР командиру экипажа</w:t>
      </w:r>
      <w:r w:rsidR="00596F93">
        <w:rPr>
          <w:rFonts w:ascii="Times New Roman" w:hAnsi="Times New Roman"/>
          <w:color w:val="222222"/>
          <w:sz w:val="28"/>
          <w:szCs w:val="28"/>
          <w:shd w:val="clear" w:color="auto" w:fill="FFFFFF"/>
        </w:rPr>
        <w:t xml:space="preserve"> п</w:t>
      </w:r>
      <w:r w:rsidR="00596F93" w:rsidRPr="00402F72">
        <w:rPr>
          <w:rFonts w:ascii="Times New Roman" w:hAnsi="Times New Roman"/>
          <w:color w:val="222222"/>
          <w:sz w:val="28"/>
          <w:szCs w:val="28"/>
          <w:shd w:val="clear" w:color="auto" w:fill="FFFFFF"/>
        </w:rPr>
        <w:t xml:space="preserve">осмертно </w:t>
      </w:r>
      <w:r>
        <w:rPr>
          <w:rFonts w:ascii="Times New Roman" w:hAnsi="Times New Roman"/>
          <w:color w:val="222222"/>
          <w:sz w:val="28"/>
          <w:szCs w:val="28"/>
          <w:shd w:val="clear" w:color="auto" w:fill="FFFFFF"/>
        </w:rPr>
        <w:t>присвоено</w:t>
      </w:r>
      <w:r w:rsidRPr="00402F72">
        <w:rPr>
          <w:rFonts w:ascii="Times New Roman" w:hAnsi="Times New Roman"/>
          <w:color w:val="222222"/>
          <w:sz w:val="28"/>
          <w:szCs w:val="28"/>
          <w:shd w:val="clear" w:color="auto" w:fill="FFFFFF"/>
        </w:rPr>
        <w:t xml:space="preserve"> звани</w:t>
      </w:r>
      <w:r>
        <w:rPr>
          <w:rFonts w:ascii="Times New Roman" w:hAnsi="Times New Roman"/>
          <w:color w:val="222222"/>
          <w:sz w:val="28"/>
          <w:szCs w:val="28"/>
          <w:shd w:val="clear" w:color="auto" w:fill="FFFFFF"/>
        </w:rPr>
        <w:t>е</w:t>
      </w:r>
      <w:r w:rsidR="00596F93">
        <w:rPr>
          <w:rFonts w:ascii="Times New Roman" w:hAnsi="Times New Roman"/>
          <w:color w:val="222222"/>
          <w:sz w:val="28"/>
          <w:szCs w:val="28"/>
          <w:shd w:val="clear" w:color="auto" w:fill="FFFFFF"/>
        </w:rPr>
        <w:t xml:space="preserve"> </w:t>
      </w:r>
      <w:r w:rsidRPr="00402F72">
        <w:rPr>
          <w:rFonts w:ascii="Times New Roman" w:hAnsi="Times New Roman"/>
          <w:sz w:val="28"/>
          <w:szCs w:val="28"/>
          <w:shd w:val="clear" w:color="auto" w:fill="FFFFFF"/>
        </w:rPr>
        <w:t>Геро</w:t>
      </w:r>
      <w:r>
        <w:rPr>
          <w:rFonts w:ascii="Times New Roman" w:hAnsi="Times New Roman"/>
          <w:sz w:val="28"/>
          <w:szCs w:val="28"/>
          <w:shd w:val="clear" w:color="auto" w:fill="FFFFFF"/>
        </w:rPr>
        <w:t>я</w:t>
      </w:r>
      <w:r w:rsidRPr="00402F72">
        <w:rPr>
          <w:rFonts w:ascii="Times New Roman" w:hAnsi="Times New Roman"/>
          <w:sz w:val="28"/>
          <w:szCs w:val="28"/>
          <w:shd w:val="clear" w:color="auto" w:fill="FFFFFF"/>
        </w:rPr>
        <w:t xml:space="preserve"> Советского Союза</w:t>
      </w:r>
      <w:r w:rsidRPr="00402F72">
        <w:rPr>
          <w:rFonts w:ascii="Times New Roman" w:hAnsi="Times New Roman"/>
          <w:color w:val="222222"/>
          <w:sz w:val="28"/>
          <w:szCs w:val="28"/>
          <w:shd w:val="clear" w:color="auto" w:fill="FFFFFF"/>
        </w:rPr>
        <w:t>.</w:t>
      </w:r>
    </w:p>
    <w:p w:rsidR="00876C9D" w:rsidRDefault="00596F93" w:rsidP="00AF0575">
      <w:pPr>
        <w:pStyle w:val="a5"/>
        <w:ind w:left="0"/>
        <w:rPr>
          <w:sz w:val="28"/>
          <w:szCs w:val="28"/>
        </w:rPr>
      </w:pPr>
      <w:r>
        <w:rPr>
          <w:sz w:val="28"/>
          <w:szCs w:val="28"/>
        </w:rPr>
        <w:t>А)</w:t>
      </w:r>
      <w:r w:rsidR="00876C9D">
        <w:rPr>
          <w:sz w:val="28"/>
          <w:szCs w:val="28"/>
        </w:rPr>
        <w:t xml:space="preserve"> Кожедуб И.Н.</w:t>
      </w:r>
    </w:p>
    <w:p w:rsidR="00876C9D" w:rsidRDefault="00596F93" w:rsidP="00AF0575">
      <w:pPr>
        <w:pStyle w:val="a5"/>
        <w:ind w:left="0"/>
        <w:rPr>
          <w:sz w:val="28"/>
          <w:szCs w:val="28"/>
        </w:rPr>
      </w:pPr>
      <w:r>
        <w:rPr>
          <w:sz w:val="28"/>
          <w:szCs w:val="28"/>
        </w:rPr>
        <w:t>Б)</w:t>
      </w:r>
      <w:r w:rsidR="00876C9D">
        <w:rPr>
          <w:sz w:val="28"/>
          <w:szCs w:val="28"/>
        </w:rPr>
        <w:t xml:space="preserve"> Покрышкин А.И.</w:t>
      </w:r>
    </w:p>
    <w:p w:rsidR="00876C9D" w:rsidRDefault="00596F93" w:rsidP="00AF0575">
      <w:pPr>
        <w:pStyle w:val="a5"/>
        <w:ind w:left="0"/>
        <w:rPr>
          <w:color w:val="C00000"/>
          <w:sz w:val="28"/>
          <w:szCs w:val="28"/>
        </w:rPr>
      </w:pPr>
      <w:r>
        <w:rPr>
          <w:sz w:val="28"/>
          <w:szCs w:val="28"/>
        </w:rPr>
        <w:t>В)</w:t>
      </w:r>
      <w:r w:rsidR="00876C9D">
        <w:rPr>
          <w:sz w:val="28"/>
          <w:szCs w:val="28"/>
        </w:rPr>
        <w:t xml:space="preserve"> </w:t>
      </w:r>
      <w:r w:rsidR="00876C9D" w:rsidRPr="009A1B5F">
        <w:rPr>
          <w:color w:val="C00000"/>
          <w:sz w:val="28"/>
          <w:szCs w:val="28"/>
        </w:rPr>
        <w:t>Гастелло Н.Ф.</w:t>
      </w:r>
    </w:p>
    <w:p w:rsidR="00876C9D" w:rsidRPr="009A1B5F" w:rsidRDefault="00876C9D" w:rsidP="00AF0575">
      <w:pPr>
        <w:pStyle w:val="a5"/>
        <w:ind w:left="0"/>
        <w:rPr>
          <w:color w:val="C00000"/>
          <w:sz w:val="28"/>
          <w:szCs w:val="28"/>
        </w:rPr>
      </w:pPr>
    </w:p>
    <w:p w:rsidR="00876C9D" w:rsidRPr="00B50603" w:rsidRDefault="00876C9D" w:rsidP="00596F93">
      <w:pPr>
        <w:spacing w:after="0" w:line="240" w:lineRule="auto"/>
        <w:jc w:val="both"/>
        <w:rPr>
          <w:rFonts w:ascii="Times New Roman" w:hAnsi="Times New Roman"/>
          <w:sz w:val="28"/>
          <w:szCs w:val="28"/>
        </w:rPr>
      </w:pPr>
      <w:r>
        <w:rPr>
          <w:rFonts w:ascii="Times New Roman" w:hAnsi="Times New Roman"/>
          <w:bCs/>
          <w:color w:val="222222"/>
          <w:sz w:val="28"/>
          <w:szCs w:val="28"/>
          <w:shd w:val="clear" w:color="auto" w:fill="FFFFFF"/>
        </w:rPr>
        <w:t xml:space="preserve">4. </w:t>
      </w:r>
      <w:r>
        <w:rPr>
          <w:rFonts w:ascii="Times New Roman" w:hAnsi="Times New Roman"/>
          <w:sz w:val="28"/>
          <w:szCs w:val="28"/>
          <w:shd w:val="clear" w:color="auto" w:fill="FFFFFF"/>
        </w:rPr>
        <w:t xml:space="preserve">Назовите имя героя. </w:t>
      </w:r>
      <w:r>
        <w:rPr>
          <w:rFonts w:ascii="Times New Roman" w:hAnsi="Times New Roman"/>
          <w:bCs/>
          <w:color w:val="222222"/>
          <w:sz w:val="28"/>
          <w:szCs w:val="28"/>
          <w:shd w:val="clear" w:color="auto" w:fill="FFFFFF"/>
        </w:rPr>
        <w:t>Летчик-истребитель, воевал на Курской дуге,</w:t>
      </w:r>
      <w:r w:rsidR="00596F93">
        <w:rPr>
          <w:rFonts w:ascii="Times New Roman" w:hAnsi="Times New Roman"/>
          <w:bCs/>
          <w:color w:val="222222"/>
          <w:sz w:val="28"/>
          <w:szCs w:val="28"/>
          <w:shd w:val="clear" w:color="auto" w:fill="FFFFFF"/>
        </w:rPr>
        <w:t xml:space="preserve"> </w:t>
      </w:r>
      <w:hyperlink r:id="rId88" w:tooltip="Лётчик-космонавт СССР" w:history="1">
        <w:r w:rsidRPr="00596F93">
          <w:rPr>
            <w:rStyle w:val="a4"/>
            <w:rFonts w:ascii="Times New Roman" w:hAnsi="Times New Roman"/>
            <w:color w:val="auto"/>
            <w:sz w:val="28"/>
            <w:szCs w:val="28"/>
            <w:u w:val="none"/>
            <w:shd w:val="clear" w:color="auto" w:fill="FFFFFF"/>
          </w:rPr>
          <w:t>лётчик-космонавт СССР</w:t>
        </w:r>
      </w:hyperlink>
      <w:r w:rsidR="00596F93">
        <w:rPr>
          <w:rFonts w:ascii="Times New Roman" w:hAnsi="Times New Roman"/>
          <w:color w:val="222222"/>
          <w:sz w:val="28"/>
          <w:szCs w:val="28"/>
          <w:shd w:val="clear" w:color="auto" w:fill="FFFFFF"/>
        </w:rPr>
        <w:t xml:space="preserve">, </w:t>
      </w:r>
      <w:r w:rsidRPr="00402F72">
        <w:rPr>
          <w:rFonts w:ascii="Times New Roman" w:hAnsi="Times New Roman"/>
          <w:color w:val="222222"/>
          <w:sz w:val="28"/>
          <w:szCs w:val="28"/>
          <w:shd w:val="clear" w:color="auto" w:fill="FFFFFF"/>
        </w:rPr>
        <w:t>дважды</w:t>
      </w:r>
      <w:r w:rsidR="00596F93">
        <w:rPr>
          <w:rFonts w:ascii="Times New Roman" w:hAnsi="Times New Roman"/>
          <w:color w:val="222222"/>
          <w:sz w:val="28"/>
          <w:szCs w:val="28"/>
          <w:shd w:val="clear" w:color="auto" w:fill="FFFFFF"/>
        </w:rPr>
        <w:t xml:space="preserve"> </w:t>
      </w:r>
      <w:r w:rsidRPr="009A1B5F">
        <w:rPr>
          <w:rFonts w:ascii="Times New Roman" w:hAnsi="Times New Roman"/>
          <w:sz w:val="28"/>
          <w:szCs w:val="28"/>
          <w:shd w:val="clear" w:color="auto" w:fill="FFFFFF"/>
        </w:rPr>
        <w:t>Герой Советского Союза</w:t>
      </w:r>
      <w:r w:rsidR="00596F93">
        <w:rPr>
          <w:rFonts w:ascii="Times New Roman" w:hAnsi="Times New Roman"/>
          <w:sz w:val="28"/>
          <w:szCs w:val="28"/>
          <w:shd w:val="clear" w:color="auto" w:fill="FFFFFF"/>
        </w:rPr>
        <w:t xml:space="preserve"> </w:t>
      </w:r>
      <w:r w:rsidRPr="00402F72">
        <w:rPr>
          <w:rFonts w:ascii="Times New Roman" w:hAnsi="Times New Roman"/>
          <w:color w:val="222222"/>
          <w:sz w:val="28"/>
          <w:szCs w:val="28"/>
          <w:shd w:val="clear" w:color="auto" w:fill="FFFFFF"/>
        </w:rPr>
        <w:t>(единственный, кто удостоен первой звезды Героя за</w:t>
      </w:r>
      <w:r w:rsidR="00596F93">
        <w:rPr>
          <w:rFonts w:ascii="Times New Roman" w:hAnsi="Times New Roman"/>
          <w:color w:val="222222"/>
          <w:sz w:val="28"/>
          <w:szCs w:val="28"/>
          <w:shd w:val="clear" w:color="auto" w:fill="FFFFFF"/>
        </w:rPr>
        <w:t xml:space="preserve"> </w:t>
      </w:r>
      <w:r w:rsidRPr="009A1B5F">
        <w:rPr>
          <w:rFonts w:ascii="Times New Roman" w:hAnsi="Times New Roman"/>
          <w:sz w:val="28"/>
          <w:szCs w:val="28"/>
          <w:shd w:val="clear" w:color="auto" w:fill="FFFFFF"/>
        </w:rPr>
        <w:t>Великую Отечественную войну</w:t>
      </w:r>
      <w:r w:rsidR="00596F93">
        <w:rPr>
          <w:rFonts w:ascii="Times New Roman" w:hAnsi="Times New Roman"/>
          <w:color w:val="222222"/>
          <w:sz w:val="28"/>
          <w:szCs w:val="28"/>
          <w:shd w:val="clear" w:color="auto" w:fill="FFFFFF"/>
        </w:rPr>
        <w:t>, а второй –</w:t>
      </w:r>
      <w:r w:rsidRPr="00402F72">
        <w:rPr>
          <w:rFonts w:ascii="Times New Roman" w:hAnsi="Times New Roman"/>
          <w:color w:val="222222"/>
          <w:sz w:val="28"/>
          <w:szCs w:val="28"/>
          <w:shd w:val="clear" w:color="auto" w:fill="FFFFFF"/>
        </w:rPr>
        <w:t xml:space="preserve"> за полёт в космос).</w:t>
      </w:r>
    </w:p>
    <w:p w:rsidR="00876C9D" w:rsidRPr="009A1B5F" w:rsidRDefault="00596F93" w:rsidP="00AF0575">
      <w:pPr>
        <w:pStyle w:val="a5"/>
        <w:ind w:left="0"/>
        <w:rPr>
          <w:color w:val="C00000"/>
          <w:sz w:val="28"/>
          <w:szCs w:val="28"/>
        </w:rPr>
      </w:pPr>
      <w:r>
        <w:rPr>
          <w:sz w:val="28"/>
          <w:szCs w:val="28"/>
        </w:rPr>
        <w:t>А)</w:t>
      </w:r>
      <w:r w:rsidR="00876C9D">
        <w:rPr>
          <w:sz w:val="28"/>
          <w:szCs w:val="28"/>
        </w:rPr>
        <w:t xml:space="preserve"> </w:t>
      </w:r>
      <w:r w:rsidR="00876C9D" w:rsidRPr="009A1B5F">
        <w:rPr>
          <w:bCs/>
          <w:color w:val="C00000"/>
          <w:sz w:val="28"/>
          <w:szCs w:val="28"/>
          <w:shd w:val="clear" w:color="auto" w:fill="FFFFFF"/>
        </w:rPr>
        <w:t>Береговой Г.Т</w:t>
      </w:r>
      <w:r w:rsidR="00876C9D" w:rsidRPr="009A1B5F">
        <w:rPr>
          <w:color w:val="C00000"/>
          <w:sz w:val="28"/>
          <w:szCs w:val="28"/>
        </w:rPr>
        <w:t>.</w:t>
      </w:r>
    </w:p>
    <w:p w:rsidR="00876C9D" w:rsidRDefault="00596F93" w:rsidP="00AF0575">
      <w:pPr>
        <w:pStyle w:val="a5"/>
        <w:ind w:left="0"/>
        <w:rPr>
          <w:sz w:val="28"/>
          <w:szCs w:val="28"/>
        </w:rPr>
      </w:pPr>
      <w:r>
        <w:rPr>
          <w:sz w:val="28"/>
          <w:szCs w:val="28"/>
        </w:rPr>
        <w:t>Б)</w:t>
      </w:r>
      <w:r w:rsidR="00876C9D">
        <w:rPr>
          <w:sz w:val="28"/>
          <w:szCs w:val="28"/>
        </w:rPr>
        <w:t xml:space="preserve"> Комаров В.М.</w:t>
      </w:r>
    </w:p>
    <w:p w:rsidR="00876C9D" w:rsidRDefault="00596F93" w:rsidP="00AF0575">
      <w:pPr>
        <w:pStyle w:val="a5"/>
        <w:ind w:left="0"/>
        <w:rPr>
          <w:sz w:val="28"/>
          <w:szCs w:val="28"/>
        </w:rPr>
      </w:pPr>
      <w:r>
        <w:rPr>
          <w:sz w:val="28"/>
          <w:szCs w:val="28"/>
        </w:rPr>
        <w:t>В)</w:t>
      </w:r>
      <w:r w:rsidR="00876C9D">
        <w:rPr>
          <w:sz w:val="28"/>
          <w:szCs w:val="28"/>
        </w:rPr>
        <w:t xml:space="preserve"> Леонов А.А.</w:t>
      </w:r>
    </w:p>
    <w:p w:rsidR="00876C9D" w:rsidRDefault="00876C9D" w:rsidP="00AF0575">
      <w:pPr>
        <w:pStyle w:val="a5"/>
        <w:ind w:left="0"/>
        <w:rPr>
          <w:sz w:val="28"/>
          <w:szCs w:val="28"/>
        </w:rPr>
      </w:pPr>
    </w:p>
    <w:p w:rsidR="00876C9D" w:rsidRPr="009A1B5F" w:rsidRDefault="00876C9D" w:rsidP="00AF0575">
      <w:pPr>
        <w:pStyle w:val="text"/>
        <w:spacing w:before="0" w:beforeAutospacing="0" w:after="0" w:afterAutospacing="0"/>
        <w:jc w:val="both"/>
        <w:rPr>
          <w:color w:val="000000"/>
          <w:sz w:val="28"/>
          <w:szCs w:val="28"/>
        </w:rPr>
      </w:pPr>
      <w:r>
        <w:rPr>
          <w:color w:val="000000"/>
          <w:sz w:val="28"/>
          <w:szCs w:val="28"/>
        </w:rPr>
        <w:t xml:space="preserve">5. </w:t>
      </w:r>
      <w:r>
        <w:rPr>
          <w:sz w:val="28"/>
          <w:szCs w:val="28"/>
          <w:shd w:val="clear" w:color="auto" w:fill="FFFFFF"/>
        </w:rPr>
        <w:t xml:space="preserve">Назовите имя героя. </w:t>
      </w:r>
      <w:r w:rsidRPr="009A1B5F">
        <w:rPr>
          <w:color w:val="000000"/>
          <w:sz w:val="28"/>
          <w:szCs w:val="28"/>
        </w:rPr>
        <w:t xml:space="preserve">В боях с немецко-фашистскими захватчиками </w:t>
      </w:r>
      <w:r>
        <w:rPr>
          <w:color w:val="000000"/>
          <w:sz w:val="28"/>
          <w:szCs w:val="28"/>
        </w:rPr>
        <w:t>экипаж выполнял приказ командования -</w:t>
      </w:r>
      <w:r w:rsidRPr="009A1B5F">
        <w:rPr>
          <w:color w:val="000000"/>
          <w:sz w:val="28"/>
          <w:szCs w:val="28"/>
        </w:rPr>
        <w:t xml:space="preserve"> не пустить крупные силы танков противника к д</w:t>
      </w:r>
      <w:r>
        <w:rPr>
          <w:color w:val="000000"/>
          <w:sz w:val="28"/>
          <w:szCs w:val="28"/>
        </w:rPr>
        <w:t>еревне</w:t>
      </w:r>
      <w:r w:rsidRPr="009A1B5F">
        <w:rPr>
          <w:color w:val="000000"/>
          <w:sz w:val="28"/>
          <w:szCs w:val="28"/>
        </w:rPr>
        <w:t xml:space="preserve"> Яковлев</w:t>
      </w:r>
      <w:r>
        <w:rPr>
          <w:color w:val="000000"/>
          <w:sz w:val="28"/>
          <w:szCs w:val="28"/>
        </w:rPr>
        <w:t>о</w:t>
      </w:r>
      <w:r w:rsidRPr="009A1B5F">
        <w:rPr>
          <w:color w:val="000000"/>
          <w:sz w:val="28"/>
          <w:szCs w:val="28"/>
        </w:rPr>
        <w:t xml:space="preserve">. Несмотря на беспрерывную бомбежку с воздуха и артиллерийский огонь противника </w:t>
      </w:r>
      <w:r>
        <w:rPr>
          <w:color w:val="000000"/>
          <w:sz w:val="28"/>
          <w:szCs w:val="28"/>
        </w:rPr>
        <w:t>танкисты</w:t>
      </w:r>
      <w:r w:rsidRPr="009A1B5F">
        <w:rPr>
          <w:color w:val="000000"/>
          <w:sz w:val="28"/>
          <w:szCs w:val="28"/>
        </w:rPr>
        <w:t xml:space="preserve"> в течение 10 часов героически вел</w:t>
      </w:r>
      <w:r>
        <w:rPr>
          <w:color w:val="000000"/>
          <w:sz w:val="28"/>
          <w:szCs w:val="28"/>
        </w:rPr>
        <w:t>и</w:t>
      </w:r>
      <w:r w:rsidRPr="009A1B5F">
        <w:rPr>
          <w:color w:val="000000"/>
          <w:sz w:val="28"/>
          <w:szCs w:val="28"/>
        </w:rPr>
        <w:t xml:space="preserve"> неравный бой с врагом.</w:t>
      </w:r>
      <w:r>
        <w:rPr>
          <w:color w:val="000000"/>
          <w:sz w:val="28"/>
          <w:szCs w:val="28"/>
        </w:rPr>
        <w:t xml:space="preserve"> Экипаж</w:t>
      </w:r>
      <w:r w:rsidRPr="009A1B5F">
        <w:rPr>
          <w:color w:val="000000"/>
          <w:sz w:val="28"/>
          <w:szCs w:val="28"/>
        </w:rPr>
        <w:t xml:space="preserve"> уничтожил два немецких танка Т-6 «</w:t>
      </w:r>
      <w:r>
        <w:rPr>
          <w:color w:val="000000"/>
          <w:sz w:val="28"/>
          <w:szCs w:val="28"/>
        </w:rPr>
        <w:t>Т</w:t>
      </w:r>
      <w:r w:rsidRPr="009A1B5F">
        <w:rPr>
          <w:color w:val="000000"/>
          <w:sz w:val="28"/>
          <w:szCs w:val="28"/>
        </w:rPr>
        <w:t xml:space="preserve">игр», один средний танк, три ПТО и до 40 гитлеровцев. </w:t>
      </w:r>
      <w:r>
        <w:rPr>
          <w:color w:val="000000"/>
          <w:sz w:val="28"/>
          <w:szCs w:val="28"/>
        </w:rPr>
        <w:t xml:space="preserve">Командир экипажа </w:t>
      </w:r>
      <w:r w:rsidRPr="009A1B5F">
        <w:rPr>
          <w:color w:val="000000"/>
          <w:sz w:val="28"/>
          <w:szCs w:val="28"/>
        </w:rPr>
        <w:t xml:space="preserve">сгорел вместе с танком на </w:t>
      </w:r>
      <w:r>
        <w:rPr>
          <w:color w:val="000000"/>
          <w:sz w:val="28"/>
          <w:szCs w:val="28"/>
        </w:rPr>
        <w:t>высоте</w:t>
      </w:r>
      <w:r w:rsidRPr="009A1B5F">
        <w:rPr>
          <w:color w:val="000000"/>
          <w:sz w:val="28"/>
          <w:szCs w:val="28"/>
        </w:rPr>
        <w:t>, где было приказано держать оборону его взводу.</w:t>
      </w:r>
      <w:r w:rsidR="00AF0575">
        <w:rPr>
          <w:color w:val="000000"/>
          <w:sz w:val="28"/>
          <w:szCs w:val="28"/>
        </w:rPr>
        <w:t xml:space="preserve"> Командиру экипажа п</w:t>
      </w:r>
      <w:r>
        <w:rPr>
          <w:color w:val="000000"/>
          <w:sz w:val="28"/>
          <w:szCs w:val="28"/>
        </w:rPr>
        <w:t>осмертно присвоено звание Героя Советского Союза.</w:t>
      </w:r>
    </w:p>
    <w:p w:rsidR="00876C9D" w:rsidRPr="009A1B5F" w:rsidRDefault="00596F93" w:rsidP="00AF0575">
      <w:pPr>
        <w:pStyle w:val="a5"/>
        <w:ind w:left="0"/>
        <w:rPr>
          <w:color w:val="C00000"/>
          <w:sz w:val="28"/>
          <w:szCs w:val="28"/>
        </w:rPr>
      </w:pPr>
      <w:r>
        <w:rPr>
          <w:sz w:val="28"/>
          <w:szCs w:val="28"/>
        </w:rPr>
        <w:t>А)</w:t>
      </w:r>
      <w:r w:rsidR="00876C9D">
        <w:rPr>
          <w:sz w:val="28"/>
          <w:szCs w:val="28"/>
        </w:rPr>
        <w:t xml:space="preserve"> </w:t>
      </w:r>
      <w:r w:rsidR="00876C9D">
        <w:rPr>
          <w:bCs/>
          <w:color w:val="C00000"/>
          <w:sz w:val="28"/>
          <w:szCs w:val="28"/>
          <w:shd w:val="clear" w:color="auto" w:fill="FFFFFF"/>
        </w:rPr>
        <w:t>Шаландин В.С</w:t>
      </w:r>
      <w:r w:rsidR="00876C9D" w:rsidRPr="009A1B5F">
        <w:rPr>
          <w:color w:val="C00000"/>
          <w:sz w:val="28"/>
          <w:szCs w:val="28"/>
        </w:rPr>
        <w:t>.</w:t>
      </w:r>
    </w:p>
    <w:p w:rsidR="00876C9D" w:rsidRDefault="00596F93" w:rsidP="00AF0575">
      <w:pPr>
        <w:pStyle w:val="a5"/>
        <w:ind w:left="0"/>
        <w:rPr>
          <w:sz w:val="28"/>
          <w:szCs w:val="28"/>
        </w:rPr>
      </w:pPr>
      <w:r>
        <w:rPr>
          <w:sz w:val="28"/>
          <w:szCs w:val="28"/>
        </w:rPr>
        <w:t>Б)</w:t>
      </w:r>
      <w:r w:rsidR="00876C9D">
        <w:rPr>
          <w:sz w:val="28"/>
          <w:szCs w:val="28"/>
        </w:rPr>
        <w:t xml:space="preserve"> Любушкин И.Т.</w:t>
      </w:r>
    </w:p>
    <w:p w:rsidR="00876C9D" w:rsidRDefault="00596F93" w:rsidP="00AF0575">
      <w:pPr>
        <w:pStyle w:val="a5"/>
        <w:ind w:left="0"/>
        <w:rPr>
          <w:sz w:val="28"/>
          <w:szCs w:val="28"/>
        </w:rPr>
      </w:pPr>
      <w:r>
        <w:rPr>
          <w:sz w:val="28"/>
          <w:szCs w:val="28"/>
        </w:rPr>
        <w:t>В)</w:t>
      </w:r>
      <w:r w:rsidR="00876C9D">
        <w:rPr>
          <w:sz w:val="28"/>
          <w:szCs w:val="28"/>
        </w:rPr>
        <w:t xml:space="preserve"> Строженко В.Я.</w:t>
      </w:r>
    </w:p>
    <w:p w:rsidR="00596F93" w:rsidRDefault="00596F93" w:rsidP="00AF0575">
      <w:pPr>
        <w:spacing w:after="0" w:line="240" w:lineRule="auto"/>
        <w:rPr>
          <w:rFonts w:ascii="Times New Roman" w:hAnsi="Times New Roman"/>
          <w:color w:val="000000"/>
          <w:sz w:val="28"/>
          <w:szCs w:val="28"/>
        </w:rPr>
      </w:pPr>
    </w:p>
    <w:p w:rsidR="00876C9D" w:rsidRPr="002859CF" w:rsidRDefault="00876C9D" w:rsidP="00596F93">
      <w:pPr>
        <w:spacing w:after="0" w:line="240" w:lineRule="auto"/>
        <w:jc w:val="both"/>
        <w:rPr>
          <w:rFonts w:ascii="Times New Roman" w:hAnsi="Times New Roman"/>
          <w:color w:val="222222"/>
          <w:sz w:val="28"/>
          <w:szCs w:val="28"/>
          <w:shd w:val="clear" w:color="auto" w:fill="FFFFFF"/>
        </w:rPr>
      </w:pPr>
      <w:r w:rsidRPr="00651C9D">
        <w:rPr>
          <w:rFonts w:ascii="Times New Roman" w:hAnsi="Times New Roman"/>
          <w:color w:val="000000"/>
          <w:sz w:val="28"/>
          <w:szCs w:val="28"/>
        </w:rPr>
        <w:t xml:space="preserve">6. </w:t>
      </w:r>
      <w:r w:rsidRPr="00651C9D">
        <w:rPr>
          <w:rFonts w:ascii="Times New Roman" w:hAnsi="Times New Roman"/>
          <w:sz w:val="28"/>
          <w:szCs w:val="28"/>
          <w:shd w:val="clear" w:color="auto" w:fill="FFFFFF"/>
        </w:rPr>
        <w:t xml:space="preserve">Назовите имя героя. </w:t>
      </w:r>
      <w:r w:rsidRPr="00651C9D">
        <w:rPr>
          <w:rFonts w:ascii="Times New Roman" w:hAnsi="Times New Roman"/>
          <w:color w:val="222222"/>
          <w:sz w:val="28"/>
          <w:szCs w:val="28"/>
          <w:shd w:val="clear" w:color="auto" w:fill="FFFFFF"/>
        </w:rPr>
        <w:t>Командир батальона стрелкового полка</w:t>
      </w:r>
      <w:r>
        <w:rPr>
          <w:rFonts w:ascii="Times New Roman" w:hAnsi="Times New Roman"/>
          <w:color w:val="222222"/>
          <w:sz w:val="28"/>
          <w:szCs w:val="28"/>
          <w:shd w:val="clear" w:color="auto" w:fill="FFFFFF"/>
        </w:rPr>
        <w:t>,</w:t>
      </w:r>
      <w:r w:rsidR="00AF0575">
        <w:rPr>
          <w:rFonts w:ascii="Times New Roman" w:hAnsi="Times New Roman"/>
          <w:color w:val="222222"/>
          <w:sz w:val="28"/>
          <w:szCs w:val="28"/>
          <w:shd w:val="clear" w:color="auto" w:fill="FFFFFF"/>
        </w:rPr>
        <w:t xml:space="preserve"> </w:t>
      </w:r>
      <w:r w:rsidRPr="00651C9D">
        <w:rPr>
          <w:rFonts w:ascii="Times New Roman" w:hAnsi="Times New Roman"/>
          <w:sz w:val="28"/>
          <w:szCs w:val="28"/>
          <w:shd w:val="clear" w:color="auto" w:fill="FFFFFF"/>
        </w:rPr>
        <w:t>комсомолец</w:t>
      </w:r>
      <w:r>
        <w:rPr>
          <w:rFonts w:ascii="Times New Roman" w:hAnsi="Times New Roman"/>
          <w:color w:val="222222"/>
          <w:sz w:val="28"/>
          <w:szCs w:val="28"/>
          <w:shd w:val="clear" w:color="auto" w:fill="FFFFFF"/>
        </w:rPr>
        <w:t xml:space="preserve">, </w:t>
      </w:r>
      <w:r w:rsidRPr="00651C9D">
        <w:rPr>
          <w:rFonts w:ascii="Times New Roman" w:hAnsi="Times New Roman"/>
          <w:color w:val="222222"/>
          <w:sz w:val="28"/>
          <w:szCs w:val="28"/>
          <w:shd w:val="clear" w:color="auto" w:fill="FFFFFF"/>
        </w:rPr>
        <w:t>гвардии капитан отличился в бою в районе села</w:t>
      </w:r>
      <w:r w:rsidR="00AF0575">
        <w:rPr>
          <w:rFonts w:ascii="Times New Roman" w:hAnsi="Times New Roman"/>
          <w:color w:val="222222"/>
          <w:sz w:val="28"/>
          <w:szCs w:val="28"/>
          <w:shd w:val="clear" w:color="auto" w:fill="FFFFFF"/>
        </w:rPr>
        <w:t xml:space="preserve"> </w:t>
      </w:r>
      <w:r w:rsidRPr="00651C9D">
        <w:rPr>
          <w:rFonts w:ascii="Times New Roman" w:hAnsi="Times New Roman"/>
          <w:sz w:val="28"/>
          <w:szCs w:val="28"/>
          <w:shd w:val="clear" w:color="auto" w:fill="FFFFFF"/>
        </w:rPr>
        <w:t>Крутой Лог</w:t>
      </w:r>
      <w:r w:rsidR="00AF0575">
        <w:rPr>
          <w:rFonts w:ascii="Times New Roman" w:hAnsi="Times New Roman"/>
          <w:sz w:val="28"/>
          <w:szCs w:val="28"/>
          <w:shd w:val="clear" w:color="auto" w:fill="FFFFFF"/>
        </w:rPr>
        <w:t xml:space="preserve"> </w:t>
      </w:r>
      <w:r w:rsidRPr="00651C9D">
        <w:rPr>
          <w:rFonts w:ascii="Times New Roman" w:hAnsi="Times New Roman"/>
          <w:color w:val="222222"/>
          <w:sz w:val="28"/>
          <w:szCs w:val="28"/>
          <w:shd w:val="clear" w:color="auto" w:fill="FFFFFF"/>
        </w:rPr>
        <w:t>под</w:t>
      </w:r>
      <w:r w:rsidR="00AF0575">
        <w:rPr>
          <w:rFonts w:ascii="Times New Roman" w:hAnsi="Times New Roman"/>
          <w:color w:val="222222"/>
          <w:sz w:val="28"/>
          <w:szCs w:val="28"/>
          <w:shd w:val="clear" w:color="auto" w:fill="FFFFFF"/>
        </w:rPr>
        <w:t xml:space="preserve"> </w:t>
      </w:r>
      <w:r w:rsidRPr="00651C9D">
        <w:rPr>
          <w:rFonts w:ascii="Times New Roman" w:hAnsi="Times New Roman"/>
          <w:sz w:val="28"/>
          <w:szCs w:val="28"/>
          <w:shd w:val="clear" w:color="auto" w:fill="FFFFFF"/>
        </w:rPr>
        <w:t>Белгородом</w:t>
      </w:r>
      <w:r w:rsidRPr="00651C9D">
        <w:rPr>
          <w:rFonts w:ascii="Times New Roman" w:hAnsi="Times New Roman"/>
          <w:color w:val="222222"/>
          <w:sz w:val="28"/>
          <w:szCs w:val="28"/>
          <w:shd w:val="clear" w:color="auto" w:fill="FFFFFF"/>
        </w:rPr>
        <w:t>. Его бата</w:t>
      </w:r>
      <w:r>
        <w:rPr>
          <w:rFonts w:ascii="Times New Roman" w:hAnsi="Times New Roman"/>
          <w:color w:val="222222"/>
          <w:sz w:val="28"/>
          <w:szCs w:val="28"/>
          <w:shd w:val="clear" w:color="auto" w:fill="FFFFFF"/>
        </w:rPr>
        <w:t xml:space="preserve">льон, отразив 11 </w:t>
      </w:r>
      <w:r w:rsidRPr="00651C9D">
        <w:rPr>
          <w:rFonts w:ascii="Times New Roman" w:hAnsi="Times New Roman"/>
          <w:color w:val="222222"/>
          <w:sz w:val="28"/>
          <w:szCs w:val="28"/>
          <w:shd w:val="clear" w:color="auto" w:fill="FFFFFF"/>
        </w:rPr>
        <w:t xml:space="preserve">атак противника, удержал занимаемые позиции. </w:t>
      </w:r>
      <w:r>
        <w:rPr>
          <w:rFonts w:ascii="Times New Roman" w:hAnsi="Times New Roman"/>
          <w:color w:val="222222"/>
          <w:sz w:val="28"/>
          <w:szCs w:val="28"/>
          <w:shd w:val="clear" w:color="auto" w:fill="FFFFFF"/>
        </w:rPr>
        <w:t>Командиру батальона</w:t>
      </w:r>
      <w:r w:rsidR="00AF0575">
        <w:rPr>
          <w:rFonts w:ascii="Times New Roman" w:hAnsi="Times New Roman"/>
          <w:color w:val="222222"/>
          <w:sz w:val="28"/>
          <w:szCs w:val="28"/>
          <w:shd w:val="clear" w:color="auto" w:fill="FFFFFF"/>
        </w:rPr>
        <w:t xml:space="preserve"> п</w:t>
      </w:r>
      <w:r w:rsidRPr="002859CF">
        <w:rPr>
          <w:rFonts w:ascii="Times New Roman" w:hAnsi="Times New Roman"/>
          <w:color w:val="222222"/>
          <w:sz w:val="28"/>
          <w:szCs w:val="28"/>
          <w:shd w:val="clear" w:color="auto" w:fill="FFFFFF"/>
        </w:rPr>
        <w:t xml:space="preserve">осмертно присвоено </w:t>
      </w:r>
      <w:r w:rsidRPr="002859CF">
        <w:rPr>
          <w:rFonts w:ascii="Times New Roman" w:hAnsi="Times New Roman"/>
          <w:color w:val="000000"/>
          <w:sz w:val="28"/>
          <w:szCs w:val="28"/>
        </w:rPr>
        <w:t>звание Героя Советского Союза.</w:t>
      </w:r>
    </w:p>
    <w:p w:rsidR="00876C9D" w:rsidRPr="00160881" w:rsidRDefault="00290323" w:rsidP="00AF0575">
      <w:pPr>
        <w:pStyle w:val="a5"/>
        <w:ind w:left="0"/>
        <w:rPr>
          <w:color w:val="C00000"/>
          <w:sz w:val="28"/>
          <w:szCs w:val="28"/>
          <w:shd w:val="clear" w:color="auto" w:fill="FFFFFF"/>
        </w:rPr>
      </w:pPr>
      <w:r>
        <w:rPr>
          <w:sz w:val="28"/>
          <w:szCs w:val="28"/>
        </w:rPr>
        <w:t>А)</w:t>
      </w:r>
      <w:r w:rsidR="00876C9D">
        <w:rPr>
          <w:sz w:val="28"/>
          <w:szCs w:val="28"/>
        </w:rPr>
        <w:t xml:space="preserve"> </w:t>
      </w:r>
      <w:r w:rsidR="00876C9D" w:rsidRPr="00160881">
        <w:rPr>
          <w:color w:val="C00000"/>
          <w:sz w:val="28"/>
          <w:szCs w:val="28"/>
          <w:shd w:val="clear" w:color="auto" w:fill="FFFFFF"/>
        </w:rPr>
        <w:t>Бельгин А.А.</w:t>
      </w:r>
    </w:p>
    <w:p w:rsidR="00876C9D" w:rsidRDefault="00290323" w:rsidP="00AF0575">
      <w:pPr>
        <w:pStyle w:val="a5"/>
        <w:ind w:left="0"/>
        <w:rPr>
          <w:sz w:val="28"/>
          <w:szCs w:val="28"/>
        </w:rPr>
      </w:pPr>
      <w:r>
        <w:rPr>
          <w:sz w:val="28"/>
          <w:szCs w:val="28"/>
        </w:rPr>
        <w:t>Б)</w:t>
      </w:r>
      <w:r w:rsidR="00876C9D">
        <w:rPr>
          <w:sz w:val="28"/>
          <w:szCs w:val="28"/>
        </w:rPr>
        <w:t xml:space="preserve"> </w:t>
      </w:r>
      <w:r w:rsidR="00876C9D" w:rsidRPr="0033266C">
        <w:rPr>
          <w:sz w:val="28"/>
          <w:szCs w:val="28"/>
        </w:rPr>
        <w:t>ИлясовИ. В.</w:t>
      </w:r>
    </w:p>
    <w:p w:rsidR="00876C9D" w:rsidRDefault="00290323" w:rsidP="00AF0575">
      <w:pPr>
        <w:pStyle w:val="a5"/>
        <w:ind w:left="0"/>
        <w:rPr>
          <w:sz w:val="28"/>
          <w:szCs w:val="28"/>
        </w:rPr>
      </w:pPr>
      <w:r>
        <w:rPr>
          <w:sz w:val="28"/>
          <w:szCs w:val="28"/>
        </w:rPr>
        <w:t>В)</w:t>
      </w:r>
      <w:r w:rsidR="00876C9D">
        <w:rPr>
          <w:sz w:val="28"/>
          <w:szCs w:val="28"/>
        </w:rPr>
        <w:t xml:space="preserve"> </w:t>
      </w:r>
      <w:r w:rsidR="00876C9D" w:rsidRPr="0033266C">
        <w:rPr>
          <w:sz w:val="28"/>
          <w:szCs w:val="28"/>
        </w:rPr>
        <w:t>Зорин</w:t>
      </w:r>
      <w:r w:rsidR="00876C9D">
        <w:rPr>
          <w:sz w:val="28"/>
          <w:szCs w:val="28"/>
        </w:rPr>
        <w:t>С.П.</w:t>
      </w:r>
    </w:p>
    <w:p w:rsidR="00876C9D" w:rsidRDefault="00876C9D" w:rsidP="00AF0575">
      <w:pPr>
        <w:pStyle w:val="a5"/>
        <w:ind w:left="0"/>
        <w:rPr>
          <w:sz w:val="28"/>
          <w:szCs w:val="28"/>
        </w:rPr>
      </w:pPr>
    </w:p>
    <w:p w:rsidR="00876C9D" w:rsidRPr="003B5CAD" w:rsidRDefault="00876C9D" w:rsidP="00290323">
      <w:pPr>
        <w:pStyle w:val="a3"/>
        <w:shd w:val="clear" w:color="auto" w:fill="FFFFFF"/>
        <w:spacing w:before="0" w:beforeAutospacing="0" w:after="0" w:afterAutospacing="0"/>
        <w:jc w:val="both"/>
        <w:textAlignment w:val="baseline"/>
        <w:rPr>
          <w:sz w:val="28"/>
          <w:szCs w:val="28"/>
        </w:rPr>
      </w:pPr>
      <w:r>
        <w:rPr>
          <w:sz w:val="28"/>
          <w:szCs w:val="28"/>
        </w:rPr>
        <w:t xml:space="preserve">7. </w:t>
      </w:r>
      <w:r w:rsidRPr="00651C9D">
        <w:rPr>
          <w:sz w:val="28"/>
          <w:szCs w:val="28"/>
          <w:shd w:val="clear" w:color="auto" w:fill="FFFFFF"/>
        </w:rPr>
        <w:t xml:space="preserve">Назовите имя героя. </w:t>
      </w:r>
      <w:r w:rsidRPr="00ED1812">
        <w:rPr>
          <w:sz w:val="28"/>
          <w:szCs w:val="28"/>
        </w:rPr>
        <w:t xml:space="preserve">В ночь с 8 на 9 февраля 1943 года ожесточенные бои на северной окраине города вела 192-я танковая бригада. Первым в оккупированный фашистами Белгород ворвался танковый взвод старшего лейтенанта. </w:t>
      </w:r>
      <w:r w:rsidRPr="003B5CAD">
        <w:rPr>
          <w:sz w:val="28"/>
          <w:szCs w:val="28"/>
        </w:rPr>
        <w:t xml:space="preserve">За мужество и отвагу, проявленные при взятии Белгорода, </w:t>
      </w:r>
      <w:r>
        <w:rPr>
          <w:sz w:val="28"/>
          <w:szCs w:val="28"/>
        </w:rPr>
        <w:t>командир экипажа</w:t>
      </w:r>
      <w:r w:rsidRPr="003B5CAD">
        <w:rPr>
          <w:sz w:val="28"/>
          <w:szCs w:val="28"/>
        </w:rPr>
        <w:t xml:space="preserve"> был</w:t>
      </w:r>
      <w:r w:rsidR="00AF0575">
        <w:rPr>
          <w:sz w:val="28"/>
          <w:szCs w:val="28"/>
        </w:rPr>
        <w:t xml:space="preserve"> п</w:t>
      </w:r>
      <w:r w:rsidRPr="003B5CAD">
        <w:rPr>
          <w:sz w:val="28"/>
          <w:szCs w:val="28"/>
        </w:rPr>
        <w:t>осмертно награжден орденом Отечественной войны II степени, а его имя навечно занесено в списки 192-й танковой бригады.</w:t>
      </w:r>
    </w:p>
    <w:p w:rsidR="00876C9D" w:rsidRDefault="00290323" w:rsidP="00AF0575">
      <w:pPr>
        <w:pStyle w:val="a5"/>
        <w:ind w:left="0"/>
        <w:rPr>
          <w:sz w:val="28"/>
          <w:szCs w:val="28"/>
        </w:rPr>
      </w:pPr>
      <w:r>
        <w:rPr>
          <w:sz w:val="28"/>
          <w:szCs w:val="28"/>
        </w:rPr>
        <w:t>А)</w:t>
      </w:r>
      <w:r w:rsidR="00876C9D">
        <w:rPr>
          <w:sz w:val="28"/>
          <w:szCs w:val="28"/>
        </w:rPr>
        <w:t xml:space="preserve"> Строженко В.Я.</w:t>
      </w:r>
    </w:p>
    <w:p w:rsidR="00876C9D" w:rsidRDefault="00290323" w:rsidP="00AF0575">
      <w:pPr>
        <w:pStyle w:val="a5"/>
        <w:ind w:left="0"/>
        <w:rPr>
          <w:sz w:val="28"/>
          <w:szCs w:val="28"/>
        </w:rPr>
      </w:pPr>
      <w:r>
        <w:rPr>
          <w:sz w:val="28"/>
          <w:szCs w:val="28"/>
        </w:rPr>
        <w:t>Б)</w:t>
      </w:r>
      <w:r w:rsidR="00876C9D">
        <w:rPr>
          <w:sz w:val="28"/>
          <w:szCs w:val="28"/>
        </w:rPr>
        <w:t xml:space="preserve"> Любушкин И.Т.</w:t>
      </w:r>
    </w:p>
    <w:p w:rsidR="00876C9D" w:rsidRDefault="00290323" w:rsidP="00AF0575">
      <w:pPr>
        <w:pStyle w:val="a5"/>
        <w:ind w:left="0"/>
        <w:rPr>
          <w:color w:val="C00000"/>
          <w:sz w:val="28"/>
          <w:szCs w:val="28"/>
        </w:rPr>
      </w:pPr>
      <w:r>
        <w:rPr>
          <w:sz w:val="28"/>
          <w:szCs w:val="28"/>
        </w:rPr>
        <w:t>В)</w:t>
      </w:r>
      <w:r w:rsidR="00876C9D">
        <w:rPr>
          <w:sz w:val="28"/>
          <w:szCs w:val="28"/>
        </w:rPr>
        <w:t xml:space="preserve"> </w:t>
      </w:r>
      <w:r w:rsidR="00876C9D" w:rsidRPr="00160881">
        <w:rPr>
          <w:color w:val="C00000"/>
          <w:sz w:val="28"/>
          <w:szCs w:val="28"/>
        </w:rPr>
        <w:t>Попов А.И.</w:t>
      </w:r>
    </w:p>
    <w:p w:rsidR="00876C9D" w:rsidRPr="00675EC6" w:rsidRDefault="00876C9D" w:rsidP="00AF0575">
      <w:pPr>
        <w:pStyle w:val="a5"/>
        <w:ind w:left="0"/>
        <w:rPr>
          <w:sz w:val="28"/>
          <w:szCs w:val="28"/>
        </w:rPr>
      </w:pPr>
    </w:p>
    <w:p w:rsidR="00876C9D" w:rsidRPr="00675EC6" w:rsidRDefault="00876C9D" w:rsidP="00AF0575">
      <w:pPr>
        <w:spacing w:line="240" w:lineRule="auto"/>
        <w:rPr>
          <w:rFonts w:ascii="Times New Roman" w:hAnsi="Times New Roman"/>
          <w:i/>
          <w:sz w:val="28"/>
          <w:szCs w:val="28"/>
        </w:rPr>
      </w:pPr>
      <w:r w:rsidRPr="00675EC6">
        <w:rPr>
          <w:rFonts w:ascii="Times New Roman" w:hAnsi="Times New Roman"/>
          <w:i/>
          <w:sz w:val="28"/>
          <w:szCs w:val="28"/>
        </w:rPr>
        <w:t>Ответы на вопросы викторины «Герои»</w:t>
      </w:r>
    </w:p>
    <w:p w:rsidR="00876C9D" w:rsidRPr="00675EC6" w:rsidRDefault="00876C9D" w:rsidP="00AF0575">
      <w:pPr>
        <w:pStyle w:val="a5"/>
        <w:numPr>
          <w:ilvl w:val="0"/>
          <w:numId w:val="133"/>
        </w:numPr>
        <w:spacing w:after="200"/>
        <w:rPr>
          <w:i/>
          <w:sz w:val="28"/>
          <w:szCs w:val="28"/>
        </w:rPr>
      </w:pPr>
      <w:r>
        <w:rPr>
          <w:i/>
          <w:sz w:val="28"/>
          <w:szCs w:val="28"/>
        </w:rPr>
        <w:t>А</w:t>
      </w:r>
      <w:r w:rsidRPr="00675EC6">
        <w:rPr>
          <w:i/>
          <w:sz w:val="28"/>
          <w:szCs w:val="28"/>
        </w:rPr>
        <w:t>; 2.-</w:t>
      </w:r>
      <w:r>
        <w:rPr>
          <w:i/>
          <w:sz w:val="28"/>
          <w:szCs w:val="28"/>
        </w:rPr>
        <w:t>Б</w:t>
      </w:r>
      <w:r w:rsidRPr="00675EC6">
        <w:rPr>
          <w:i/>
          <w:sz w:val="28"/>
          <w:szCs w:val="28"/>
        </w:rPr>
        <w:t>; 3.-</w:t>
      </w:r>
      <w:r>
        <w:rPr>
          <w:i/>
          <w:sz w:val="28"/>
          <w:szCs w:val="28"/>
        </w:rPr>
        <w:t>В</w:t>
      </w:r>
      <w:r w:rsidRPr="00675EC6">
        <w:rPr>
          <w:i/>
          <w:sz w:val="28"/>
          <w:szCs w:val="28"/>
        </w:rPr>
        <w:t>; 4.-А; 5.-</w:t>
      </w:r>
      <w:r>
        <w:rPr>
          <w:i/>
          <w:sz w:val="28"/>
          <w:szCs w:val="28"/>
        </w:rPr>
        <w:t>А</w:t>
      </w:r>
      <w:r w:rsidRPr="00675EC6">
        <w:rPr>
          <w:i/>
          <w:sz w:val="28"/>
          <w:szCs w:val="28"/>
        </w:rPr>
        <w:t>; 6.-</w:t>
      </w:r>
      <w:r>
        <w:rPr>
          <w:i/>
          <w:sz w:val="28"/>
          <w:szCs w:val="28"/>
        </w:rPr>
        <w:t>А</w:t>
      </w:r>
      <w:r w:rsidRPr="00675EC6">
        <w:rPr>
          <w:i/>
          <w:sz w:val="28"/>
          <w:szCs w:val="28"/>
        </w:rPr>
        <w:t>; 7.-</w:t>
      </w:r>
      <w:r>
        <w:rPr>
          <w:i/>
          <w:sz w:val="28"/>
          <w:szCs w:val="28"/>
        </w:rPr>
        <w:t>В</w:t>
      </w:r>
      <w:r w:rsidRPr="00675EC6">
        <w:rPr>
          <w:i/>
          <w:sz w:val="28"/>
          <w:szCs w:val="28"/>
        </w:rPr>
        <w:t>.</w:t>
      </w: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jc w:val="center"/>
        <w:rPr>
          <w:rFonts w:ascii="Times New Roman" w:hAnsi="Times New Roman"/>
          <w:sz w:val="28"/>
          <w:szCs w:val="28"/>
        </w:rPr>
      </w:pPr>
      <w:r>
        <w:rPr>
          <w:rFonts w:ascii="Times New Roman" w:hAnsi="Times New Roman"/>
          <w:sz w:val="28"/>
          <w:szCs w:val="28"/>
        </w:rPr>
        <w:t>Викторина «Память»</w:t>
      </w:r>
    </w:p>
    <w:p w:rsidR="00876C9D" w:rsidRDefault="00876C9D" w:rsidP="00AF0575">
      <w:pPr>
        <w:pStyle w:val="a5"/>
        <w:numPr>
          <w:ilvl w:val="0"/>
          <w:numId w:val="129"/>
        </w:numPr>
        <w:spacing w:after="200"/>
        <w:rPr>
          <w:sz w:val="28"/>
          <w:szCs w:val="28"/>
        </w:rPr>
      </w:pPr>
      <w:r>
        <w:rPr>
          <w:sz w:val="28"/>
          <w:szCs w:val="28"/>
        </w:rPr>
        <w:t>Аллея Героев Советского Союза и России. Где она находится?</w:t>
      </w:r>
    </w:p>
    <w:p w:rsidR="00876C9D" w:rsidRPr="00BF295A" w:rsidRDefault="00961A37" w:rsidP="00AF0575">
      <w:pPr>
        <w:pStyle w:val="a5"/>
        <w:ind w:firstLine="696"/>
        <w:rPr>
          <w:color w:val="C00000"/>
          <w:sz w:val="28"/>
          <w:szCs w:val="28"/>
        </w:rPr>
      </w:pPr>
      <w:r>
        <w:rPr>
          <w:noProof/>
          <w:sz w:val="28"/>
          <w:szCs w:val="28"/>
        </w:rPr>
        <w:drawing>
          <wp:anchor distT="0" distB="0" distL="114300" distR="114300" simplePos="0" relativeHeight="251675648" behindDoc="1" locked="0" layoutInCell="1" allowOverlap="1">
            <wp:simplePos x="0" y="0"/>
            <wp:positionH relativeFrom="column">
              <wp:posOffset>67310</wp:posOffset>
            </wp:positionH>
            <wp:positionV relativeFrom="paragraph">
              <wp:posOffset>66040</wp:posOffset>
            </wp:positionV>
            <wp:extent cx="2171700" cy="1450975"/>
            <wp:effectExtent l="19050" t="0" r="0" b="0"/>
            <wp:wrapTight wrapText="bothSides">
              <wp:wrapPolygon edited="0">
                <wp:start x="-189" y="0"/>
                <wp:lineTo x="-189" y="21269"/>
                <wp:lineTo x="21600" y="21269"/>
                <wp:lineTo x="21600" y="0"/>
                <wp:lineTo x="-189" y="0"/>
              </wp:wrapPolygon>
            </wp:wrapTight>
            <wp:docPr id="51" name="Picture 2" descr="аллея гер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лея героев"/>
                    <pic:cNvPicPr>
                      <a:picLocks noChangeAspect="1" noChangeArrowheads="1"/>
                    </pic:cNvPicPr>
                  </pic:nvPicPr>
                  <pic:blipFill>
                    <a:blip r:embed="rId89" cstate="print"/>
                    <a:srcRect/>
                    <a:stretch>
                      <a:fillRect/>
                    </a:stretch>
                  </pic:blipFill>
                  <pic:spPr bwMode="auto">
                    <a:xfrm>
                      <a:off x="0" y="0"/>
                      <a:ext cx="2171700" cy="1450975"/>
                    </a:xfrm>
                    <a:prstGeom prst="rect">
                      <a:avLst/>
                    </a:prstGeom>
                    <a:noFill/>
                    <a:ln w="9525">
                      <a:noFill/>
                      <a:miter lim="800000"/>
                      <a:headEnd/>
                      <a:tailEnd/>
                    </a:ln>
                  </pic:spPr>
                </pic:pic>
              </a:graphicData>
            </a:graphic>
          </wp:anchor>
        </w:drawing>
      </w:r>
      <w:r w:rsidR="00290323">
        <w:rPr>
          <w:sz w:val="28"/>
          <w:szCs w:val="28"/>
        </w:rPr>
        <w:t>А)</w:t>
      </w:r>
      <w:r w:rsidR="00876C9D">
        <w:rPr>
          <w:sz w:val="28"/>
          <w:szCs w:val="28"/>
        </w:rPr>
        <w:t xml:space="preserve"> </w:t>
      </w:r>
      <w:r w:rsidR="00876C9D">
        <w:rPr>
          <w:color w:val="C00000"/>
          <w:sz w:val="28"/>
          <w:szCs w:val="28"/>
        </w:rPr>
        <w:t>В Белгороде в парке Победы</w:t>
      </w:r>
    </w:p>
    <w:p w:rsidR="00876C9D" w:rsidRDefault="00290323" w:rsidP="00AF0575">
      <w:pPr>
        <w:pStyle w:val="a5"/>
        <w:ind w:firstLine="696"/>
        <w:rPr>
          <w:sz w:val="28"/>
          <w:szCs w:val="28"/>
        </w:rPr>
      </w:pPr>
      <w:r>
        <w:rPr>
          <w:sz w:val="28"/>
          <w:szCs w:val="28"/>
        </w:rPr>
        <w:t>Б)</w:t>
      </w:r>
      <w:r w:rsidR="00876C9D">
        <w:rPr>
          <w:sz w:val="28"/>
          <w:szCs w:val="28"/>
        </w:rPr>
        <w:t xml:space="preserve"> В Бе</w:t>
      </w:r>
      <w:r>
        <w:rPr>
          <w:sz w:val="28"/>
          <w:szCs w:val="28"/>
        </w:rPr>
        <w:t>лгороде в парке им. В.И. Ленина</w:t>
      </w:r>
    </w:p>
    <w:p w:rsidR="00876C9D" w:rsidRDefault="00290323" w:rsidP="00AF0575">
      <w:pPr>
        <w:pStyle w:val="a5"/>
        <w:ind w:firstLine="696"/>
        <w:rPr>
          <w:sz w:val="28"/>
          <w:szCs w:val="28"/>
        </w:rPr>
      </w:pPr>
      <w:r>
        <w:rPr>
          <w:sz w:val="28"/>
          <w:szCs w:val="28"/>
        </w:rPr>
        <w:t>В)</w:t>
      </w:r>
      <w:r w:rsidR="00876C9D">
        <w:rPr>
          <w:sz w:val="28"/>
          <w:szCs w:val="28"/>
        </w:rPr>
        <w:t xml:space="preserve"> В Бе</w:t>
      </w:r>
      <w:r>
        <w:rPr>
          <w:sz w:val="28"/>
          <w:szCs w:val="28"/>
        </w:rPr>
        <w:t>лгороде в парке на ул. Гагарина</w:t>
      </w: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Pr="00AE4197" w:rsidRDefault="00876C9D" w:rsidP="00290323">
      <w:pPr>
        <w:pStyle w:val="a5"/>
        <w:numPr>
          <w:ilvl w:val="0"/>
          <w:numId w:val="129"/>
        </w:numPr>
        <w:spacing w:after="200"/>
        <w:ind w:left="0" w:firstLine="0"/>
        <w:jc w:val="both"/>
        <w:rPr>
          <w:sz w:val="28"/>
          <w:szCs w:val="28"/>
        </w:rPr>
      </w:pPr>
      <w:r>
        <w:rPr>
          <w:sz w:val="28"/>
          <w:szCs w:val="28"/>
        </w:rPr>
        <w:t>Музей-диорама «Курская битва. Белгородское направление</w:t>
      </w:r>
      <w:r w:rsidRPr="00AE4197">
        <w:rPr>
          <w:sz w:val="28"/>
          <w:szCs w:val="28"/>
        </w:rPr>
        <w:t>».</w:t>
      </w:r>
      <w:r>
        <w:rPr>
          <w:sz w:val="28"/>
          <w:szCs w:val="28"/>
          <w:shd w:val="clear" w:color="auto" w:fill="FFFFFF"/>
        </w:rPr>
        <w:t>Т</w:t>
      </w:r>
      <w:r w:rsidRPr="00AE4197">
        <w:rPr>
          <w:sz w:val="28"/>
          <w:szCs w:val="28"/>
          <w:shd w:val="clear" w:color="auto" w:fill="FFFFFF"/>
        </w:rPr>
        <w:t>ворческ</w:t>
      </w:r>
      <w:r>
        <w:rPr>
          <w:sz w:val="28"/>
          <w:szCs w:val="28"/>
          <w:shd w:val="clear" w:color="auto" w:fill="FFFFFF"/>
        </w:rPr>
        <w:t>ая</w:t>
      </w:r>
      <w:r w:rsidRPr="00AE4197">
        <w:rPr>
          <w:sz w:val="28"/>
          <w:szCs w:val="28"/>
          <w:shd w:val="clear" w:color="auto" w:fill="FFFFFF"/>
        </w:rPr>
        <w:t xml:space="preserve"> групп</w:t>
      </w:r>
      <w:r>
        <w:rPr>
          <w:sz w:val="28"/>
          <w:szCs w:val="28"/>
          <w:shd w:val="clear" w:color="auto" w:fill="FFFFFF"/>
        </w:rPr>
        <w:t>а</w:t>
      </w:r>
      <w:r w:rsidR="00290323">
        <w:rPr>
          <w:sz w:val="28"/>
          <w:szCs w:val="28"/>
          <w:shd w:val="clear" w:color="auto" w:fill="FFFFFF"/>
        </w:rPr>
        <w:t xml:space="preserve"> </w:t>
      </w:r>
      <w:r>
        <w:rPr>
          <w:sz w:val="28"/>
          <w:szCs w:val="28"/>
          <w:shd w:val="clear" w:color="auto" w:fill="FFFFFF"/>
        </w:rPr>
        <w:t xml:space="preserve">художников и скульпторов, в которую </w:t>
      </w:r>
      <w:r w:rsidRPr="00AE4197">
        <w:rPr>
          <w:sz w:val="28"/>
          <w:szCs w:val="28"/>
          <w:shd w:val="clear" w:color="auto" w:fill="FFFFFF"/>
        </w:rPr>
        <w:t xml:space="preserve">вошли Н. Бут, Г. Севостьянов, </w:t>
      </w:r>
      <w:r w:rsidR="00290323">
        <w:rPr>
          <w:sz w:val="28"/>
          <w:szCs w:val="28"/>
          <w:shd w:val="clear" w:color="auto" w:fill="FFFFFF"/>
        </w:rPr>
        <w:t xml:space="preserve">             </w:t>
      </w:r>
      <w:r w:rsidRPr="00AE4197">
        <w:rPr>
          <w:sz w:val="28"/>
          <w:szCs w:val="28"/>
          <w:shd w:val="clear" w:color="auto" w:fill="FFFFFF"/>
        </w:rPr>
        <w:t xml:space="preserve">В. </w:t>
      </w:r>
      <w:r w:rsidR="00290323">
        <w:rPr>
          <w:sz w:val="28"/>
          <w:szCs w:val="28"/>
          <w:shd w:val="clear" w:color="auto" w:fill="FFFFFF"/>
        </w:rPr>
        <w:t>Щербаков, М. Сычев, Г. Колтунов</w:t>
      </w:r>
      <w:r>
        <w:rPr>
          <w:sz w:val="28"/>
          <w:szCs w:val="28"/>
          <w:shd w:val="clear" w:color="auto" w:fill="FFFFFF"/>
        </w:rPr>
        <w:t xml:space="preserve"> создали грандиозную картину</w:t>
      </w:r>
      <w:r w:rsidR="00290323">
        <w:rPr>
          <w:sz w:val="28"/>
          <w:szCs w:val="28"/>
        </w:rPr>
        <w:t>.</w:t>
      </w:r>
      <w:r>
        <w:rPr>
          <w:sz w:val="28"/>
          <w:szCs w:val="28"/>
        </w:rPr>
        <w:t xml:space="preserve"> Чему она посвящена?</w:t>
      </w:r>
    </w:p>
    <w:p w:rsidR="00876C9D" w:rsidRDefault="00961A37" w:rsidP="00AF0575">
      <w:pPr>
        <w:spacing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6672" behindDoc="1" locked="0" layoutInCell="1" allowOverlap="1">
            <wp:simplePos x="0" y="0"/>
            <wp:positionH relativeFrom="column">
              <wp:posOffset>62865</wp:posOffset>
            </wp:positionH>
            <wp:positionV relativeFrom="paragraph">
              <wp:posOffset>204470</wp:posOffset>
            </wp:positionV>
            <wp:extent cx="2169795" cy="1800225"/>
            <wp:effectExtent l="19050" t="0" r="1905" b="0"/>
            <wp:wrapTight wrapText="bothSides">
              <wp:wrapPolygon edited="0">
                <wp:start x="-190" y="0"/>
                <wp:lineTo x="-190" y="21486"/>
                <wp:lineTo x="21619" y="21486"/>
                <wp:lineTo x="21619" y="0"/>
                <wp:lineTo x="-190" y="0"/>
              </wp:wrapPolygon>
            </wp:wrapTight>
            <wp:docPr id="50" name="Picture 2" descr="дио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орама"/>
                    <pic:cNvPicPr>
                      <a:picLocks noChangeAspect="1" noChangeArrowheads="1"/>
                    </pic:cNvPicPr>
                  </pic:nvPicPr>
                  <pic:blipFill>
                    <a:blip r:embed="rId90" cstate="print"/>
                    <a:srcRect/>
                    <a:stretch>
                      <a:fillRect/>
                    </a:stretch>
                  </pic:blipFill>
                  <pic:spPr bwMode="auto">
                    <a:xfrm>
                      <a:off x="0" y="0"/>
                      <a:ext cx="2169795" cy="1800225"/>
                    </a:xfrm>
                    <a:prstGeom prst="rect">
                      <a:avLst/>
                    </a:prstGeom>
                    <a:noFill/>
                    <a:ln w="9525">
                      <a:noFill/>
                      <a:miter lim="800000"/>
                      <a:headEnd/>
                      <a:tailEnd/>
                    </a:ln>
                  </pic:spPr>
                </pic:pic>
              </a:graphicData>
            </a:graphic>
          </wp:anchor>
        </w:drawing>
      </w:r>
    </w:p>
    <w:p w:rsidR="00876C9D" w:rsidRPr="00AE4197" w:rsidRDefault="00290323" w:rsidP="00AF0575">
      <w:pPr>
        <w:pStyle w:val="a5"/>
        <w:ind w:firstLine="696"/>
        <w:rPr>
          <w:sz w:val="28"/>
          <w:szCs w:val="28"/>
        </w:rPr>
      </w:pPr>
      <w:r>
        <w:rPr>
          <w:sz w:val="28"/>
          <w:szCs w:val="28"/>
        </w:rPr>
        <w:t>А)</w:t>
      </w:r>
      <w:r w:rsidR="00876C9D">
        <w:rPr>
          <w:sz w:val="28"/>
          <w:szCs w:val="28"/>
        </w:rPr>
        <w:t xml:space="preserve"> </w:t>
      </w:r>
      <w:r w:rsidR="00876C9D" w:rsidRPr="00AE4197">
        <w:rPr>
          <w:sz w:val="28"/>
          <w:szCs w:val="28"/>
        </w:rPr>
        <w:t>Курской битве</w:t>
      </w:r>
    </w:p>
    <w:p w:rsidR="00876C9D" w:rsidRDefault="00290323" w:rsidP="00AF0575">
      <w:pPr>
        <w:pStyle w:val="a5"/>
        <w:ind w:firstLine="696"/>
        <w:rPr>
          <w:sz w:val="28"/>
          <w:szCs w:val="28"/>
        </w:rPr>
      </w:pPr>
      <w:r>
        <w:rPr>
          <w:sz w:val="28"/>
          <w:szCs w:val="28"/>
        </w:rPr>
        <w:t>Б)</w:t>
      </w:r>
      <w:r w:rsidR="00876C9D">
        <w:rPr>
          <w:sz w:val="28"/>
          <w:szCs w:val="28"/>
        </w:rPr>
        <w:t xml:space="preserve"> </w:t>
      </w:r>
      <w:r w:rsidR="00876C9D" w:rsidRPr="00AE4197">
        <w:rPr>
          <w:color w:val="C00000"/>
          <w:sz w:val="28"/>
          <w:szCs w:val="28"/>
        </w:rPr>
        <w:t>Прохоровскому танковому сражению</w:t>
      </w:r>
    </w:p>
    <w:p w:rsidR="00876C9D" w:rsidRDefault="00290323" w:rsidP="00AF0575">
      <w:pPr>
        <w:pStyle w:val="a5"/>
        <w:ind w:firstLine="696"/>
        <w:rPr>
          <w:sz w:val="28"/>
          <w:szCs w:val="28"/>
        </w:rPr>
      </w:pPr>
      <w:r>
        <w:rPr>
          <w:sz w:val="28"/>
          <w:szCs w:val="28"/>
        </w:rPr>
        <w:t>В)</w:t>
      </w:r>
      <w:r w:rsidR="00876C9D">
        <w:rPr>
          <w:sz w:val="28"/>
          <w:szCs w:val="28"/>
        </w:rPr>
        <w:t xml:space="preserve"> Освобождению г. Белгорода </w:t>
      </w: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Pr="00AE4197" w:rsidRDefault="00876C9D" w:rsidP="00D163D7">
      <w:pPr>
        <w:pStyle w:val="a5"/>
        <w:numPr>
          <w:ilvl w:val="0"/>
          <w:numId w:val="129"/>
        </w:numPr>
        <w:tabs>
          <w:tab w:val="left" w:pos="567"/>
        </w:tabs>
        <w:spacing w:after="200"/>
        <w:ind w:left="0" w:firstLine="0"/>
        <w:jc w:val="both"/>
        <w:rPr>
          <w:sz w:val="28"/>
          <w:szCs w:val="28"/>
        </w:rPr>
      </w:pPr>
      <w:r>
        <w:rPr>
          <w:sz w:val="28"/>
          <w:szCs w:val="28"/>
        </w:rPr>
        <w:t>Памятник Маршалу Советского Союза, четырежды Герою Советского Союза Г.К. Жукову установлен в г. Белгороде. Где он установлен?</w:t>
      </w:r>
    </w:p>
    <w:p w:rsidR="00876C9D" w:rsidRDefault="00961A37" w:rsidP="00AF0575">
      <w:pPr>
        <w:spacing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696" behindDoc="1" locked="0" layoutInCell="1" allowOverlap="1">
            <wp:simplePos x="0" y="0"/>
            <wp:positionH relativeFrom="column">
              <wp:posOffset>-3810</wp:posOffset>
            </wp:positionH>
            <wp:positionV relativeFrom="paragraph">
              <wp:posOffset>3810</wp:posOffset>
            </wp:positionV>
            <wp:extent cx="1468755" cy="2200275"/>
            <wp:effectExtent l="19050" t="0" r="0" b="0"/>
            <wp:wrapTight wrapText="bothSides">
              <wp:wrapPolygon edited="0">
                <wp:start x="-280" y="0"/>
                <wp:lineTo x="-280" y="21506"/>
                <wp:lineTo x="21572" y="21506"/>
                <wp:lineTo x="21572" y="0"/>
                <wp:lineTo x="-280" y="0"/>
              </wp:wrapPolygon>
            </wp:wrapTight>
            <wp:docPr id="49" name="Picture 2" descr="ж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ков"/>
                    <pic:cNvPicPr>
                      <a:picLocks noChangeAspect="1" noChangeArrowheads="1"/>
                    </pic:cNvPicPr>
                  </pic:nvPicPr>
                  <pic:blipFill>
                    <a:blip r:embed="rId91" cstate="print"/>
                    <a:srcRect/>
                    <a:stretch>
                      <a:fillRect/>
                    </a:stretch>
                  </pic:blipFill>
                  <pic:spPr bwMode="auto">
                    <a:xfrm>
                      <a:off x="0" y="0"/>
                      <a:ext cx="1468755" cy="2200275"/>
                    </a:xfrm>
                    <a:prstGeom prst="rect">
                      <a:avLst/>
                    </a:prstGeom>
                    <a:noFill/>
                    <a:ln w="9525">
                      <a:noFill/>
                      <a:miter lim="800000"/>
                      <a:headEnd/>
                      <a:tailEnd/>
                    </a:ln>
                  </pic:spPr>
                </pic:pic>
              </a:graphicData>
            </a:graphic>
          </wp:anchor>
        </w:drawing>
      </w:r>
    </w:p>
    <w:p w:rsidR="00876C9D" w:rsidRPr="00BF295A" w:rsidRDefault="00782C09" w:rsidP="00AF0575">
      <w:pPr>
        <w:pStyle w:val="a5"/>
        <w:ind w:firstLine="696"/>
        <w:rPr>
          <w:color w:val="C00000"/>
          <w:sz w:val="28"/>
          <w:szCs w:val="28"/>
        </w:rPr>
      </w:pPr>
      <w:r>
        <w:rPr>
          <w:color w:val="C00000"/>
          <w:sz w:val="28"/>
          <w:szCs w:val="28"/>
        </w:rPr>
        <w:t>А)</w:t>
      </w:r>
      <w:r w:rsidR="00876C9D">
        <w:rPr>
          <w:color w:val="C00000"/>
          <w:sz w:val="28"/>
          <w:szCs w:val="28"/>
        </w:rPr>
        <w:t xml:space="preserve"> В Белгороде в парке Победы</w:t>
      </w:r>
    </w:p>
    <w:p w:rsidR="00876C9D" w:rsidRDefault="00782C09" w:rsidP="00AF0575">
      <w:pPr>
        <w:pStyle w:val="a5"/>
        <w:ind w:firstLine="696"/>
        <w:rPr>
          <w:sz w:val="28"/>
          <w:szCs w:val="28"/>
        </w:rPr>
      </w:pPr>
      <w:r>
        <w:rPr>
          <w:sz w:val="28"/>
          <w:szCs w:val="28"/>
        </w:rPr>
        <w:t>Б)</w:t>
      </w:r>
      <w:r w:rsidR="00876C9D">
        <w:rPr>
          <w:sz w:val="28"/>
          <w:szCs w:val="28"/>
        </w:rPr>
        <w:t xml:space="preserve"> В Бе</w:t>
      </w:r>
      <w:r>
        <w:rPr>
          <w:sz w:val="28"/>
          <w:szCs w:val="28"/>
        </w:rPr>
        <w:t>лгороде в парке им. В.И. Ленина</w:t>
      </w:r>
    </w:p>
    <w:p w:rsidR="00876C9D" w:rsidRDefault="00782C09" w:rsidP="00AF0575">
      <w:pPr>
        <w:pStyle w:val="a5"/>
        <w:ind w:firstLine="696"/>
        <w:rPr>
          <w:sz w:val="28"/>
          <w:szCs w:val="28"/>
        </w:rPr>
      </w:pPr>
      <w:r>
        <w:rPr>
          <w:sz w:val="28"/>
          <w:szCs w:val="28"/>
        </w:rPr>
        <w:t>В)</w:t>
      </w:r>
      <w:r w:rsidR="00876C9D">
        <w:rPr>
          <w:sz w:val="28"/>
          <w:szCs w:val="28"/>
        </w:rPr>
        <w:t xml:space="preserve"> В Белгороде на Народном бульваре</w:t>
      </w:r>
    </w:p>
    <w:p w:rsidR="00876C9D" w:rsidRDefault="00876C9D" w:rsidP="00AF0575">
      <w:pPr>
        <w:spacing w:line="240" w:lineRule="auto"/>
        <w:rPr>
          <w:rFonts w:ascii="Times New Roman" w:hAnsi="Times New Roman"/>
          <w:sz w:val="28"/>
          <w:szCs w:val="28"/>
        </w:rPr>
      </w:pPr>
    </w:p>
    <w:p w:rsidR="00876C9D" w:rsidRDefault="00876C9D" w:rsidP="00043D1D">
      <w:pPr>
        <w:spacing w:after="0"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Pr="00F807D4" w:rsidRDefault="00876C9D" w:rsidP="00782C09">
      <w:pPr>
        <w:pStyle w:val="a5"/>
        <w:numPr>
          <w:ilvl w:val="0"/>
          <w:numId w:val="129"/>
        </w:numPr>
        <w:tabs>
          <w:tab w:val="left" w:pos="567"/>
        </w:tabs>
        <w:spacing w:after="200"/>
        <w:ind w:left="0" w:firstLine="0"/>
        <w:jc w:val="both"/>
        <w:rPr>
          <w:sz w:val="28"/>
          <w:szCs w:val="28"/>
        </w:rPr>
      </w:pPr>
      <w:r>
        <w:rPr>
          <w:sz w:val="28"/>
          <w:szCs w:val="28"/>
        </w:rPr>
        <w:t>Памятник Маршалу Советского Союза, Герою Советско</w:t>
      </w:r>
      <w:r w:rsidR="00782C09">
        <w:rPr>
          <w:sz w:val="28"/>
          <w:szCs w:val="28"/>
        </w:rPr>
        <w:t>го Союза Н.Ф. </w:t>
      </w:r>
      <w:r>
        <w:rPr>
          <w:sz w:val="28"/>
          <w:szCs w:val="28"/>
        </w:rPr>
        <w:t>В</w:t>
      </w:r>
      <w:r w:rsidR="00782C09">
        <w:rPr>
          <w:sz w:val="28"/>
          <w:szCs w:val="28"/>
        </w:rPr>
        <w:t>атутину, прославленному земляку</w:t>
      </w:r>
      <w:r>
        <w:rPr>
          <w:sz w:val="28"/>
          <w:szCs w:val="28"/>
        </w:rPr>
        <w:t xml:space="preserve"> установлен в г. Белгороде. Где он установлен?</w:t>
      </w:r>
    </w:p>
    <w:p w:rsidR="00876C9D" w:rsidRDefault="00961A37" w:rsidP="00AF0575">
      <w:pPr>
        <w:spacing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-3175</wp:posOffset>
            </wp:positionV>
            <wp:extent cx="1622425" cy="2338705"/>
            <wp:effectExtent l="19050" t="0" r="0" b="0"/>
            <wp:wrapTight wrapText="bothSides">
              <wp:wrapPolygon edited="0">
                <wp:start x="-254" y="0"/>
                <wp:lineTo x="-254" y="21465"/>
                <wp:lineTo x="21558" y="21465"/>
                <wp:lineTo x="21558" y="0"/>
                <wp:lineTo x="-254" y="0"/>
              </wp:wrapPolygon>
            </wp:wrapTight>
            <wp:docPr id="48" name="Picture 2" descr="C:\Documents and Settings\Бондарь\Рабочий стол\памятники белгорода\Vatutin_Bel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ондарь\Рабочий стол\памятники белгорода\Vatutin_Belgorod.jpg"/>
                    <pic:cNvPicPr>
                      <a:picLocks noChangeAspect="1" noChangeArrowheads="1"/>
                    </pic:cNvPicPr>
                  </pic:nvPicPr>
                  <pic:blipFill>
                    <a:blip r:embed="rId92" cstate="print"/>
                    <a:srcRect/>
                    <a:stretch>
                      <a:fillRect/>
                    </a:stretch>
                  </pic:blipFill>
                  <pic:spPr bwMode="auto">
                    <a:xfrm>
                      <a:off x="0" y="0"/>
                      <a:ext cx="1622425" cy="2338705"/>
                    </a:xfrm>
                    <a:prstGeom prst="rect">
                      <a:avLst/>
                    </a:prstGeom>
                    <a:noFill/>
                    <a:ln w="9525">
                      <a:noFill/>
                      <a:miter lim="800000"/>
                      <a:headEnd/>
                      <a:tailEnd/>
                    </a:ln>
                  </pic:spPr>
                </pic:pic>
              </a:graphicData>
            </a:graphic>
          </wp:anchor>
        </w:drawing>
      </w:r>
    </w:p>
    <w:p w:rsidR="00876C9D" w:rsidRPr="00AE4197" w:rsidRDefault="00782C09" w:rsidP="00AF0575">
      <w:pPr>
        <w:pStyle w:val="a5"/>
        <w:ind w:firstLine="696"/>
        <w:rPr>
          <w:sz w:val="28"/>
          <w:szCs w:val="28"/>
        </w:rPr>
      </w:pPr>
      <w:r>
        <w:rPr>
          <w:sz w:val="28"/>
          <w:szCs w:val="28"/>
        </w:rPr>
        <w:t>А)</w:t>
      </w:r>
      <w:r w:rsidR="00876C9D">
        <w:rPr>
          <w:sz w:val="28"/>
          <w:szCs w:val="28"/>
        </w:rPr>
        <w:t xml:space="preserve"> В Белгороде, на проспекте Ватутина</w:t>
      </w:r>
    </w:p>
    <w:p w:rsidR="00876C9D" w:rsidRDefault="00782C09" w:rsidP="00AF0575">
      <w:pPr>
        <w:pStyle w:val="a5"/>
        <w:ind w:firstLine="696"/>
        <w:rPr>
          <w:sz w:val="28"/>
          <w:szCs w:val="28"/>
        </w:rPr>
      </w:pPr>
      <w:r>
        <w:rPr>
          <w:sz w:val="28"/>
          <w:szCs w:val="28"/>
        </w:rPr>
        <w:t>Б)</w:t>
      </w:r>
      <w:r w:rsidR="00876C9D">
        <w:rPr>
          <w:sz w:val="28"/>
          <w:szCs w:val="28"/>
        </w:rPr>
        <w:t xml:space="preserve"> В Белгороде, на улице  Ватутина</w:t>
      </w:r>
    </w:p>
    <w:p w:rsidR="00876C9D" w:rsidRPr="00AE4197" w:rsidRDefault="00876C9D" w:rsidP="00782C09">
      <w:pPr>
        <w:pStyle w:val="a5"/>
        <w:ind w:left="709" w:firstLine="709"/>
        <w:rPr>
          <w:sz w:val="28"/>
          <w:szCs w:val="28"/>
        </w:rPr>
      </w:pPr>
      <w:r w:rsidRPr="00782C09">
        <w:rPr>
          <w:color w:val="FF0000"/>
          <w:sz w:val="28"/>
          <w:szCs w:val="28"/>
        </w:rPr>
        <w:t>В</w:t>
      </w:r>
      <w:r w:rsidR="00782C09">
        <w:rPr>
          <w:color w:val="C00000"/>
          <w:sz w:val="28"/>
          <w:szCs w:val="28"/>
        </w:rPr>
        <w:t>)</w:t>
      </w:r>
      <w:r w:rsidRPr="00F807D4">
        <w:rPr>
          <w:color w:val="C00000"/>
          <w:sz w:val="28"/>
          <w:szCs w:val="28"/>
        </w:rPr>
        <w:t xml:space="preserve"> В Белгороде, на пересечении улицы Королева и проспекта Ватутина</w:t>
      </w:r>
    </w:p>
    <w:p w:rsidR="00876C9D" w:rsidRDefault="00876C9D" w:rsidP="00AF0575">
      <w:pPr>
        <w:pStyle w:val="a5"/>
        <w:ind w:left="3544" w:hanging="142"/>
        <w:rPr>
          <w:sz w:val="28"/>
          <w:szCs w:val="28"/>
        </w:rPr>
      </w:pP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876C9D" w:rsidRPr="00F807D4" w:rsidRDefault="00876C9D" w:rsidP="00043D1D">
      <w:pPr>
        <w:pStyle w:val="a5"/>
        <w:numPr>
          <w:ilvl w:val="0"/>
          <w:numId w:val="129"/>
        </w:numPr>
        <w:tabs>
          <w:tab w:val="left" w:pos="567"/>
        </w:tabs>
        <w:spacing w:after="200"/>
        <w:ind w:left="0" w:firstLine="0"/>
        <w:jc w:val="both"/>
        <w:rPr>
          <w:sz w:val="28"/>
          <w:szCs w:val="28"/>
        </w:rPr>
      </w:pPr>
      <w:r>
        <w:rPr>
          <w:sz w:val="28"/>
          <w:szCs w:val="28"/>
        </w:rPr>
        <w:t>Памятн</w:t>
      </w:r>
      <w:r w:rsidR="00043D1D">
        <w:rPr>
          <w:sz w:val="28"/>
          <w:szCs w:val="28"/>
        </w:rPr>
        <w:t xml:space="preserve">ик трем </w:t>
      </w:r>
      <w:r>
        <w:rPr>
          <w:sz w:val="28"/>
          <w:szCs w:val="28"/>
        </w:rPr>
        <w:t>Героям Советского Союза Бельгину А.А., Ильясову И.В., Зорину С.П.,  героически сражавшихся за г. Белгород . Где он установлен?</w:t>
      </w:r>
    </w:p>
    <w:p w:rsidR="00876C9D" w:rsidRDefault="00876C9D" w:rsidP="00AF0575">
      <w:pPr>
        <w:spacing w:line="240" w:lineRule="auto"/>
        <w:rPr>
          <w:rFonts w:ascii="Times New Roman" w:hAnsi="Times New Roman"/>
          <w:sz w:val="28"/>
          <w:szCs w:val="28"/>
        </w:rPr>
      </w:pPr>
    </w:p>
    <w:p w:rsidR="00876C9D" w:rsidRDefault="00961A37" w:rsidP="00AF0575">
      <w:pPr>
        <w:spacing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1905</wp:posOffset>
            </wp:positionV>
            <wp:extent cx="2400935" cy="1800225"/>
            <wp:effectExtent l="19050" t="0" r="0" b="0"/>
            <wp:wrapTight wrapText="bothSides">
              <wp:wrapPolygon edited="0">
                <wp:start x="-171" y="0"/>
                <wp:lineTo x="-171" y="21486"/>
                <wp:lineTo x="21594" y="21486"/>
                <wp:lineTo x="21594" y="0"/>
                <wp:lineTo x="-171" y="0"/>
              </wp:wrapPolygon>
            </wp:wrapTight>
            <wp:docPr id="47" name="Picture 2" descr="E:\Лукьянова Алла Александровна\ЗАНЯТИЯ 2015\капитан Бельгин\28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укьянова Алла Александровна\ЗАНЯТИЯ 2015\капитан Бельгин\28738.jpg"/>
                    <pic:cNvPicPr>
                      <a:picLocks noChangeAspect="1" noChangeArrowheads="1"/>
                    </pic:cNvPicPr>
                  </pic:nvPicPr>
                  <pic:blipFill>
                    <a:blip r:embed="rId93" cstate="print"/>
                    <a:srcRect/>
                    <a:stretch>
                      <a:fillRect/>
                    </a:stretch>
                  </pic:blipFill>
                  <pic:spPr bwMode="auto">
                    <a:xfrm>
                      <a:off x="0" y="0"/>
                      <a:ext cx="2400935" cy="1800225"/>
                    </a:xfrm>
                    <a:prstGeom prst="rect">
                      <a:avLst/>
                    </a:prstGeom>
                    <a:noFill/>
                    <a:ln w="9525">
                      <a:noFill/>
                      <a:miter lim="800000"/>
                      <a:headEnd/>
                      <a:tailEnd/>
                    </a:ln>
                  </pic:spPr>
                </pic:pic>
              </a:graphicData>
            </a:graphic>
          </wp:anchor>
        </w:drawing>
      </w:r>
    </w:p>
    <w:p w:rsidR="00876C9D" w:rsidRPr="00215A30" w:rsidRDefault="00043D1D" w:rsidP="00043D1D">
      <w:pPr>
        <w:spacing w:after="0" w:line="240" w:lineRule="auto"/>
        <w:rPr>
          <w:rFonts w:ascii="Times New Roman" w:hAnsi="Times New Roman"/>
          <w:color w:val="C00000"/>
          <w:sz w:val="28"/>
          <w:szCs w:val="28"/>
        </w:rPr>
      </w:pPr>
      <w:r>
        <w:rPr>
          <w:rFonts w:ascii="Times New Roman" w:hAnsi="Times New Roman"/>
          <w:color w:val="C00000"/>
          <w:sz w:val="28"/>
          <w:szCs w:val="28"/>
        </w:rPr>
        <w:t>А)</w:t>
      </w:r>
      <w:r w:rsidR="00876C9D" w:rsidRPr="00215A30">
        <w:rPr>
          <w:rFonts w:ascii="Times New Roman" w:hAnsi="Times New Roman"/>
          <w:color w:val="C00000"/>
          <w:sz w:val="28"/>
          <w:szCs w:val="28"/>
        </w:rPr>
        <w:t xml:space="preserve"> В Белгородском районе с. Крутой Лог</w:t>
      </w:r>
    </w:p>
    <w:p w:rsidR="00876C9D" w:rsidRPr="00F807D4" w:rsidRDefault="00043D1D" w:rsidP="00043D1D">
      <w:pPr>
        <w:spacing w:after="0" w:line="240" w:lineRule="auto"/>
        <w:rPr>
          <w:rFonts w:ascii="Times New Roman" w:hAnsi="Times New Roman"/>
          <w:sz w:val="28"/>
          <w:szCs w:val="28"/>
        </w:rPr>
      </w:pPr>
      <w:r>
        <w:rPr>
          <w:rFonts w:ascii="Times New Roman" w:hAnsi="Times New Roman"/>
          <w:sz w:val="28"/>
          <w:szCs w:val="28"/>
        </w:rPr>
        <w:t>Б)</w:t>
      </w:r>
      <w:r w:rsidR="00876C9D" w:rsidRPr="00F807D4">
        <w:rPr>
          <w:rFonts w:ascii="Times New Roman" w:hAnsi="Times New Roman"/>
          <w:sz w:val="28"/>
          <w:szCs w:val="28"/>
        </w:rPr>
        <w:t xml:space="preserve"> </w:t>
      </w:r>
      <w:r w:rsidR="00876C9D">
        <w:rPr>
          <w:rFonts w:ascii="Times New Roman" w:hAnsi="Times New Roman"/>
          <w:sz w:val="28"/>
          <w:szCs w:val="28"/>
        </w:rPr>
        <w:t>В Белгородском районе п. Разумное</w:t>
      </w:r>
    </w:p>
    <w:p w:rsidR="00876C9D" w:rsidRPr="00215A30" w:rsidRDefault="00043D1D" w:rsidP="00043D1D">
      <w:pPr>
        <w:spacing w:after="0" w:line="240" w:lineRule="auto"/>
        <w:rPr>
          <w:rFonts w:ascii="Times New Roman" w:hAnsi="Times New Roman"/>
          <w:sz w:val="28"/>
          <w:szCs w:val="28"/>
        </w:rPr>
      </w:pPr>
      <w:r>
        <w:rPr>
          <w:rFonts w:ascii="Times New Roman" w:hAnsi="Times New Roman"/>
          <w:sz w:val="28"/>
          <w:szCs w:val="28"/>
        </w:rPr>
        <w:t>В)</w:t>
      </w:r>
      <w:r w:rsidR="00876C9D" w:rsidRPr="00215A30">
        <w:rPr>
          <w:rFonts w:ascii="Times New Roman" w:hAnsi="Times New Roman"/>
          <w:sz w:val="28"/>
          <w:szCs w:val="28"/>
        </w:rPr>
        <w:t xml:space="preserve"> В Шебекинском районе с. Никольское</w:t>
      </w: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043D1D" w:rsidRDefault="00043D1D" w:rsidP="00AF0575">
      <w:pPr>
        <w:spacing w:line="240" w:lineRule="auto"/>
        <w:rPr>
          <w:rFonts w:ascii="Times New Roman" w:hAnsi="Times New Roman"/>
          <w:sz w:val="28"/>
          <w:szCs w:val="28"/>
        </w:rPr>
      </w:pPr>
    </w:p>
    <w:p w:rsidR="00043D1D" w:rsidRDefault="00043D1D" w:rsidP="00AF0575">
      <w:pPr>
        <w:spacing w:line="240" w:lineRule="auto"/>
        <w:rPr>
          <w:rFonts w:ascii="Times New Roman" w:hAnsi="Times New Roman"/>
          <w:sz w:val="28"/>
          <w:szCs w:val="28"/>
        </w:rPr>
      </w:pPr>
    </w:p>
    <w:p w:rsidR="00876C9D" w:rsidRPr="00215A30" w:rsidRDefault="00876C9D" w:rsidP="009F09E1">
      <w:pPr>
        <w:pStyle w:val="a5"/>
        <w:numPr>
          <w:ilvl w:val="0"/>
          <w:numId w:val="129"/>
        </w:numPr>
        <w:spacing w:after="200"/>
        <w:ind w:left="0" w:firstLine="0"/>
        <w:jc w:val="both"/>
        <w:rPr>
          <w:sz w:val="28"/>
          <w:szCs w:val="28"/>
        </w:rPr>
      </w:pPr>
      <w:r>
        <w:rPr>
          <w:sz w:val="28"/>
          <w:szCs w:val="28"/>
        </w:rPr>
        <w:t>В 2007 году городу Белгороду было присвоено звание «Город воинской славы». Позже на Соборной площади была установлена стела «</w:t>
      </w:r>
      <w:r w:rsidR="009F09E1">
        <w:rPr>
          <w:sz w:val="28"/>
          <w:szCs w:val="28"/>
        </w:rPr>
        <w:t xml:space="preserve">Город </w:t>
      </w:r>
      <w:r>
        <w:rPr>
          <w:sz w:val="28"/>
          <w:szCs w:val="28"/>
        </w:rPr>
        <w:t>воинской славы» В каком году это произошло?</w:t>
      </w:r>
    </w:p>
    <w:p w:rsidR="00876C9D" w:rsidRPr="00215A30" w:rsidRDefault="00961A37" w:rsidP="00AF0575">
      <w:pPr>
        <w:spacing w:line="240" w:lineRule="auto"/>
        <w:ind w:firstLine="360"/>
        <w:rPr>
          <w:rFonts w:ascii="Times New Roman" w:hAnsi="Times New Roman"/>
          <w:color w:val="C00000"/>
          <w:sz w:val="28"/>
          <w:szCs w:val="28"/>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-3810</wp:posOffset>
            </wp:positionH>
            <wp:positionV relativeFrom="paragraph">
              <wp:posOffset>3175</wp:posOffset>
            </wp:positionV>
            <wp:extent cx="2226945" cy="1724025"/>
            <wp:effectExtent l="19050" t="0" r="1905" b="0"/>
            <wp:wrapTight wrapText="bothSides">
              <wp:wrapPolygon edited="0">
                <wp:start x="-185" y="0"/>
                <wp:lineTo x="-185" y="21481"/>
                <wp:lineTo x="21618" y="21481"/>
                <wp:lineTo x="21618" y="0"/>
                <wp:lineTo x="-185" y="0"/>
              </wp:wrapPolygon>
            </wp:wrapTight>
            <wp:docPr id="46" name="Picture 2" descr="dec15e36df82ab4fbf964a136496a3d5_w960_h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15e36df82ab4fbf964a136496a3d5_w960_h2048"/>
                    <pic:cNvPicPr>
                      <a:picLocks noChangeAspect="1" noChangeArrowheads="1"/>
                    </pic:cNvPicPr>
                  </pic:nvPicPr>
                  <pic:blipFill>
                    <a:blip r:embed="rId94" cstate="print"/>
                    <a:srcRect/>
                    <a:stretch>
                      <a:fillRect/>
                    </a:stretch>
                  </pic:blipFill>
                  <pic:spPr bwMode="auto">
                    <a:xfrm>
                      <a:off x="0" y="0"/>
                      <a:ext cx="2226945" cy="1724025"/>
                    </a:xfrm>
                    <a:prstGeom prst="rect">
                      <a:avLst/>
                    </a:prstGeom>
                    <a:noFill/>
                    <a:ln w="9525">
                      <a:noFill/>
                      <a:miter lim="800000"/>
                      <a:headEnd/>
                      <a:tailEnd/>
                    </a:ln>
                  </pic:spPr>
                </pic:pic>
              </a:graphicData>
            </a:graphic>
          </wp:anchor>
        </w:drawing>
      </w:r>
      <w:r w:rsidR="009F09E1">
        <w:rPr>
          <w:rFonts w:ascii="Times New Roman" w:hAnsi="Times New Roman"/>
          <w:color w:val="C00000"/>
          <w:sz w:val="28"/>
          <w:szCs w:val="28"/>
        </w:rPr>
        <w:t>А)</w:t>
      </w:r>
      <w:r w:rsidR="00876C9D" w:rsidRPr="00215A30">
        <w:rPr>
          <w:rFonts w:ascii="Times New Roman" w:hAnsi="Times New Roman"/>
          <w:color w:val="C00000"/>
          <w:sz w:val="28"/>
          <w:szCs w:val="28"/>
        </w:rPr>
        <w:t xml:space="preserve"> </w:t>
      </w:r>
      <w:r w:rsidR="00876C9D">
        <w:rPr>
          <w:rFonts w:ascii="Times New Roman" w:hAnsi="Times New Roman"/>
          <w:color w:val="C00000"/>
          <w:sz w:val="28"/>
          <w:szCs w:val="28"/>
        </w:rPr>
        <w:t>2013 году</w:t>
      </w:r>
    </w:p>
    <w:p w:rsidR="00876C9D" w:rsidRPr="00F807D4" w:rsidRDefault="009F09E1" w:rsidP="00AF0575">
      <w:pPr>
        <w:spacing w:line="240" w:lineRule="auto"/>
        <w:ind w:firstLine="360"/>
        <w:rPr>
          <w:rFonts w:ascii="Times New Roman" w:hAnsi="Times New Roman"/>
          <w:sz w:val="28"/>
          <w:szCs w:val="28"/>
        </w:rPr>
      </w:pPr>
      <w:r>
        <w:rPr>
          <w:rFonts w:ascii="Times New Roman" w:hAnsi="Times New Roman"/>
          <w:sz w:val="28"/>
          <w:szCs w:val="28"/>
        </w:rPr>
        <w:t>Б)</w:t>
      </w:r>
      <w:r w:rsidR="00876C9D" w:rsidRPr="00F807D4">
        <w:rPr>
          <w:rFonts w:ascii="Times New Roman" w:hAnsi="Times New Roman"/>
          <w:sz w:val="28"/>
          <w:szCs w:val="28"/>
        </w:rPr>
        <w:t xml:space="preserve"> </w:t>
      </w:r>
      <w:r w:rsidR="00876C9D">
        <w:rPr>
          <w:rFonts w:ascii="Times New Roman" w:hAnsi="Times New Roman"/>
          <w:sz w:val="28"/>
          <w:szCs w:val="28"/>
        </w:rPr>
        <w:t>2007 году</w:t>
      </w:r>
    </w:p>
    <w:p w:rsidR="00876C9D" w:rsidRPr="00215A30" w:rsidRDefault="009F09E1" w:rsidP="00AF0575">
      <w:pPr>
        <w:spacing w:line="240" w:lineRule="auto"/>
        <w:ind w:firstLine="360"/>
        <w:rPr>
          <w:rFonts w:ascii="Times New Roman" w:hAnsi="Times New Roman"/>
          <w:sz w:val="28"/>
          <w:szCs w:val="28"/>
        </w:rPr>
      </w:pPr>
      <w:r>
        <w:rPr>
          <w:rFonts w:ascii="Times New Roman" w:hAnsi="Times New Roman"/>
          <w:sz w:val="28"/>
          <w:szCs w:val="28"/>
        </w:rPr>
        <w:t>В)</w:t>
      </w:r>
      <w:r w:rsidR="00876C9D" w:rsidRPr="00215A30">
        <w:rPr>
          <w:rFonts w:ascii="Times New Roman" w:hAnsi="Times New Roman"/>
          <w:sz w:val="28"/>
          <w:szCs w:val="28"/>
        </w:rPr>
        <w:t xml:space="preserve"> </w:t>
      </w:r>
      <w:r>
        <w:rPr>
          <w:rFonts w:ascii="Times New Roman" w:hAnsi="Times New Roman"/>
          <w:sz w:val="28"/>
          <w:szCs w:val="28"/>
        </w:rPr>
        <w:t>2015 году</w:t>
      </w:r>
    </w:p>
    <w:p w:rsidR="00876C9D" w:rsidRDefault="00876C9D" w:rsidP="00AF0575">
      <w:pPr>
        <w:spacing w:line="240" w:lineRule="auto"/>
        <w:rPr>
          <w:rFonts w:ascii="Times New Roman" w:hAnsi="Times New Roman"/>
          <w:sz w:val="28"/>
          <w:szCs w:val="28"/>
        </w:rPr>
      </w:pPr>
    </w:p>
    <w:p w:rsidR="00876C9D" w:rsidRDefault="00876C9D" w:rsidP="00AF0575">
      <w:pPr>
        <w:spacing w:line="240" w:lineRule="auto"/>
        <w:rPr>
          <w:rFonts w:ascii="Times New Roman" w:hAnsi="Times New Roman"/>
          <w:sz w:val="28"/>
          <w:szCs w:val="28"/>
        </w:rPr>
      </w:pPr>
    </w:p>
    <w:p w:rsidR="001C76E3" w:rsidRDefault="001C76E3" w:rsidP="00AF0575">
      <w:pPr>
        <w:spacing w:line="240" w:lineRule="auto"/>
        <w:rPr>
          <w:rFonts w:ascii="Times New Roman" w:hAnsi="Times New Roman"/>
          <w:sz w:val="28"/>
          <w:szCs w:val="28"/>
        </w:rPr>
      </w:pPr>
    </w:p>
    <w:p w:rsidR="00876C9D" w:rsidRPr="00215A30" w:rsidRDefault="00876C9D" w:rsidP="009F09E1">
      <w:pPr>
        <w:pStyle w:val="a5"/>
        <w:numPr>
          <w:ilvl w:val="0"/>
          <w:numId w:val="129"/>
        </w:numPr>
        <w:spacing w:after="200"/>
        <w:ind w:left="0" w:firstLine="0"/>
        <w:jc w:val="both"/>
        <w:rPr>
          <w:sz w:val="28"/>
          <w:szCs w:val="28"/>
        </w:rPr>
      </w:pPr>
      <w:r w:rsidRPr="00215A30">
        <w:rPr>
          <w:sz w:val="28"/>
          <w:szCs w:val="28"/>
        </w:rPr>
        <w:t>Победа-Звонница</w:t>
      </w:r>
      <w:r w:rsidR="009F09E1">
        <w:rPr>
          <w:sz w:val="28"/>
          <w:szCs w:val="28"/>
        </w:rPr>
        <w:t xml:space="preserve"> –</w:t>
      </w:r>
      <w:r w:rsidRPr="00215A30">
        <w:rPr>
          <w:sz w:val="28"/>
          <w:szCs w:val="28"/>
        </w:rPr>
        <w:t xml:space="preserve"> торжественный памятник трем ратным полям России: Куликовскому, Бородинскому и Прохоровскому. Памятник установлен  в честь 50-летия Победы в Великой Отечественной войне. В каком году это произошло?</w:t>
      </w:r>
    </w:p>
    <w:p w:rsidR="00876C9D" w:rsidRPr="00215A30" w:rsidRDefault="009F09E1" w:rsidP="00AF0575">
      <w:pPr>
        <w:spacing w:line="240" w:lineRule="auto"/>
        <w:ind w:firstLine="36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1792" behindDoc="1" locked="0" layoutInCell="1" allowOverlap="1">
            <wp:simplePos x="0" y="0"/>
            <wp:positionH relativeFrom="column">
              <wp:posOffset>-5080</wp:posOffset>
            </wp:positionH>
            <wp:positionV relativeFrom="paragraph">
              <wp:posOffset>101600</wp:posOffset>
            </wp:positionV>
            <wp:extent cx="1771650" cy="2524125"/>
            <wp:effectExtent l="19050" t="0" r="0" b="0"/>
            <wp:wrapTight wrapText="bothSides">
              <wp:wrapPolygon edited="0">
                <wp:start x="-232" y="0"/>
                <wp:lineTo x="-232" y="21518"/>
                <wp:lineTo x="21600" y="21518"/>
                <wp:lineTo x="21600" y="0"/>
                <wp:lineTo x="-232" y="0"/>
              </wp:wrapPolygon>
            </wp:wrapTight>
            <wp:docPr id="45" name="Picture 4" descr="Памятник Победы - Зво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Победы - Звонница"/>
                    <pic:cNvPicPr>
                      <a:picLocks noChangeAspect="1" noChangeArrowheads="1"/>
                    </pic:cNvPicPr>
                  </pic:nvPicPr>
                  <pic:blipFill>
                    <a:blip r:embed="rId77" cstate="print"/>
                    <a:srcRect/>
                    <a:stretch>
                      <a:fillRect/>
                    </a:stretch>
                  </pic:blipFill>
                  <pic:spPr bwMode="auto">
                    <a:xfrm>
                      <a:off x="0" y="0"/>
                      <a:ext cx="1771650" cy="2524125"/>
                    </a:xfrm>
                    <a:prstGeom prst="rect">
                      <a:avLst/>
                    </a:prstGeom>
                    <a:noFill/>
                    <a:ln w="9525">
                      <a:noFill/>
                      <a:miter lim="800000"/>
                      <a:headEnd/>
                      <a:tailEnd/>
                    </a:ln>
                  </pic:spPr>
                </pic:pic>
              </a:graphicData>
            </a:graphic>
          </wp:anchor>
        </w:drawing>
      </w:r>
      <w:r w:rsidR="00876C9D" w:rsidRPr="00215A30">
        <w:rPr>
          <w:rFonts w:ascii="Times New Roman" w:hAnsi="Times New Roman"/>
          <w:sz w:val="28"/>
          <w:szCs w:val="28"/>
        </w:rPr>
        <w:t>А). 2000 году</w:t>
      </w:r>
    </w:p>
    <w:p w:rsidR="00876C9D" w:rsidRPr="00F807D4" w:rsidRDefault="00876C9D" w:rsidP="00AF0575">
      <w:pPr>
        <w:spacing w:line="240" w:lineRule="auto"/>
        <w:ind w:firstLine="360"/>
        <w:rPr>
          <w:rFonts w:ascii="Times New Roman" w:hAnsi="Times New Roman"/>
          <w:sz w:val="28"/>
          <w:szCs w:val="28"/>
        </w:rPr>
      </w:pPr>
      <w:r w:rsidRPr="00F807D4">
        <w:rPr>
          <w:rFonts w:ascii="Times New Roman" w:hAnsi="Times New Roman"/>
          <w:sz w:val="28"/>
          <w:szCs w:val="28"/>
        </w:rPr>
        <w:t xml:space="preserve">Б). </w:t>
      </w:r>
      <w:r>
        <w:rPr>
          <w:rFonts w:ascii="Times New Roman" w:hAnsi="Times New Roman"/>
          <w:sz w:val="28"/>
          <w:szCs w:val="28"/>
        </w:rPr>
        <w:t>1993 году</w:t>
      </w:r>
    </w:p>
    <w:p w:rsidR="00876C9D" w:rsidRPr="00215A30" w:rsidRDefault="00876C9D" w:rsidP="00AF0575">
      <w:pPr>
        <w:spacing w:line="240" w:lineRule="auto"/>
        <w:ind w:firstLine="360"/>
        <w:rPr>
          <w:rFonts w:ascii="Times New Roman" w:hAnsi="Times New Roman"/>
          <w:color w:val="C00000"/>
          <w:sz w:val="28"/>
          <w:szCs w:val="28"/>
        </w:rPr>
      </w:pPr>
      <w:r w:rsidRPr="00215A30">
        <w:rPr>
          <w:rFonts w:ascii="Times New Roman" w:hAnsi="Times New Roman"/>
          <w:color w:val="C00000"/>
          <w:sz w:val="28"/>
          <w:szCs w:val="28"/>
        </w:rPr>
        <w:t>В). 1995 году.</w:t>
      </w:r>
    </w:p>
    <w:p w:rsidR="00876C9D" w:rsidRDefault="00876C9D" w:rsidP="00AF0575">
      <w:pPr>
        <w:spacing w:line="240" w:lineRule="auto"/>
        <w:rPr>
          <w:rFonts w:ascii="Times New Roman" w:hAnsi="Times New Roman"/>
          <w:sz w:val="28"/>
          <w:szCs w:val="28"/>
        </w:rPr>
      </w:pPr>
    </w:p>
    <w:p w:rsidR="00876C9D" w:rsidRPr="00675EC6" w:rsidRDefault="00876C9D" w:rsidP="00AF0575">
      <w:pPr>
        <w:spacing w:line="240" w:lineRule="auto"/>
        <w:rPr>
          <w:rFonts w:ascii="Times New Roman" w:hAnsi="Times New Roman"/>
          <w:i/>
          <w:sz w:val="28"/>
          <w:szCs w:val="28"/>
        </w:rPr>
      </w:pPr>
      <w:r w:rsidRPr="00675EC6">
        <w:rPr>
          <w:rFonts w:ascii="Times New Roman" w:hAnsi="Times New Roman"/>
          <w:i/>
          <w:sz w:val="28"/>
          <w:szCs w:val="28"/>
        </w:rPr>
        <w:t>Ответы на вопросы викторины «</w:t>
      </w:r>
      <w:r>
        <w:rPr>
          <w:rFonts w:ascii="Times New Roman" w:hAnsi="Times New Roman"/>
          <w:i/>
          <w:sz w:val="28"/>
          <w:szCs w:val="28"/>
        </w:rPr>
        <w:t>Память</w:t>
      </w:r>
      <w:r w:rsidRPr="00675EC6">
        <w:rPr>
          <w:rFonts w:ascii="Times New Roman" w:hAnsi="Times New Roman"/>
          <w:i/>
          <w:sz w:val="28"/>
          <w:szCs w:val="28"/>
        </w:rPr>
        <w:t>»</w:t>
      </w:r>
    </w:p>
    <w:p w:rsidR="001C76E3" w:rsidRPr="006519CF" w:rsidRDefault="00876C9D" w:rsidP="00AF0575">
      <w:pPr>
        <w:pStyle w:val="a5"/>
        <w:numPr>
          <w:ilvl w:val="0"/>
          <w:numId w:val="134"/>
        </w:numPr>
        <w:spacing w:after="200"/>
        <w:rPr>
          <w:i/>
          <w:sz w:val="28"/>
          <w:szCs w:val="28"/>
        </w:rPr>
      </w:pPr>
      <w:r>
        <w:rPr>
          <w:i/>
          <w:sz w:val="28"/>
          <w:szCs w:val="28"/>
        </w:rPr>
        <w:t>А</w:t>
      </w:r>
      <w:r w:rsidRPr="00675EC6">
        <w:rPr>
          <w:i/>
          <w:sz w:val="28"/>
          <w:szCs w:val="28"/>
        </w:rPr>
        <w:t>; 2.-</w:t>
      </w:r>
      <w:r>
        <w:rPr>
          <w:i/>
          <w:sz w:val="28"/>
          <w:szCs w:val="28"/>
        </w:rPr>
        <w:t>Б</w:t>
      </w:r>
      <w:r w:rsidRPr="00675EC6">
        <w:rPr>
          <w:i/>
          <w:sz w:val="28"/>
          <w:szCs w:val="28"/>
        </w:rPr>
        <w:t>; 3.-</w:t>
      </w:r>
      <w:r>
        <w:rPr>
          <w:i/>
          <w:sz w:val="28"/>
          <w:szCs w:val="28"/>
        </w:rPr>
        <w:t>А</w:t>
      </w:r>
      <w:r w:rsidRPr="00675EC6">
        <w:rPr>
          <w:i/>
          <w:sz w:val="28"/>
          <w:szCs w:val="28"/>
        </w:rPr>
        <w:t>; 4.-</w:t>
      </w:r>
      <w:r>
        <w:rPr>
          <w:i/>
          <w:sz w:val="28"/>
          <w:szCs w:val="28"/>
        </w:rPr>
        <w:t>В</w:t>
      </w:r>
      <w:r w:rsidRPr="00675EC6">
        <w:rPr>
          <w:i/>
          <w:sz w:val="28"/>
          <w:szCs w:val="28"/>
        </w:rPr>
        <w:t>; 5.-</w:t>
      </w:r>
      <w:r>
        <w:rPr>
          <w:i/>
          <w:sz w:val="28"/>
          <w:szCs w:val="28"/>
        </w:rPr>
        <w:t>А</w:t>
      </w:r>
      <w:r w:rsidRPr="00675EC6">
        <w:rPr>
          <w:i/>
          <w:sz w:val="28"/>
          <w:szCs w:val="28"/>
        </w:rPr>
        <w:t>; 6.-</w:t>
      </w:r>
      <w:r>
        <w:rPr>
          <w:i/>
          <w:sz w:val="28"/>
          <w:szCs w:val="28"/>
        </w:rPr>
        <w:t>А</w:t>
      </w:r>
      <w:r w:rsidRPr="00675EC6">
        <w:rPr>
          <w:i/>
          <w:sz w:val="28"/>
          <w:szCs w:val="28"/>
        </w:rPr>
        <w:t>; 7.-</w:t>
      </w:r>
      <w:r>
        <w:rPr>
          <w:i/>
          <w:sz w:val="28"/>
          <w:szCs w:val="28"/>
        </w:rPr>
        <w:t>В</w:t>
      </w:r>
      <w:r w:rsidRPr="00675EC6">
        <w:rPr>
          <w:i/>
          <w:sz w:val="28"/>
          <w:szCs w:val="28"/>
        </w:rPr>
        <w:t>.</w:t>
      </w:r>
    </w:p>
    <w:p w:rsidR="006519CF" w:rsidRDefault="006519CF" w:rsidP="00876C9D">
      <w:pPr>
        <w:spacing w:line="240" w:lineRule="auto"/>
        <w:ind w:firstLine="360"/>
        <w:jc w:val="center"/>
        <w:rPr>
          <w:rFonts w:ascii="Times New Roman" w:hAnsi="Times New Roman"/>
          <w:sz w:val="28"/>
          <w:szCs w:val="28"/>
        </w:rPr>
      </w:pPr>
    </w:p>
    <w:p w:rsidR="001C76E3" w:rsidRPr="00215A30" w:rsidRDefault="001C76E3" w:rsidP="00876C9D">
      <w:pPr>
        <w:spacing w:line="240" w:lineRule="auto"/>
        <w:ind w:firstLine="360"/>
        <w:jc w:val="center"/>
        <w:rPr>
          <w:rFonts w:ascii="Times New Roman" w:hAnsi="Times New Roman"/>
          <w:sz w:val="28"/>
          <w:szCs w:val="28"/>
        </w:rPr>
      </w:pPr>
    </w:p>
    <w:p w:rsidR="00876C9D" w:rsidRPr="006519CF" w:rsidRDefault="006519CF" w:rsidP="006519CF">
      <w:pPr>
        <w:ind w:firstLine="709"/>
        <w:jc w:val="center"/>
        <w:rPr>
          <w:rFonts w:ascii="Times New Roman" w:hAnsi="Times New Roman"/>
          <w:sz w:val="28"/>
          <w:szCs w:val="28"/>
        </w:rPr>
      </w:pPr>
      <w:r>
        <w:rPr>
          <w:rFonts w:ascii="Times New Roman" w:hAnsi="Times New Roman"/>
          <w:sz w:val="28"/>
          <w:szCs w:val="28"/>
        </w:rPr>
        <w:t>С</w:t>
      </w:r>
      <w:r w:rsidRPr="006519CF">
        <w:rPr>
          <w:rFonts w:ascii="Times New Roman" w:hAnsi="Times New Roman"/>
          <w:sz w:val="28"/>
          <w:szCs w:val="28"/>
        </w:rPr>
        <w:t>писок литературы</w:t>
      </w:r>
    </w:p>
    <w:p w:rsidR="00876C9D" w:rsidRPr="004C3B43" w:rsidRDefault="00876C9D" w:rsidP="00B95414">
      <w:pPr>
        <w:numPr>
          <w:ilvl w:val="0"/>
          <w:numId w:val="130"/>
        </w:numPr>
        <w:tabs>
          <w:tab w:val="clear" w:pos="1069"/>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 xml:space="preserve">Алексеенко Н.П., Заметки краеведа. - М., 1992 </w:t>
      </w:r>
    </w:p>
    <w:p w:rsidR="00876C9D" w:rsidRPr="004C3B43" w:rsidRDefault="00876C9D" w:rsidP="00B95414">
      <w:pPr>
        <w:numPr>
          <w:ilvl w:val="0"/>
          <w:numId w:val="130"/>
        </w:numPr>
        <w:tabs>
          <w:tab w:val="clear" w:pos="1069"/>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 xml:space="preserve">Белгородоведение: учебник для общеобразовательных учреждений / под редакцией В.А. Шаповалова/ – Белгород: Издательство БелГУ, 2002 </w:t>
      </w:r>
    </w:p>
    <w:p w:rsidR="00876C9D" w:rsidRPr="004C3B43" w:rsidRDefault="00876C9D" w:rsidP="00B95414">
      <w:pPr>
        <w:numPr>
          <w:ilvl w:val="0"/>
          <w:numId w:val="130"/>
        </w:numPr>
        <w:tabs>
          <w:tab w:val="clear" w:pos="1069"/>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Белгородская энциклопедия. Страницы истории Отечества, Русской Православной Церкви, культуры, ратных и трудовых подвигов белгородцев. – Белгород, 1998</w:t>
      </w:r>
    </w:p>
    <w:p w:rsidR="00876C9D" w:rsidRPr="004C3B43" w:rsidRDefault="00876C9D" w:rsidP="00B95414">
      <w:pPr>
        <w:numPr>
          <w:ilvl w:val="0"/>
          <w:numId w:val="130"/>
        </w:numPr>
        <w:tabs>
          <w:tab w:val="clear" w:pos="1069"/>
          <w:tab w:val="left" w:pos="1260"/>
          <w:tab w:val="num" w:pos="1620"/>
        </w:tabs>
        <w:spacing w:after="0" w:line="240" w:lineRule="auto"/>
        <w:ind w:left="0" w:firstLine="720"/>
        <w:rPr>
          <w:rFonts w:ascii="Times New Roman" w:hAnsi="Times New Roman"/>
          <w:sz w:val="28"/>
          <w:szCs w:val="28"/>
        </w:rPr>
      </w:pPr>
      <w:r w:rsidRPr="004C3B43">
        <w:rPr>
          <w:rFonts w:ascii="Times New Roman" w:hAnsi="Times New Roman"/>
          <w:sz w:val="28"/>
          <w:szCs w:val="28"/>
        </w:rPr>
        <w:t xml:space="preserve">Герои – Белгородцы. – Воронеж, 1965 </w:t>
      </w:r>
    </w:p>
    <w:p w:rsidR="00876C9D" w:rsidRPr="004C3B43" w:rsidRDefault="00876C9D" w:rsidP="00B95414">
      <w:pPr>
        <w:numPr>
          <w:ilvl w:val="0"/>
          <w:numId w:val="130"/>
        </w:numPr>
        <w:tabs>
          <w:tab w:val="clear" w:pos="1069"/>
          <w:tab w:val="left" w:pos="540"/>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 xml:space="preserve">Города России. Энциклопедия. - М.: Просвещение, 1994 </w:t>
      </w:r>
    </w:p>
    <w:p w:rsidR="00876C9D" w:rsidRPr="004C3B43" w:rsidRDefault="00876C9D" w:rsidP="00B95414">
      <w:pPr>
        <w:numPr>
          <w:ilvl w:val="0"/>
          <w:numId w:val="130"/>
        </w:numPr>
        <w:tabs>
          <w:tab w:val="clear" w:pos="1069"/>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 xml:space="preserve">Кузнецов Н.А. В памяти народной. – Белгород, 1986 </w:t>
      </w:r>
    </w:p>
    <w:p w:rsidR="006519CF" w:rsidRDefault="00876C9D" w:rsidP="00AF0575">
      <w:pPr>
        <w:numPr>
          <w:ilvl w:val="0"/>
          <w:numId w:val="130"/>
        </w:numPr>
        <w:tabs>
          <w:tab w:val="clear" w:pos="1069"/>
          <w:tab w:val="left" w:pos="1260"/>
          <w:tab w:val="num" w:pos="1620"/>
        </w:tabs>
        <w:spacing w:after="0" w:line="240" w:lineRule="auto"/>
        <w:ind w:left="0" w:firstLine="720"/>
        <w:jc w:val="both"/>
        <w:rPr>
          <w:rFonts w:ascii="Times New Roman" w:hAnsi="Times New Roman"/>
          <w:sz w:val="28"/>
          <w:szCs w:val="28"/>
        </w:rPr>
      </w:pPr>
      <w:r w:rsidRPr="004C3B43">
        <w:rPr>
          <w:rFonts w:ascii="Times New Roman" w:hAnsi="Times New Roman"/>
          <w:sz w:val="28"/>
          <w:szCs w:val="28"/>
        </w:rPr>
        <w:t xml:space="preserve">Памятники святого Белогорья. - Белгород, 2004 </w:t>
      </w:r>
    </w:p>
    <w:p w:rsidR="009F09E1" w:rsidRPr="00AF0575" w:rsidRDefault="009F09E1" w:rsidP="009F09E1">
      <w:pPr>
        <w:tabs>
          <w:tab w:val="left" w:pos="1260"/>
        </w:tabs>
        <w:spacing w:after="0" w:line="240" w:lineRule="auto"/>
        <w:ind w:left="720"/>
        <w:jc w:val="both"/>
        <w:rPr>
          <w:rFonts w:ascii="Times New Roman" w:hAnsi="Times New Roman"/>
          <w:sz w:val="28"/>
          <w:szCs w:val="28"/>
        </w:rPr>
      </w:pPr>
      <w:r>
        <w:rPr>
          <w:rFonts w:ascii="Times New Roman" w:hAnsi="Times New Roman"/>
          <w:sz w:val="28"/>
          <w:szCs w:val="28"/>
        </w:rPr>
        <w:br w:type="column"/>
      </w:r>
    </w:p>
    <w:p w:rsidR="0037653E" w:rsidRPr="0037653E" w:rsidRDefault="006F226F" w:rsidP="0037653E">
      <w:pPr>
        <w:spacing w:line="240" w:lineRule="auto"/>
        <w:jc w:val="center"/>
        <w:rPr>
          <w:rFonts w:ascii="Times New Roman" w:hAnsi="Times New Roman"/>
          <w:b/>
          <w:sz w:val="28"/>
          <w:szCs w:val="28"/>
        </w:rPr>
      </w:pPr>
      <w:r w:rsidRPr="0037653E">
        <w:rPr>
          <w:rFonts w:ascii="Times New Roman" w:hAnsi="Times New Roman"/>
          <w:b/>
          <w:sz w:val="28"/>
          <w:szCs w:val="28"/>
        </w:rPr>
        <w:t xml:space="preserve">ИГРЫ В </w:t>
      </w:r>
      <w:r>
        <w:rPr>
          <w:rFonts w:ascii="Times New Roman" w:hAnsi="Times New Roman"/>
          <w:b/>
          <w:sz w:val="28"/>
          <w:szCs w:val="28"/>
        </w:rPr>
        <w:t xml:space="preserve">ДЕТСКОМ ОЗДОРОВИТЕЛЬНОМ </w:t>
      </w:r>
      <w:r w:rsidRPr="0037653E">
        <w:rPr>
          <w:rFonts w:ascii="Times New Roman" w:hAnsi="Times New Roman"/>
          <w:b/>
          <w:sz w:val="28"/>
          <w:szCs w:val="28"/>
        </w:rPr>
        <w:t>ЛАГЕРЕ</w:t>
      </w:r>
    </w:p>
    <w:p w:rsidR="0037653E" w:rsidRPr="0037653E" w:rsidRDefault="0037653E" w:rsidP="006442B7">
      <w:pPr>
        <w:spacing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Игра. Нет ни одного определения этого явления жизни, которое устраивало бы всех исследователей и практиков. Таков феномен игр – деятельности и состояния, привлекательных в любом возрасте, имеющих огромное количество форм и видов, описанных в литературе и передающихся «по наследству» от поколения к поколению, но сохраняющих при этом загадку своей природы, своего назначения.</w:t>
      </w:r>
    </w:p>
    <w:p w:rsidR="0037653E" w:rsidRPr="006442B7" w:rsidRDefault="0037653E" w:rsidP="006442B7">
      <w:pPr>
        <w:spacing w:after="0" w:line="240" w:lineRule="auto"/>
        <w:jc w:val="center"/>
        <w:rPr>
          <w:rFonts w:ascii="Times New Roman" w:hAnsi="Times New Roman"/>
          <w:i/>
          <w:sz w:val="28"/>
          <w:szCs w:val="28"/>
        </w:rPr>
      </w:pPr>
      <w:r w:rsidRPr="006442B7">
        <w:rPr>
          <w:rFonts w:ascii="Times New Roman" w:hAnsi="Times New Roman"/>
          <w:b/>
          <w:bCs/>
          <w:i/>
          <w:sz w:val="28"/>
          <w:szCs w:val="28"/>
        </w:rPr>
        <w:t>Что даёт игра детям?</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Игра дает свободу.</w:t>
      </w:r>
      <w:r w:rsidRPr="006442B7">
        <w:rPr>
          <w:rFonts w:ascii="Times New Roman" w:hAnsi="Times New Roman"/>
          <w:sz w:val="28"/>
          <w:szCs w:val="28"/>
        </w:rPr>
        <w:t xml:space="preserve"> Игра не задача, не долг, не закон. По приказу играть нельзя, только добровольно. Игра дает перерыв в повседневности, с её утилитаризмом, с её монотонностью, с её жесткой детерминацией образа жизни. Игра </w:t>
      </w:r>
      <w:r w:rsidR="00AE7B04">
        <w:rPr>
          <w:rFonts w:ascii="Times New Roman" w:hAnsi="Times New Roman"/>
          <w:sz w:val="28"/>
          <w:szCs w:val="28"/>
        </w:rPr>
        <w:t xml:space="preserve">– </w:t>
      </w:r>
      <w:r w:rsidRPr="006442B7">
        <w:rPr>
          <w:rFonts w:ascii="Times New Roman" w:hAnsi="Times New Roman"/>
          <w:sz w:val="28"/>
          <w:szCs w:val="28"/>
        </w:rPr>
        <w:t>это неординарность.</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Игра дает выход в другое состояние души.</w:t>
      </w:r>
      <w:r w:rsidRPr="006442B7">
        <w:rPr>
          <w:rFonts w:ascii="Times New Roman" w:hAnsi="Times New Roman"/>
          <w:sz w:val="28"/>
          <w:szCs w:val="28"/>
        </w:rPr>
        <w:t xml:space="preserve"> Подчиняясь лишь правилам игры, человек свободен от всяческих сословных, меркантильных и прочих условностей. Игра снимает то жёсткое напряжение, в котором пребывает ребенок в своей реальной жизни, и заменяет его добровольной и радостной мобилизацией духовных и физических сил.</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Игра дает порядок.</w:t>
      </w:r>
      <w:r w:rsidRPr="006442B7">
        <w:rPr>
          <w:rFonts w:ascii="Times New Roman" w:hAnsi="Times New Roman"/>
          <w:sz w:val="28"/>
          <w:szCs w:val="28"/>
        </w:rPr>
        <w:t xml:space="preserve"> Система правил в игре абсолютна и несомненна. Невозможно нарушать прав</w:t>
      </w:r>
      <w:r w:rsidR="00AE7B04">
        <w:rPr>
          <w:rFonts w:ascii="Times New Roman" w:hAnsi="Times New Roman"/>
          <w:sz w:val="28"/>
          <w:szCs w:val="28"/>
        </w:rPr>
        <w:t>ила и быть в игре. Это качество</w:t>
      </w:r>
      <w:r w:rsidRPr="006442B7">
        <w:rPr>
          <w:rFonts w:ascii="Times New Roman" w:hAnsi="Times New Roman"/>
          <w:sz w:val="28"/>
          <w:szCs w:val="28"/>
        </w:rPr>
        <w:t xml:space="preserve"> очень ценно сейчас в нашем нестабильном, беспорядочном мире.</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 xml:space="preserve">Игра создает гармонию, </w:t>
      </w:r>
      <w:r w:rsidRPr="006442B7">
        <w:rPr>
          <w:rFonts w:ascii="Times New Roman" w:hAnsi="Times New Roman"/>
          <w:sz w:val="28"/>
          <w:szCs w:val="28"/>
        </w:rPr>
        <w:t>формирует стремление к совершенству. Игра имеет тенденцию становиться прекрасной. Хотя в игре существует элемент неопределённости, противоречия, все стремятся к их разрешению.</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Игра дает увлеченность.</w:t>
      </w:r>
      <w:r w:rsidRPr="006442B7">
        <w:rPr>
          <w:rFonts w:ascii="Times New Roman" w:hAnsi="Times New Roman"/>
          <w:sz w:val="28"/>
          <w:szCs w:val="28"/>
        </w:rPr>
        <w:t xml:space="preserve"> В игре нет частичной выгоды. Она интенсивно вовлекает всего человека, активизирует его способности.</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 xml:space="preserve">Игра даёт возможность создать и сплотить коллектив. </w:t>
      </w:r>
      <w:r w:rsidRPr="006442B7">
        <w:rPr>
          <w:rFonts w:ascii="Times New Roman" w:hAnsi="Times New Roman"/>
          <w:sz w:val="28"/>
          <w:szCs w:val="28"/>
        </w:rPr>
        <w:t>Привлекательность игры столь велика и игровой контакт людей друг с другом столь полон и глубок, что игровые содружества обнаруживают способность сохраняться и после окончания игры, вне её рамок.</w:t>
      </w:r>
    </w:p>
    <w:p w:rsidR="0037653E" w:rsidRPr="006442B7" w:rsidRDefault="0037653E" w:rsidP="006442B7">
      <w:pPr>
        <w:spacing w:after="0" w:line="240" w:lineRule="auto"/>
        <w:ind w:firstLine="720"/>
        <w:jc w:val="both"/>
        <w:rPr>
          <w:rFonts w:ascii="Times New Roman" w:hAnsi="Times New Roman"/>
          <w:sz w:val="28"/>
          <w:szCs w:val="28"/>
        </w:rPr>
      </w:pPr>
      <w:r w:rsidRPr="006442B7">
        <w:rPr>
          <w:rFonts w:ascii="Times New Roman" w:hAnsi="Times New Roman"/>
          <w:b/>
          <w:i/>
          <w:sz w:val="28"/>
          <w:szCs w:val="28"/>
        </w:rPr>
        <w:t>Игра даёт элемент неопределенности</w:t>
      </w:r>
      <w:r w:rsidRPr="006442B7">
        <w:rPr>
          <w:rFonts w:ascii="Times New Roman" w:hAnsi="Times New Roman"/>
          <w:sz w:val="28"/>
          <w:szCs w:val="28"/>
        </w:rPr>
        <w:t>, который возбуждает, активизирует ум, настраивает на поиск оптимальных решений.</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дает понятие о чести.</w:t>
      </w:r>
      <w:r w:rsidRPr="006442B7">
        <w:rPr>
          <w:rFonts w:ascii="Times New Roman" w:hAnsi="Times New Roman"/>
          <w:sz w:val="28"/>
          <w:szCs w:val="28"/>
        </w:rPr>
        <w:t xml:space="preserve"> Она противостоит корыстным узко</w:t>
      </w:r>
      <w:r w:rsidR="00AE7B04">
        <w:rPr>
          <w:rFonts w:ascii="Times New Roman" w:hAnsi="Times New Roman"/>
          <w:sz w:val="28"/>
          <w:szCs w:val="28"/>
        </w:rPr>
        <w:t>групповым интересам. Для неё не</w:t>
      </w:r>
      <w:r w:rsidRPr="006442B7">
        <w:rPr>
          <w:rFonts w:ascii="Times New Roman" w:hAnsi="Times New Roman"/>
          <w:sz w:val="28"/>
          <w:szCs w:val="28"/>
        </w:rPr>
        <w:t>существенно, кто именно победит, важно, чтобы победа</w:t>
      </w:r>
      <w:r w:rsidR="00AE7B04">
        <w:rPr>
          <w:rFonts w:ascii="Times New Roman" w:hAnsi="Times New Roman"/>
          <w:sz w:val="28"/>
          <w:szCs w:val="28"/>
        </w:rPr>
        <w:t xml:space="preserve"> была одержана по всем правилам</w:t>
      </w:r>
      <w:r w:rsidRPr="006442B7">
        <w:rPr>
          <w:rFonts w:ascii="Times New Roman" w:hAnsi="Times New Roman"/>
          <w:sz w:val="28"/>
          <w:szCs w:val="28"/>
        </w:rPr>
        <w:t xml:space="preserve"> и чтобы в борьбе были проявлены с максимальной полнотой мужество, ум, честность и благородство. Игра дает </w:t>
      </w:r>
      <w:r w:rsidRPr="006442B7">
        <w:rPr>
          <w:rFonts w:ascii="Times New Roman" w:hAnsi="Times New Roman"/>
          <w:iCs/>
          <w:sz w:val="28"/>
          <w:szCs w:val="28"/>
        </w:rPr>
        <w:t xml:space="preserve">понятие </w:t>
      </w:r>
      <w:r w:rsidRPr="006442B7">
        <w:rPr>
          <w:rFonts w:ascii="Times New Roman" w:hAnsi="Times New Roman"/>
          <w:sz w:val="28"/>
          <w:szCs w:val="28"/>
        </w:rPr>
        <w:t>о самоограничении и самопожертвовании в пользу коллектива, поскольку только «сыгранный» коллектив добьётся успеха и совершенства в игре.</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компенсацию</w:t>
      </w:r>
      <w:r w:rsidRPr="006442B7">
        <w:rPr>
          <w:rFonts w:ascii="Times New Roman" w:hAnsi="Times New Roman"/>
          <w:sz w:val="28"/>
          <w:szCs w:val="28"/>
        </w:rPr>
        <w:t>, нейтрализацию недостатков действительности. Противопоставляет жесткому миру реальн</w:t>
      </w:r>
      <w:r w:rsidR="00AE7B04">
        <w:rPr>
          <w:rFonts w:ascii="Times New Roman" w:hAnsi="Times New Roman"/>
          <w:sz w:val="28"/>
          <w:szCs w:val="28"/>
        </w:rPr>
        <w:t>ости иллюзорный гармоничный мир </w:t>
      </w:r>
      <w:r w:rsidRPr="006442B7">
        <w:rPr>
          <w:rFonts w:ascii="Times New Roman" w:hAnsi="Times New Roman"/>
          <w:sz w:val="28"/>
          <w:szCs w:val="28"/>
        </w:rPr>
        <w:t>– антипод. Игра даёт романтизм.</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дает физическое совершенствование</w:t>
      </w:r>
      <w:r w:rsidRPr="006442B7">
        <w:rPr>
          <w:rFonts w:ascii="Times New Roman" w:hAnsi="Times New Roman"/>
          <w:sz w:val="28"/>
          <w:szCs w:val="28"/>
        </w:rPr>
        <w:t>, поск</w:t>
      </w:r>
      <w:r w:rsidR="00AE7B04">
        <w:rPr>
          <w:rFonts w:ascii="Times New Roman" w:hAnsi="Times New Roman"/>
          <w:sz w:val="28"/>
          <w:szCs w:val="28"/>
        </w:rPr>
        <w:t>ольку в активных своих формах</w:t>
      </w:r>
      <w:r w:rsidRPr="006442B7">
        <w:rPr>
          <w:rFonts w:ascii="Times New Roman" w:hAnsi="Times New Roman"/>
          <w:sz w:val="28"/>
          <w:szCs w:val="28"/>
        </w:rPr>
        <w:t xml:space="preserve"> она предполагает обучение и применение в деле игрового фехтования, умения ориентироваться и двигаться по пересечённой местности, причём в доспехах и с игровым оружием.</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возможность проявить или совершенствовать свои творческие навыки</w:t>
      </w:r>
      <w:r w:rsidRPr="006442B7">
        <w:rPr>
          <w:rFonts w:ascii="Times New Roman" w:hAnsi="Times New Roman"/>
          <w:sz w:val="28"/>
          <w:szCs w:val="28"/>
        </w:rPr>
        <w:t xml:space="preserve"> в создании необходимой игровой атрибутики. Это оружие, доспехи, одежда, различные амулеты, обереги и прочее.</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развитие воображения</w:t>
      </w:r>
      <w:r w:rsidRPr="006442B7">
        <w:rPr>
          <w:rFonts w:ascii="Times New Roman" w:hAnsi="Times New Roman"/>
          <w:sz w:val="28"/>
          <w:szCs w:val="28"/>
        </w:rPr>
        <w:t>, поскольку оно необходимо для создания новых миров, мифов, ситуаций, правил игры.</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стойкий интерес к хорошей литературе</w:t>
      </w:r>
      <w:r w:rsidRPr="006442B7">
        <w:rPr>
          <w:rFonts w:ascii="Times New Roman" w:hAnsi="Times New Roman"/>
          <w:sz w:val="28"/>
          <w:szCs w:val="28"/>
        </w:rPr>
        <w:t>, поскольку ролевая игра создаётся методом литературного моделирования. Чтобы создать свой мир, нужно прочитать предварительно о других.</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возможность развить свой ум</w:t>
      </w:r>
      <w:r w:rsidRPr="006442B7">
        <w:rPr>
          <w:rFonts w:ascii="Times New Roman" w:hAnsi="Times New Roman"/>
          <w:sz w:val="28"/>
          <w:szCs w:val="28"/>
        </w:rPr>
        <w:t>, поскольку необходимо выстроить интригу и реализовать её.</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развитие остроумия</w:t>
      </w:r>
      <w:r w:rsidRPr="006442B7">
        <w:rPr>
          <w:rFonts w:ascii="Times New Roman" w:hAnsi="Times New Roman"/>
          <w:sz w:val="28"/>
          <w:szCs w:val="28"/>
        </w:rPr>
        <w:t>, поскольку процесс и пространство игры обязательно предполагают возникновение комичных ситуаций, хохм и анекдотов.</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развитие психологической пластичности.</w:t>
      </w:r>
      <w:r w:rsidRPr="006442B7">
        <w:rPr>
          <w:rFonts w:ascii="Times New Roman" w:hAnsi="Times New Roman"/>
          <w:sz w:val="28"/>
          <w:szCs w:val="28"/>
        </w:rPr>
        <w:t xml:space="preserve"> Игра далеко не одно только состязание, но и театральное искусство, способность вживаться в образ и довести его до конца.</w:t>
      </w:r>
    </w:p>
    <w:p w:rsidR="0037653E" w:rsidRPr="006442B7" w:rsidRDefault="0037653E" w:rsidP="006442B7">
      <w:pPr>
        <w:spacing w:after="0" w:line="240" w:lineRule="auto"/>
        <w:ind w:firstLine="709"/>
        <w:jc w:val="both"/>
        <w:rPr>
          <w:rFonts w:ascii="Times New Roman" w:hAnsi="Times New Roman"/>
          <w:b/>
          <w:i/>
          <w:sz w:val="28"/>
          <w:szCs w:val="28"/>
        </w:rPr>
      </w:pPr>
      <w:r w:rsidRPr="006442B7">
        <w:rPr>
          <w:rFonts w:ascii="Times New Roman" w:hAnsi="Times New Roman"/>
          <w:b/>
          <w:i/>
          <w:sz w:val="28"/>
          <w:szCs w:val="28"/>
        </w:rPr>
        <w:t>Игра даёт радость общения с единомышленниками.</w:t>
      </w:r>
    </w:p>
    <w:p w:rsidR="0037653E" w:rsidRPr="006442B7" w:rsidRDefault="0037653E" w:rsidP="006442B7">
      <w:pPr>
        <w:spacing w:after="0" w:line="240" w:lineRule="auto"/>
        <w:ind w:firstLine="709"/>
        <w:jc w:val="both"/>
        <w:rPr>
          <w:rFonts w:ascii="Times New Roman" w:hAnsi="Times New Roman"/>
          <w:sz w:val="28"/>
          <w:szCs w:val="28"/>
        </w:rPr>
      </w:pPr>
      <w:r w:rsidRPr="006442B7">
        <w:rPr>
          <w:rFonts w:ascii="Times New Roman" w:hAnsi="Times New Roman"/>
          <w:b/>
          <w:i/>
          <w:sz w:val="28"/>
          <w:szCs w:val="28"/>
        </w:rPr>
        <w:t>Игра даёт умение ориентироваться в реальных жизненных ситуациях</w:t>
      </w:r>
      <w:r w:rsidRPr="006442B7">
        <w:rPr>
          <w:rFonts w:ascii="Times New Roman" w:hAnsi="Times New Roman"/>
          <w:sz w:val="28"/>
          <w:szCs w:val="28"/>
        </w:rPr>
        <w:t>, проигрывая их неоднократно и как бы понарошку в своём вымышленном мире. Даёт психологическую устойчивость. Снимает уровень тревожности, который так высок сейчас у родителей и передаётся детям. Вырабатывает активное отношение к жизни и целеустремленность в выполнении поставленной цели.</w:t>
      </w:r>
    </w:p>
    <w:p w:rsidR="0037653E" w:rsidRPr="0037653E" w:rsidRDefault="0037653E" w:rsidP="006442B7">
      <w:pPr>
        <w:spacing w:after="0" w:line="240" w:lineRule="auto"/>
        <w:ind w:firstLine="709"/>
        <w:jc w:val="both"/>
        <w:rPr>
          <w:rFonts w:ascii="Times New Roman" w:hAnsi="Times New Roman"/>
          <w:sz w:val="28"/>
          <w:szCs w:val="28"/>
        </w:rPr>
      </w:pP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color w:val="000000"/>
          <w:sz w:val="28"/>
          <w:szCs w:val="28"/>
        </w:rPr>
        <w:t>Игра – оружие обоюдоострое, и вот на опасностях игры, ее «подводных рифах» необходимо остановиться подробнее.</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b/>
          <w:i/>
          <w:iCs/>
          <w:color w:val="000000"/>
          <w:sz w:val="28"/>
          <w:szCs w:val="28"/>
        </w:rPr>
        <w:t>Дозировка эмоций.</w:t>
      </w:r>
      <w:r w:rsidRPr="0037653E">
        <w:rPr>
          <w:rFonts w:ascii="Times New Roman" w:hAnsi="Times New Roman"/>
          <w:i/>
          <w:iCs/>
          <w:color w:val="000000"/>
          <w:sz w:val="28"/>
          <w:szCs w:val="28"/>
        </w:rPr>
        <w:t xml:space="preserve"> </w:t>
      </w:r>
      <w:r w:rsidRPr="0037653E">
        <w:rPr>
          <w:rFonts w:ascii="Times New Roman" w:hAnsi="Times New Roman"/>
          <w:color w:val="000000"/>
          <w:sz w:val="28"/>
          <w:szCs w:val="28"/>
        </w:rPr>
        <w:t>Игра действует на ребенка как сильное возбуждающее средство. Он часто забывает о времени, пространстве, усталости, он отделяется от реального мира, ребёнок постоянно жаждет вернуться в мир игры еще раз, почувствовать себя выше, сильнее. Эмоциональная окраска игры увлекает ребенка, и он готов принять любые условия, чтобы начать снова эту заманчивую жизнь, полную романтики и увлечения. В этом и состоит противоречие игры: с одной стороны, она привлекает ребенка, а с другой – таит в себе большую опасность эмоциональной перенапряжённости.</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color w:val="000000"/>
          <w:sz w:val="28"/>
          <w:szCs w:val="28"/>
        </w:rPr>
        <w:t>В играх, возникающих спонтанно, невозможно предусмотреть все варианты эмоциональных перегрузок, а в играх, организованных и проводимых при участии взрослых, «дозу» эмоций можно регулировать.</w:t>
      </w:r>
      <w:r w:rsidRPr="0037653E">
        <w:rPr>
          <w:rFonts w:ascii="Times New Roman" w:hAnsi="Times New Roman"/>
          <w:sz w:val="28"/>
          <w:szCs w:val="28"/>
        </w:rPr>
        <w:t xml:space="preserve"> </w:t>
      </w:r>
      <w:r w:rsidRPr="0037653E">
        <w:rPr>
          <w:rFonts w:ascii="Times New Roman" w:hAnsi="Times New Roman"/>
          <w:color w:val="000000"/>
          <w:sz w:val="28"/>
          <w:szCs w:val="28"/>
        </w:rPr>
        <w:t xml:space="preserve">«Перебор» эмоций, равно как и «недобор», будет вредно сказываться на ребенке. </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
          <w:i/>
          <w:iCs/>
          <w:color w:val="000000"/>
          <w:sz w:val="28"/>
          <w:szCs w:val="28"/>
        </w:rPr>
        <w:t>Невозможность игрового повторения.</w:t>
      </w:r>
      <w:r w:rsidRPr="0037653E">
        <w:rPr>
          <w:rFonts w:ascii="Times New Roman" w:hAnsi="Times New Roman"/>
          <w:i/>
          <w:iCs/>
          <w:color w:val="000000"/>
          <w:sz w:val="28"/>
          <w:szCs w:val="28"/>
        </w:rPr>
        <w:t xml:space="preserve"> </w:t>
      </w:r>
      <w:r w:rsidRPr="0037653E">
        <w:rPr>
          <w:rFonts w:ascii="Times New Roman" w:hAnsi="Times New Roman"/>
          <w:iCs/>
          <w:color w:val="000000"/>
          <w:sz w:val="28"/>
          <w:szCs w:val="28"/>
        </w:rPr>
        <w:t xml:space="preserve">С </w:t>
      </w:r>
      <w:r w:rsidRPr="0037653E">
        <w:rPr>
          <w:rFonts w:ascii="Times New Roman" w:hAnsi="Times New Roman"/>
          <w:color w:val="000000"/>
          <w:sz w:val="28"/>
          <w:szCs w:val="28"/>
        </w:rPr>
        <w:t>каждым повторением игра будет терять свою эмоциональную силу. Играющий детский коллектив всегда будет испытывать чувство разочарования при повторном игровом варианте. Поэтому при моделировании новых игр следует учитывать, что механическое повторение игровых ситуаций в детском коллективе нежелательно. А если какая-то игра вошла в традицию школы или лагеря и ее приходится повторять, то следует изменить в ней весь ход игрового действия, распределение ролей, оставить прежним можно только название.</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
          <w:i/>
          <w:iCs/>
          <w:color w:val="000000"/>
          <w:sz w:val="28"/>
          <w:szCs w:val="28"/>
        </w:rPr>
        <w:t>Трудовые перегрузки.</w:t>
      </w:r>
      <w:r w:rsidRPr="0037653E">
        <w:rPr>
          <w:rFonts w:ascii="Times New Roman" w:hAnsi="Times New Roman"/>
          <w:i/>
          <w:iCs/>
          <w:color w:val="000000"/>
          <w:sz w:val="28"/>
          <w:szCs w:val="28"/>
        </w:rPr>
        <w:t xml:space="preserve"> </w:t>
      </w:r>
      <w:r w:rsidR="00AE7B04">
        <w:rPr>
          <w:rFonts w:ascii="Times New Roman" w:hAnsi="Times New Roman"/>
          <w:color w:val="000000"/>
          <w:sz w:val="28"/>
          <w:szCs w:val="28"/>
        </w:rPr>
        <w:t>Пользуясь игрой</w:t>
      </w:r>
      <w:r w:rsidRPr="0037653E">
        <w:rPr>
          <w:rFonts w:ascii="Times New Roman" w:hAnsi="Times New Roman"/>
          <w:color w:val="000000"/>
          <w:sz w:val="28"/>
          <w:szCs w:val="28"/>
        </w:rPr>
        <w:t xml:space="preserve"> как методом воспитания, мы приобщаем детей к труду. Вводя в игру трудовые моменты, мы быстро добиваемся отличных результатов при выполнении даже самых сложных трудовых операций.</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Вот пример, когда скучное, надоевшее дело, облеченное в игровую форму, становится заманчивым для ребят. Во время «морской недели» в летнем лагере уборка корпусов и других помещений превращалась в аврал. Всё менялось на глазах – с легкостью и радостью ребята, теперь уже матросы, без напоминания, без принуждения драили палубу, расчищали фарватер, убирали свои кубрики.</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Что же происходит? Чем действует игра? Какая пружина срабатывает внутри детского организма? Можно ли ее натягивать без конца?</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 xml:space="preserve">Действительно, в игре ребенку легче преодолеть трудности, легче пересилить себя, свою усталость. Педагоги, зная это, загружают иногда игру большим количеством трудовых моментов, дают больше, чем может «поднять» ребёнок, и все равно получают тот результат, который </w:t>
      </w:r>
      <w:r w:rsidRPr="0037653E">
        <w:rPr>
          <w:rFonts w:ascii="Times New Roman" w:hAnsi="Times New Roman"/>
          <w:iCs/>
          <w:color w:val="000000"/>
          <w:sz w:val="28"/>
          <w:szCs w:val="28"/>
        </w:rPr>
        <w:t>нужен</w:t>
      </w:r>
      <w:r w:rsidRPr="0037653E">
        <w:rPr>
          <w:rFonts w:ascii="Times New Roman" w:hAnsi="Times New Roman"/>
          <w:i/>
          <w:iCs/>
          <w:color w:val="000000"/>
          <w:sz w:val="28"/>
          <w:szCs w:val="28"/>
        </w:rPr>
        <w:t xml:space="preserve">. </w:t>
      </w:r>
      <w:r w:rsidRPr="0037653E">
        <w:rPr>
          <w:rFonts w:ascii="Times New Roman" w:hAnsi="Times New Roman"/>
          <w:color w:val="000000"/>
          <w:sz w:val="28"/>
          <w:szCs w:val="28"/>
        </w:rPr>
        <w:t>Но за счет чего? За счет снижения сознательного осмысления трудового долга. Кончается игра, и все вокруг теряет для ребенка свои яркие краски, и он уже не стремится выполнить трудное дело.</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Игра в сочетании с трудовыми моментами может достигнуть своего воспитательного эффекта только тогда, когда приобретенный в игре навык будет закреплен и перейдет в привычку действовать, в потребность труда даже в неигровых условиях.</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Нельзя подменять труд игрой, перегружая ребят во имя конечного результата. В играх, педагогически направляемых и организуемых, можно избежать этой ошибки и найти не только умелое сочетание игры с трудом, но и не допустить «трудовые перегрузки» в детском коллективе.</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sz w:val="28"/>
          <w:szCs w:val="28"/>
        </w:rPr>
        <w:t xml:space="preserve">Детям в лагере, особенно в младших отрядах, необходимо куда-то деть свою неисчерпаемую энергию. Поэтому её необходимо направить в правильное русло. В этом вам помогут подвижные игры. </w:t>
      </w:r>
      <w:r w:rsidRPr="0037653E">
        <w:rPr>
          <w:rFonts w:ascii="Times New Roman" w:hAnsi="Times New Roman"/>
          <w:color w:val="000000"/>
          <w:sz w:val="28"/>
          <w:szCs w:val="28"/>
        </w:rPr>
        <w:t xml:space="preserve">В этих играх может принимать участие небольшое число ребят, до десяти человек. Проводить их лучше на спортивных площадках, во дворах. В плохую погоду – в спортивном зале или в специальных игровых комнатах. </w:t>
      </w:r>
      <w:r w:rsidRPr="0037653E">
        <w:rPr>
          <w:rFonts w:ascii="Times New Roman" w:hAnsi="Times New Roman"/>
          <w:sz w:val="28"/>
          <w:szCs w:val="28"/>
        </w:rPr>
        <w:t>Многие такие игры основаны на том, что ведущий говорит некоторые слова и показывает соответствующие движения, а дети повторяют эти слова и движения за ведущим.</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color w:val="000000"/>
          <w:sz w:val="28"/>
          <w:szCs w:val="28"/>
        </w:rPr>
        <w:t>Представленные игры по своему характеру относятся к двум категориям. Одни из них – спортивные, другие</w:t>
      </w:r>
      <w:r w:rsidRPr="0037653E">
        <w:rPr>
          <w:rFonts w:ascii="Times New Roman" w:hAnsi="Times New Roman"/>
          <w:sz w:val="28"/>
          <w:szCs w:val="28"/>
        </w:rPr>
        <w:t xml:space="preserve"> – </w:t>
      </w:r>
      <w:r w:rsidRPr="0037653E">
        <w:rPr>
          <w:rFonts w:ascii="Times New Roman" w:hAnsi="Times New Roman"/>
          <w:color w:val="000000"/>
          <w:sz w:val="28"/>
          <w:szCs w:val="28"/>
        </w:rPr>
        <w:t>те, которые характеризуются как подвижные. Границы между ними порой условны, и все же можно говорить об особенностях и тех, и других.</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b/>
          <w:i/>
          <w:color w:val="000000"/>
          <w:sz w:val="28"/>
          <w:szCs w:val="28"/>
        </w:rPr>
        <w:t>Спортивные игры</w:t>
      </w:r>
      <w:r w:rsidRPr="0037653E">
        <w:rPr>
          <w:rFonts w:ascii="Times New Roman" w:hAnsi="Times New Roman"/>
          <w:b/>
          <w:color w:val="000000"/>
          <w:sz w:val="28"/>
          <w:szCs w:val="28"/>
        </w:rPr>
        <w:t xml:space="preserve"> </w:t>
      </w:r>
      <w:r w:rsidRPr="0037653E">
        <w:rPr>
          <w:rFonts w:ascii="Times New Roman" w:hAnsi="Times New Roman"/>
          <w:color w:val="000000"/>
          <w:sz w:val="28"/>
          <w:szCs w:val="28"/>
        </w:rPr>
        <w:t>более энергичны, в них ярче выражен дух соревнования, они требуют от игроков значительной физической выносливости, а иные – самоотверженности.</w:t>
      </w:r>
    </w:p>
    <w:p w:rsidR="0037653E" w:rsidRPr="006442B7" w:rsidRDefault="0037653E" w:rsidP="006442B7">
      <w:pPr>
        <w:spacing w:line="240" w:lineRule="auto"/>
        <w:ind w:firstLine="709"/>
        <w:jc w:val="both"/>
        <w:rPr>
          <w:rFonts w:ascii="Times New Roman" w:hAnsi="Times New Roman"/>
          <w:color w:val="000000"/>
          <w:sz w:val="28"/>
          <w:szCs w:val="28"/>
        </w:rPr>
      </w:pPr>
      <w:r w:rsidRPr="0037653E">
        <w:rPr>
          <w:rFonts w:ascii="Times New Roman" w:hAnsi="Times New Roman"/>
          <w:b/>
          <w:i/>
          <w:color w:val="000000"/>
          <w:sz w:val="28"/>
          <w:szCs w:val="28"/>
        </w:rPr>
        <w:t>Подвижные игры</w:t>
      </w:r>
      <w:r w:rsidRPr="0037653E">
        <w:rPr>
          <w:rFonts w:ascii="Times New Roman" w:hAnsi="Times New Roman"/>
          <w:i/>
          <w:color w:val="000000"/>
          <w:sz w:val="28"/>
          <w:szCs w:val="28"/>
        </w:rPr>
        <w:t>,</w:t>
      </w:r>
      <w:r w:rsidRPr="0037653E">
        <w:rPr>
          <w:rFonts w:ascii="Times New Roman" w:hAnsi="Times New Roman"/>
          <w:color w:val="000000"/>
          <w:sz w:val="28"/>
          <w:szCs w:val="28"/>
        </w:rPr>
        <w:t xml:space="preserve"> хотя и динамичные, не предполагают большого физического напряжения, в них не так высок на</w:t>
      </w:r>
      <w:r w:rsidR="00AE7B04">
        <w:rPr>
          <w:rFonts w:ascii="Times New Roman" w:hAnsi="Times New Roman"/>
          <w:color w:val="000000"/>
          <w:sz w:val="28"/>
          <w:szCs w:val="28"/>
        </w:rPr>
        <w:t>кал страстей. Устал или надоело </w:t>
      </w:r>
      <w:r w:rsidRPr="0037653E">
        <w:rPr>
          <w:rFonts w:ascii="Times New Roman" w:hAnsi="Times New Roman"/>
          <w:color w:val="000000"/>
          <w:sz w:val="28"/>
          <w:szCs w:val="28"/>
        </w:rPr>
        <w:t>– бросай игру: отстранившись, ты</w:t>
      </w:r>
      <w:r w:rsidRPr="0037653E">
        <w:rPr>
          <w:rFonts w:ascii="Times New Roman" w:hAnsi="Times New Roman"/>
          <w:sz w:val="28"/>
          <w:szCs w:val="28"/>
        </w:rPr>
        <w:t xml:space="preserve"> </w:t>
      </w:r>
      <w:r w:rsidRPr="0037653E">
        <w:rPr>
          <w:rFonts w:ascii="Times New Roman" w:hAnsi="Times New Roman"/>
          <w:color w:val="000000"/>
          <w:sz w:val="28"/>
          <w:szCs w:val="28"/>
        </w:rPr>
        <w:t>ничуть не нарушишь ее общий ход.</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Методика проведения подвижных игр.</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i/>
          <w:sz w:val="28"/>
          <w:szCs w:val="28"/>
        </w:rPr>
        <w:t>Подвижная игра</w:t>
      </w:r>
      <w:r w:rsidRPr="0037653E">
        <w:rPr>
          <w:rFonts w:ascii="Times New Roman" w:hAnsi="Times New Roman"/>
          <w:color w:val="000000"/>
          <w:sz w:val="28"/>
          <w:szCs w:val="28"/>
        </w:rPr>
        <w:t xml:space="preserve"> – естественный спутник жизни ребёнка, источник радостных эмоций, обладающий великой воспитательной силой.</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 xml:space="preserve">Игровая ситуация увлекает и воспитывает ребёнка, а встречающиеся в некоторых играх зачины, диалоги непосредственно характеризуют персонажей и их действия, которые надо умело подчеркнуть в образе, что требует от детей активной умственной деятельности. </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 xml:space="preserve">Большое воспитательное значение заложено в </w:t>
      </w:r>
      <w:r w:rsidRPr="0037653E">
        <w:rPr>
          <w:rFonts w:ascii="Times New Roman" w:hAnsi="Times New Roman"/>
          <w:i/>
          <w:iCs/>
          <w:color w:val="000000"/>
          <w:sz w:val="28"/>
          <w:szCs w:val="28"/>
        </w:rPr>
        <w:t xml:space="preserve">правилах </w:t>
      </w:r>
      <w:r w:rsidRPr="0037653E">
        <w:rPr>
          <w:rFonts w:ascii="Times New Roman" w:hAnsi="Times New Roman"/>
          <w:color w:val="000000"/>
          <w:sz w:val="28"/>
          <w:szCs w:val="28"/>
        </w:rPr>
        <w:t>игры. Они определяют весь ход игры, регулируют действия и поведение детей, их взаимоотношения, содействуют формированию воли, т. е. они обеспечивают условия, в рамках которых ребёнок не может не проявить воспитываемые у него качества. Игра требует внимания, выдержки, сообразительности и ловкости, умения ориентироваться в пространстве, проявления чувства коллективизма, слаженности действий, взаимопомощи («один – за всех и все – за одного»), ответственности, смелости, находчивости.</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 xml:space="preserve">В народных подвижных играх много юмора, шуток, соревновательного задора; движения точны и образны, часто сопровождаются неожиданными веселыми моментами, заманчивыми и любимыми детьми считалками, жеребьевками, потешками. </w:t>
      </w:r>
    </w:p>
    <w:p w:rsidR="0037653E" w:rsidRPr="0037653E" w:rsidRDefault="0037653E" w:rsidP="006442B7">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Готовясь к проведению игры, необходимо помнить: ребята быстро устают, поэтому подвижные игры чередуются со спокойными.</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Прежде чем проводить игры, надо подготовиться самому: проиграть их заранее, наметить для них место, подготовить инвентарь, если он требуется; заранее продумать способы выбора водящих, разделения на команды, учитывая правила игры, подготовить призы для победителей, пусть самые скромные, но памятные: медали, ленты, значки.</w:t>
      </w:r>
    </w:p>
    <w:p w:rsidR="0037653E" w:rsidRPr="0037653E" w:rsidRDefault="0037653E" w:rsidP="0037653E">
      <w:pPr>
        <w:spacing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Педагогу следует помнить, что главная его задача заключается в том, чтобы научить детей играть активно и самостоятельно. Работая с детьми, надо помнить, что впечатления детства глубоки и неизгладимы в памяти взрослого человека. Они образуют фундамент для развития его нравственных чувств, сознания и дальнейшего проявления их в общественно полезной и творческой деятельности.</w:t>
      </w:r>
    </w:p>
    <w:p w:rsidR="0037653E" w:rsidRPr="0037653E" w:rsidRDefault="0037653E" w:rsidP="0037653E">
      <w:pPr>
        <w:spacing w:line="240" w:lineRule="auto"/>
        <w:ind w:firstLine="709"/>
        <w:jc w:val="center"/>
        <w:rPr>
          <w:rFonts w:ascii="Times New Roman" w:hAnsi="Times New Roman"/>
          <w:b/>
          <w:i/>
          <w:color w:val="000000"/>
          <w:sz w:val="28"/>
          <w:szCs w:val="28"/>
        </w:rPr>
      </w:pPr>
      <w:r w:rsidRPr="0037653E">
        <w:rPr>
          <w:rFonts w:ascii="Times New Roman" w:hAnsi="Times New Roman"/>
          <w:b/>
          <w:i/>
          <w:color w:val="000000"/>
          <w:sz w:val="28"/>
          <w:szCs w:val="28"/>
        </w:rPr>
        <w:t>Советы при проведении игры.</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Водящий должен выбираться оправданно, объективно, лучше самими ребятами, например, с помощью считалки. Им может быть победитель предыдущей игры. Тогда все дети будут стараться</w:t>
      </w:r>
      <w:r w:rsidRPr="0037653E">
        <w:rPr>
          <w:rFonts w:ascii="Times New Roman" w:hAnsi="Times New Roman"/>
          <w:color w:val="000000"/>
          <w:sz w:val="28"/>
          <w:szCs w:val="28"/>
          <w:vertAlign w:val="subscript"/>
        </w:rPr>
        <w:t xml:space="preserve"> </w:t>
      </w:r>
      <w:r w:rsidRPr="0037653E">
        <w:rPr>
          <w:rFonts w:ascii="Times New Roman" w:hAnsi="Times New Roman"/>
          <w:color w:val="000000"/>
          <w:sz w:val="28"/>
          <w:szCs w:val="28"/>
        </w:rPr>
        <w:t>выиграть. Водящих надо чаще сменять, давать возможность побывать в этой роли каждому ребёнку.</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Правила игры даются четко, кратко, образно, иначе дети плохо слушают и не понимают их сути.</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При повторении игры правила напоминаются всем участникам. Хорошо попросить это сделать кого-нибудь из детей. Тогда ребята сами научатся объяснять игру.</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Правила игры лучше давать не все сразу, запомнить много ребята ещё не могут. С частью правил можно познакомить ребят в процессе игры.</w:t>
      </w:r>
    </w:p>
    <w:p w:rsidR="0037653E" w:rsidRPr="0037653E" w:rsidRDefault="0037653E" w:rsidP="00B95414">
      <w:pPr>
        <w:numPr>
          <w:ilvl w:val="0"/>
          <w:numId w:val="114"/>
        </w:numPr>
        <w:spacing w:after="0" w:line="240" w:lineRule="auto"/>
        <w:ind w:left="0" w:firstLine="0"/>
        <w:jc w:val="both"/>
        <w:rPr>
          <w:rFonts w:ascii="Times New Roman" w:hAnsi="Times New Roman"/>
          <w:sz w:val="28"/>
          <w:szCs w:val="28"/>
        </w:rPr>
      </w:pPr>
      <w:r w:rsidRPr="0037653E">
        <w:rPr>
          <w:rFonts w:ascii="Times New Roman" w:hAnsi="Times New Roman"/>
          <w:color w:val="000000"/>
          <w:sz w:val="28"/>
          <w:szCs w:val="28"/>
        </w:rPr>
        <w:t>Важно приучать детей действовать по сигналу, не нарушая его.</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Сигналы в играх детей следует подавать голосом, даже речитативом, или вместе с ребятами, что очень им нравится.</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Свисток применяется изредка – такой быстрый сигнал часто вызывает у детей резкое торможение и непонимание смысла свистка.</w:t>
      </w:r>
    </w:p>
    <w:p w:rsidR="0037653E" w:rsidRPr="0037653E" w:rsidRDefault="0037653E" w:rsidP="00B95414">
      <w:pPr>
        <w:numPr>
          <w:ilvl w:val="0"/>
          <w:numId w:val="114"/>
        </w:numPr>
        <w:spacing w:after="0" w:line="240" w:lineRule="auto"/>
        <w:ind w:left="0" w:firstLine="0"/>
        <w:jc w:val="both"/>
        <w:rPr>
          <w:rFonts w:ascii="Times New Roman" w:hAnsi="Times New Roman"/>
          <w:sz w:val="28"/>
          <w:szCs w:val="28"/>
        </w:rPr>
      </w:pPr>
      <w:r w:rsidRPr="0037653E">
        <w:rPr>
          <w:rFonts w:ascii="Times New Roman" w:hAnsi="Times New Roman"/>
          <w:color w:val="000000"/>
          <w:sz w:val="28"/>
          <w:szCs w:val="28"/>
        </w:rPr>
        <w:t>Словесная команда даёт возможность подготовиться к её выполнению.</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Необходимо научить детей бегать, не мешая другим, прятаться за спины играющих, быстро находить свое место в строю, не выходить за границы намеченного участка.</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Важно внимательно следить за ходом игры, за ее ритмом. Заметив, что игра ребятам не нравится, надо её прекратить. Нельзя торопить игру или замедлять её. Приучайте детей играть самостоятельно. Для этого обязательно привлекайте себе в помощники ребят-судей, наблюдателей и постепенно приучайте их самих руководить игрой. Очень хорошо, если вожатый будет сам играть с ребятами, показывать им, как правильно вести себя в игре.</w:t>
      </w:r>
    </w:p>
    <w:p w:rsidR="0037653E" w:rsidRPr="0037653E"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color w:val="000000"/>
          <w:sz w:val="28"/>
          <w:szCs w:val="28"/>
        </w:rPr>
        <w:t>Нельзя кричать на ребят, если они что-то делают неправильно, иначе сразу теряется авторитет и расстраивается игра, надо ещё раз спокойно объяснить условия игры, при необходимости показать на примере.</w:t>
      </w:r>
    </w:p>
    <w:p w:rsidR="006442B7" w:rsidRPr="006442B7" w:rsidRDefault="0037653E" w:rsidP="00B95414">
      <w:pPr>
        <w:numPr>
          <w:ilvl w:val="0"/>
          <w:numId w:val="114"/>
        </w:numPr>
        <w:spacing w:after="0" w:line="240" w:lineRule="auto"/>
        <w:jc w:val="both"/>
        <w:rPr>
          <w:rFonts w:ascii="Times New Roman" w:hAnsi="Times New Roman"/>
          <w:sz w:val="28"/>
          <w:szCs w:val="28"/>
        </w:rPr>
      </w:pPr>
      <w:r w:rsidRPr="0037653E">
        <w:rPr>
          <w:rFonts w:ascii="Times New Roman" w:hAnsi="Times New Roman"/>
          <w:bCs/>
          <w:sz w:val="28"/>
          <w:szCs w:val="28"/>
        </w:rPr>
        <w:t>После окончания игры</w:t>
      </w:r>
      <w:r w:rsidRPr="0037653E">
        <w:rPr>
          <w:rFonts w:ascii="Times New Roman" w:hAnsi="Times New Roman"/>
          <w:b/>
          <w:bCs/>
          <w:sz w:val="28"/>
          <w:szCs w:val="28"/>
        </w:rPr>
        <w:t xml:space="preserve"> </w:t>
      </w:r>
      <w:r w:rsidRPr="0037653E">
        <w:rPr>
          <w:rFonts w:ascii="Times New Roman" w:hAnsi="Times New Roman"/>
          <w:sz w:val="28"/>
          <w:szCs w:val="28"/>
        </w:rPr>
        <w:t>необходимо дать ей оценку, отмечая её положительные и отрицательные стороны, также важно научить ребят самим оценивать свои действия, отметить лучших, наиболее инициативных игроков.</w:t>
      </w:r>
    </w:p>
    <w:p w:rsidR="006442B7" w:rsidRDefault="006442B7" w:rsidP="006442B7">
      <w:pPr>
        <w:spacing w:line="240" w:lineRule="auto"/>
        <w:jc w:val="center"/>
        <w:rPr>
          <w:rFonts w:ascii="Times New Roman" w:hAnsi="Times New Roman"/>
          <w:b/>
          <w:sz w:val="28"/>
          <w:szCs w:val="28"/>
        </w:rPr>
      </w:pPr>
    </w:p>
    <w:p w:rsidR="0037653E" w:rsidRPr="0037653E" w:rsidRDefault="0037653E" w:rsidP="006442B7">
      <w:pPr>
        <w:spacing w:line="240" w:lineRule="auto"/>
        <w:jc w:val="center"/>
        <w:rPr>
          <w:rFonts w:ascii="Times New Roman" w:hAnsi="Times New Roman"/>
          <w:b/>
          <w:sz w:val="28"/>
          <w:szCs w:val="28"/>
        </w:rPr>
      </w:pPr>
      <w:r w:rsidRPr="0037653E">
        <w:rPr>
          <w:rFonts w:ascii="Times New Roman" w:hAnsi="Times New Roman"/>
          <w:b/>
          <w:sz w:val="28"/>
          <w:szCs w:val="28"/>
        </w:rPr>
        <w:t>КОПИЛКА ИГР</w:t>
      </w:r>
    </w:p>
    <w:p w:rsidR="0037653E" w:rsidRPr="0037653E" w:rsidRDefault="0037653E" w:rsidP="006442B7">
      <w:pPr>
        <w:spacing w:line="240" w:lineRule="auto"/>
        <w:jc w:val="center"/>
        <w:rPr>
          <w:rFonts w:ascii="Times New Roman" w:hAnsi="Times New Roman"/>
          <w:b/>
          <w:sz w:val="28"/>
          <w:szCs w:val="28"/>
        </w:rPr>
      </w:pPr>
      <w:r w:rsidRPr="0037653E">
        <w:rPr>
          <w:rFonts w:ascii="Times New Roman" w:hAnsi="Times New Roman"/>
          <w:b/>
          <w:sz w:val="28"/>
          <w:szCs w:val="28"/>
        </w:rPr>
        <w:t>Набор игр на знакомство</w:t>
      </w: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«Разрешите представиться»</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Участники встают в круг как можно ближе друг к другу. Ведущий входит в круг и называет свое имя или то имя, каким он хочет, чтобы его называли (например, кличку); при этом он делает какое-нибудь запоминающееся движение, например, хлопает в ладоши. Все остальные повторяют его имя и движение. Следующий участник входит в круг, называет свое имя и тоже сопровождает его каким-нибудь жестом, например, машет рукой или подпрыгивает. Все повторяют. Так делает каждый из участников. Эти движения нужны для того, чтобы участники группы почувствовали себя раскованно.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«Меня зовут… Я люблю…»</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Все участники группы садятся в круг. Ведущий берет в руки мячик, клубок или яблоко и говорит: «Меня зовут (называет свое имя) и я люблю (добавляется что угодно – например, играть в мяч, читать книги, ходить на дискотеки, свою подругу, маму и т.д.)». Потом ведущий передает следующему участнику клубок или яблоко, тот также представляется, говорит, что он любит и передает предмет дальше. </w:t>
      </w:r>
    </w:p>
    <w:p w:rsidR="0037653E" w:rsidRPr="0037653E" w:rsidRDefault="0037653E"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«Имена и качества»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Здесь нужно действовать точно так же, как в игре «Меня зовут… Я люблю…», но формула, произносимая участниками, уже другая: «Меня зовут… Я делюсь с группой…». Например: «Меня зовут Наташа, и я делюсь с группой…» – а дальше ведущий просит человека назвать любое позитивное качество, начинающееся на первую букву его имени. Наташа могла бы сказать «надеждой», Лариса – «любовью», Сергей – «смелостью» и т.д. Это помогает подросткам лучше запомнить имена друг друга и почувствовать себя свободнее.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«Снежный ком»</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По кругу каждый называет свое имя после предыдущих: первый участник называет свое имя, второй – имя первого и свое и т.д. </w:t>
      </w:r>
    </w:p>
    <w:p w:rsidR="0037653E" w:rsidRPr="0037653E" w:rsidRDefault="0037653E" w:rsidP="006442B7">
      <w:pPr>
        <w:tabs>
          <w:tab w:val="left" w:pos="0"/>
          <w:tab w:val="left" w:pos="568"/>
        </w:tabs>
        <w:spacing w:after="0" w:line="240" w:lineRule="auto"/>
        <w:jc w:val="center"/>
        <w:rPr>
          <w:rFonts w:ascii="Times New Roman" w:hAnsi="Times New Roman"/>
          <w:b/>
          <w:i/>
          <w:sz w:val="28"/>
          <w:szCs w:val="28"/>
        </w:rPr>
      </w:pPr>
      <w:r w:rsidRPr="0037653E">
        <w:rPr>
          <w:rFonts w:ascii="Times New Roman" w:hAnsi="Times New Roman"/>
          <w:b/>
          <w:i/>
          <w:sz w:val="28"/>
          <w:szCs w:val="28"/>
        </w:rPr>
        <w:t>«Снежный ком с ассоциациями»</w:t>
      </w:r>
    </w:p>
    <w:p w:rsidR="0037653E" w:rsidRPr="0037653E" w:rsidRDefault="0037653E" w:rsidP="006442B7">
      <w:pPr>
        <w:tabs>
          <w:tab w:val="left" w:pos="0"/>
          <w:tab w:val="left" w:pos="568"/>
        </w:tabs>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Первый участник игры называет свое имя и ассоциацию на себя. Далее каждый участник называет свое имя, ассоциацию и имена и ассоциации предыдущих участников.</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«Что возьмем с собой в поход»</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Первый человек называет свое имя и предмет, который он возьмет с собой в поход, начинающийся на ту же букву, что и имя играющего. Второй – повторяет имя первого, называет, что первый возьмет в поход, и называет свое имя и свой предмет и т.д., пока все не назовут свои имена и предметы. А дальше можно провести игру в обратном порядке (предметы не должны повторяться).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«Пропой свое имя»</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Первый участник пропев</w:t>
      </w:r>
      <w:r w:rsidR="00625F4F">
        <w:rPr>
          <w:rFonts w:ascii="Times New Roman" w:hAnsi="Times New Roman"/>
          <w:sz w:val="28"/>
          <w:szCs w:val="28"/>
        </w:rPr>
        <w:t>ает свое имя в свободной версии –</w:t>
      </w:r>
      <w:r w:rsidRPr="0037653E">
        <w:rPr>
          <w:rFonts w:ascii="Times New Roman" w:hAnsi="Times New Roman"/>
          <w:sz w:val="28"/>
          <w:szCs w:val="28"/>
        </w:rPr>
        <w:t xml:space="preserve"> как звали в детстве, полное или сокращенный вариант – на любой мотив. Все участники хором пропевают имя первого. Далее свое имя пропевает второй участник и т.д. </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«Тути-фрути»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Ребята садятся в круг и договариваются, кто из них будет яблоком, кто лимоном, кто апельсином. Ведущий, встав в круг, рассказывает о себе. Во время своей речи он неожиданно вставляет слова: яблоко (яблоки), лимон и т.д. Все участники, которых назвал ведущий (яблоки и т.д.), меняются местами. Ведущий должен успеть занять освободившееся место. Следующий ведущий (участник оставшийся без места) начинает рассказ о себе и т.д. Если ведущий говорит: «Тути – фрути», то все участники меняются местами (нельзя занимать соседние стулья).</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«Карточка знакомств»</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Каждый участник на 1/4 листа бумаги пишет: по центру - свое имя, в левом верхнем углу - любимое блюдо, ниже, по центру - занятие в свободное время, внизу слева – любимый композитор, в верхнем правом углу - цель жизни, ниже по центру - хобби, в нижнем правом - любимое животное. Затем, все прикрепляют визитки на одежде, встают и, найдя собеседника по теме близкой для себя, заводят беседу. Беседа длится 1 минуту, затем находят других собеседников и другие темы. Задача - встретить как можно больше собеседников и поговорить на темы в течение 10 минут.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«Мини – анкета»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На стене висит плакат с неоконченными предложениями. Каждый участник по оче</w:t>
      </w:r>
      <w:r w:rsidR="00625F4F">
        <w:rPr>
          <w:rFonts w:ascii="Times New Roman" w:hAnsi="Times New Roman"/>
          <w:sz w:val="28"/>
          <w:szCs w:val="28"/>
        </w:rPr>
        <w:t>реди продолжает предложения.</w:t>
      </w:r>
      <w:r w:rsidRPr="0037653E">
        <w:rPr>
          <w:rFonts w:ascii="Times New Roman" w:hAnsi="Times New Roman"/>
          <w:sz w:val="28"/>
          <w:szCs w:val="28"/>
        </w:rPr>
        <w:t xml:space="preserve"> </w:t>
      </w:r>
      <w:r w:rsidR="00625F4F" w:rsidRPr="0037653E">
        <w:rPr>
          <w:rFonts w:ascii="Times New Roman" w:hAnsi="Times New Roman"/>
          <w:sz w:val="28"/>
          <w:szCs w:val="28"/>
        </w:rPr>
        <w:t xml:space="preserve">Когда </w:t>
      </w:r>
      <w:r w:rsidR="00625F4F">
        <w:rPr>
          <w:rFonts w:ascii="Times New Roman" w:hAnsi="Times New Roman"/>
          <w:sz w:val="28"/>
          <w:szCs w:val="28"/>
        </w:rPr>
        <w:t>все выскажутся,</w:t>
      </w:r>
      <w:r w:rsidRPr="0037653E">
        <w:rPr>
          <w:rFonts w:ascii="Times New Roman" w:hAnsi="Times New Roman"/>
          <w:sz w:val="28"/>
          <w:szCs w:val="28"/>
        </w:rPr>
        <w:t xml:space="preserve"> окончания предложений записываются на листах бумаги, которые потом убираются в конверты.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Я...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Я думаю, что окружающие ценят меня за...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Лучшим днем моей жизни был...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В моем представлении счастье - это...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Я думаю, что отличаюсь от окружающих тем,... </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Если бы я был волшебником, я бы сделал... </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 xml:space="preserve"> «Найди свою пару»</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Участники тренинга стоят в кругу. Ведущий прикрепляет каждому к спине табличку так, чтобы сам участник ее не видел. По сигналу ведущего участники начинают перемещаться по комнате, пытаясь отыскать свою пару. Примеры табличек: Баба-Яга; Змей-Горыныч; Старик-Хоттабыч; Иванушка-Дурачок; Царевна-Несмеяна; Василиса-Прекрасная; Илья-Муромец; Али-Баба; Крокодил-Гена; Старуха-Шапокляк; Дикие-Лебеди; Оле-Лукойе; Гадкий-Утенок; Снежная-Королева; Золотой-Мальчик. </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«Карта жизни»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Каждый участник берет лист бумаги и в нижнем конце листа пишет дату своего рождения, на верху листа помечается сегодняшнее число. Между этими двумя точками необходимо провести линию и отметить на этой «линии жизни» узловые моменты, которые особенно сохранились в памяти или повлияли на ход жизни. Когда работа будет проделана, ведущий предоставляет слово каждому участнику по очереди. </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«Место справа от меня»</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Участники и ведущий садятся в круг. По правую руку от ведущего остается пустой стул. Ведущий называет имя одного из участников и просит его (ее) занять пустой стул. Ведущий обходит круг и просит каждого назвать свое имя. Участник, занявший пустовавший стул, говорит: «Хочу, чтобы (называет имя участника) сел по правую руку от меня. Названный участник встает и место, где он до этого сидел, освобождается.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Участник, сидящий слева от освободившегося стула, называет имя другого участника и просит его сесть справа от себя. Лучше, чтобы все участники двигались быстро: чем быстрее игра, тем она энергичнее и веселее. Игра продолжается до тех пор, пока не передвинулись все участники.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«Инопланетное приветствие»</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Ведущий предлагает участникам образовать круг и разделиться на три равные части: «марсиане», «плутонцы» и «уранцы». Ведущий рассказывает, что марсиане здороваются, постукивая одним кулачком по другому, плутонцы – похлопывая себя по коленке, а уранцы – помахивая обеими ладонями над головой. После этого ведущий предлагает каждому представителю одной группы подойти к представителю другой группы, поздороваться своим способом, назвать свое имя и получить соответствующее приветствие в ответ.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«Хобби»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Ведущий просит участников сесть в круг. Каждый участник должен выбрать одно из своих хобби, которое он с помощью мимики продемонстрирует группе. Ведущий представляется первым и мимикой изображает хобби, которое участники группы должны угадать. </w:t>
      </w:r>
    </w:p>
    <w:p w:rsidR="006442B7" w:rsidRDefault="006442B7" w:rsidP="0037653E">
      <w:pPr>
        <w:spacing w:line="240" w:lineRule="auto"/>
        <w:jc w:val="center"/>
        <w:rPr>
          <w:rFonts w:ascii="Times New Roman" w:hAnsi="Times New Roman"/>
          <w:b/>
          <w:i/>
          <w:sz w:val="28"/>
          <w:szCs w:val="28"/>
        </w:rPr>
      </w:pPr>
    </w:p>
    <w:p w:rsidR="0037653E" w:rsidRPr="0037653E" w:rsidRDefault="00625F4F" w:rsidP="006442B7">
      <w:pPr>
        <w:spacing w:after="0" w:line="240" w:lineRule="auto"/>
        <w:jc w:val="center"/>
        <w:rPr>
          <w:rFonts w:ascii="Times New Roman" w:hAnsi="Times New Roman"/>
          <w:b/>
          <w:i/>
          <w:sz w:val="28"/>
          <w:szCs w:val="28"/>
        </w:rPr>
      </w:pPr>
      <w:r>
        <w:rPr>
          <w:rFonts w:ascii="Times New Roman" w:hAnsi="Times New Roman"/>
          <w:b/>
          <w:i/>
          <w:sz w:val="28"/>
          <w:szCs w:val="28"/>
        </w:rPr>
        <w:t>«Крик качества»</w:t>
      </w:r>
    </w:p>
    <w:p w:rsidR="0037653E" w:rsidRPr="0037653E" w:rsidRDefault="0037653E" w:rsidP="006442B7">
      <w:pPr>
        <w:spacing w:after="0" w:line="240" w:lineRule="auto"/>
        <w:jc w:val="both"/>
        <w:rPr>
          <w:rFonts w:ascii="Times New Roman" w:hAnsi="Times New Roman"/>
          <w:b/>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В самом начале участники разбиваются на пары с теми людьми, которых они видят впервые. Участников просят определить у себя 1 качество, которым они хотели бы обладать в большей степени, и поделиться им с партнером. Затем партнеров разводят в поле на </w:t>
      </w:r>
      <w:r w:rsidR="00625F4F">
        <w:rPr>
          <w:rFonts w:ascii="Times New Roman" w:hAnsi="Times New Roman"/>
          <w:sz w:val="28"/>
          <w:szCs w:val="28"/>
        </w:rPr>
        <w:t>расстояние 5</w:t>
      </w:r>
      <w:r w:rsidRPr="0037653E">
        <w:rPr>
          <w:rFonts w:ascii="Times New Roman" w:hAnsi="Times New Roman"/>
          <w:sz w:val="28"/>
          <w:szCs w:val="28"/>
        </w:rPr>
        <w:t>–10 м. Участникам завязываются глаза, и их просят найти своего партнера, выкрикивая то качество, которое их партнер хотел бы иметь в большей степени. Начиная в объявленное время, участники двигаются через поле, прислушиваясь к тому, что кричат их партнеры. Такие качества</w:t>
      </w:r>
      <w:r w:rsidR="00625F4F">
        <w:rPr>
          <w:rFonts w:ascii="Times New Roman" w:hAnsi="Times New Roman"/>
          <w:sz w:val="28"/>
          <w:szCs w:val="28"/>
        </w:rPr>
        <w:t>,</w:t>
      </w:r>
      <w:r w:rsidRPr="0037653E">
        <w:rPr>
          <w:rFonts w:ascii="Times New Roman" w:hAnsi="Times New Roman"/>
          <w:sz w:val="28"/>
          <w:szCs w:val="28"/>
        </w:rPr>
        <w:t xml:space="preserve"> как терпение, сила, доверие, веселье всегда звучат на поле и создают атмосферу стремления человека к совершенству. </w:t>
      </w:r>
    </w:p>
    <w:p w:rsidR="0037653E" w:rsidRPr="0037653E" w:rsidRDefault="0037653E" w:rsidP="006442B7">
      <w:pPr>
        <w:tabs>
          <w:tab w:val="left" w:pos="0"/>
          <w:tab w:val="left" w:pos="568"/>
        </w:tabs>
        <w:spacing w:after="0" w:line="240" w:lineRule="auto"/>
        <w:jc w:val="center"/>
        <w:rPr>
          <w:rFonts w:ascii="Times New Roman" w:hAnsi="Times New Roman"/>
          <w:b/>
          <w:i/>
          <w:sz w:val="28"/>
          <w:szCs w:val="28"/>
        </w:rPr>
      </w:pPr>
      <w:r w:rsidRPr="0037653E">
        <w:rPr>
          <w:rFonts w:ascii="Times New Roman" w:hAnsi="Times New Roman"/>
          <w:b/>
          <w:i/>
          <w:sz w:val="28"/>
          <w:szCs w:val="28"/>
        </w:rPr>
        <w:t>«Имя с эмоциями»</w:t>
      </w:r>
    </w:p>
    <w:p w:rsidR="0037653E" w:rsidRPr="0037653E" w:rsidRDefault="0037653E" w:rsidP="006442B7">
      <w:pPr>
        <w:tabs>
          <w:tab w:val="left" w:pos="0"/>
          <w:tab w:val="left" w:pos="568"/>
        </w:tabs>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Каждый произносит свое имя с эмоцией, которую он испытывает в данный момент. Все остальные хором повторяют его имя с той же эмоцией.</w:t>
      </w:r>
    </w:p>
    <w:p w:rsidR="0037653E" w:rsidRPr="006442B7" w:rsidRDefault="0037653E" w:rsidP="0037653E">
      <w:pPr>
        <w:pStyle w:val="5"/>
        <w:tabs>
          <w:tab w:val="left" w:pos="0"/>
          <w:tab w:val="left" w:pos="568"/>
        </w:tabs>
        <w:spacing w:line="240" w:lineRule="auto"/>
        <w:jc w:val="center"/>
        <w:rPr>
          <w:rFonts w:ascii="Times New Roman" w:hAnsi="Times New Roman"/>
          <w:b/>
          <w:i/>
          <w:color w:val="auto"/>
          <w:sz w:val="28"/>
          <w:szCs w:val="28"/>
        </w:rPr>
      </w:pPr>
      <w:r w:rsidRPr="006442B7">
        <w:rPr>
          <w:rFonts w:ascii="Times New Roman" w:hAnsi="Times New Roman"/>
          <w:b/>
          <w:i/>
          <w:color w:val="auto"/>
          <w:sz w:val="28"/>
          <w:szCs w:val="28"/>
        </w:rPr>
        <w:t>«Цып-цап»</w:t>
      </w:r>
    </w:p>
    <w:p w:rsidR="0037653E" w:rsidRPr="0037653E" w:rsidRDefault="0037653E" w:rsidP="0037653E">
      <w:pPr>
        <w:tabs>
          <w:tab w:val="left" w:pos="0"/>
          <w:tab w:val="left" w:pos="568"/>
        </w:tabs>
        <w:spacing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Все участники становятся в круг, водящий находится внутри круга. Если водящий говорит кому-то «цап», то этот человек должен быстро назвать имя своего соседа справа, «цып» - им</w:t>
      </w:r>
      <w:r w:rsidR="00625F4F">
        <w:rPr>
          <w:rFonts w:ascii="Times New Roman" w:hAnsi="Times New Roman"/>
          <w:sz w:val="28"/>
          <w:szCs w:val="28"/>
        </w:rPr>
        <w:t>я соседа слева, «цып-цып» –</w:t>
      </w:r>
      <w:r w:rsidRPr="0037653E">
        <w:rPr>
          <w:rFonts w:ascii="Times New Roman" w:hAnsi="Times New Roman"/>
          <w:sz w:val="28"/>
          <w:szCs w:val="28"/>
        </w:rPr>
        <w:t xml:space="preserve"> все участники меняются местами. Если кто-то из участников не смог быстро ответить на вопрос ведущего (ответил не сразу или неправильно), то он становится водящим, и игра продолжается. </w:t>
      </w:r>
    </w:p>
    <w:p w:rsidR="006442B7" w:rsidRDefault="0037653E" w:rsidP="00625F4F">
      <w:pPr>
        <w:tabs>
          <w:tab w:val="left" w:pos="568"/>
        </w:tabs>
        <w:spacing w:after="0" w:line="240" w:lineRule="auto"/>
        <w:ind w:firstLine="709"/>
        <w:jc w:val="center"/>
        <w:rPr>
          <w:rFonts w:ascii="Times New Roman" w:hAnsi="Times New Roman"/>
          <w:b/>
          <w:sz w:val="28"/>
          <w:szCs w:val="28"/>
        </w:rPr>
      </w:pPr>
      <w:r w:rsidRPr="0037653E">
        <w:rPr>
          <w:rFonts w:ascii="Times New Roman" w:hAnsi="Times New Roman"/>
          <w:b/>
          <w:sz w:val="28"/>
          <w:szCs w:val="28"/>
        </w:rPr>
        <w:t xml:space="preserve">Набор игр </w:t>
      </w:r>
      <w:r w:rsidR="00625F4F">
        <w:rPr>
          <w:rFonts w:ascii="Times New Roman" w:hAnsi="Times New Roman"/>
          <w:b/>
          <w:sz w:val="28"/>
          <w:szCs w:val="28"/>
        </w:rPr>
        <w:t>на снятие эмоциональных зажимов</w:t>
      </w:r>
    </w:p>
    <w:p w:rsidR="00625F4F" w:rsidRPr="0037653E" w:rsidRDefault="00625F4F" w:rsidP="00625F4F">
      <w:pPr>
        <w:tabs>
          <w:tab w:val="left" w:pos="568"/>
        </w:tabs>
        <w:spacing w:after="0" w:line="240" w:lineRule="auto"/>
        <w:ind w:firstLine="709"/>
        <w:jc w:val="center"/>
        <w:rPr>
          <w:rFonts w:ascii="Times New Roman" w:hAnsi="Times New Roman"/>
          <w:b/>
          <w:sz w:val="28"/>
          <w:szCs w:val="28"/>
        </w:rPr>
      </w:pPr>
    </w:p>
    <w:p w:rsidR="0037653E" w:rsidRPr="0037653E" w:rsidRDefault="0037653E" w:rsidP="00625F4F">
      <w:pPr>
        <w:tabs>
          <w:tab w:val="left" w:pos="568"/>
        </w:tabs>
        <w:spacing w:after="0" w:line="240" w:lineRule="auto"/>
        <w:ind w:firstLine="709"/>
        <w:jc w:val="center"/>
        <w:rPr>
          <w:rFonts w:ascii="Times New Roman" w:hAnsi="Times New Roman"/>
          <w:b/>
          <w:i/>
          <w:sz w:val="28"/>
          <w:szCs w:val="28"/>
        </w:rPr>
      </w:pPr>
      <w:r w:rsidRPr="0037653E">
        <w:rPr>
          <w:rFonts w:ascii="Times New Roman" w:hAnsi="Times New Roman"/>
          <w:b/>
          <w:i/>
          <w:sz w:val="28"/>
          <w:szCs w:val="28"/>
        </w:rPr>
        <w:t>«Человек к человеку»</w:t>
      </w:r>
    </w:p>
    <w:p w:rsidR="0037653E" w:rsidRPr="0037653E" w:rsidRDefault="0037653E" w:rsidP="00625F4F">
      <w:pPr>
        <w:tabs>
          <w:tab w:val="left" w:pos="568"/>
        </w:tabs>
        <w:spacing w:after="0" w:line="240" w:lineRule="auto"/>
        <w:ind w:firstLine="709"/>
        <w:jc w:val="both"/>
        <w:rPr>
          <w:rFonts w:ascii="Times New Roman" w:hAnsi="Times New Roman"/>
          <w:sz w:val="28"/>
          <w:szCs w:val="28"/>
        </w:rPr>
      </w:pPr>
      <w:r w:rsidRPr="0037653E">
        <w:rPr>
          <w:rFonts w:ascii="Times New Roman" w:hAnsi="Times New Roman"/>
          <w:i/>
          <w:sz w:val="28"/>
          <w:szCs w:val="28"/>
        </w:rPr>
        <w:t>Описание игры.</w:t>
      </w:r>
      <w:r w:rsidRPr="0037653E">
        <w:rPr>
          <w:rFonts w:ascii="Times New Roman" w:hAnsi="Times New Roman"/>
          <w:sz w:val="28"/>
          <w:szCs w:val="28"/>
        </w:rPr>
        <w:t xml:space="preserve"> Для игры необходимо нечетное число игроков. Все игроки свободно перемещаются, водящий произносит: «Рука к руке!». И все участники игры, в том числе ведущий, должны найти себе пару и соприкоснуться с партнером руками. Тот, к</w:t>
      </w:r>
      <w:r w:rsidR="00625F4F">
        <w:rPr>
          <w:rFonts w:ascii="Times New Roman" w:hAnsi="Times New Roman"/>
          <w:sz w:val="28"/>
          <w:szCs w:val="28"/>
        </w:rPr>
        <w:t>то остался без пары, становится</w:t>
      </w:r>
      <w:r w:rsidRPr="0037653E">
        <w:rPr>
          <w:rFonts w:ascii="Times New Roman" w:hAnsi="Times New Roman"/>
          <w:sz w:val="28"/>
          <w:szCs w:val="28"/>
        </w:rPr>
        <w:t xml:space="preserve"> водящим. Игра продолжается. Команды могут быть разнообразными, например: «Мизинец к мизинцу», «Пятка к пятке», «Ухо к уху» и т.д.</w:t>
      </w:r>
    </w:p>
    <w:p w:rsidR="00625F4F" w:rsidRDefault="00625F4F" w:rsidP="00625F4F">
      <w:pPr>
        <w:pStyle w:val="5"/>
        <w:tabs>
          <w:tab w:val="left" w:pos="568"/>
        </w:tabs>
        <w:spacing w:before="0" w:line="240" w:lineRule="auto"/>
        <w:jc w:val="center"/>
        <w:rPr>
          <w:rFonts w:ascii="Times New Roman" w:hAnsi="Times New Roman"/>
          <w:b/>
          <w:i/>
          <w:color w:val="auto"/>
          <w:sz w:val="28"/>
          <w:szCs w:val="28"/>
        </w:rPr>
      </w:pPr>
    </w:p>
    <w:p w:rsidR="0037653E" w:rsidRPr="006442B7" w:rsidRDefault="0037653E" w:rsidP="00625F4F">
      <w:pPr>
        <w:pStyle w:val="5"/>
        <w:tabs>
          <w:tab w:val="left" w:pos="568"/>
        </w:tabs>
        <w:spacing w:before="0" w:line="240" w:lineRule="auto"/>
        <w:jc w:val="center"/>
        <w:rPr>
          <w:rFonts w:ascii="Times New Roman" w:hAnsi="Times New Roman"/>
          <w:b/>
          <w:i/>
          <w:color w:val="auto"/>
          <w:sz w:val="28"/>
          <w:szCs w:val="28"/>
        </w:rPr>
      </w:pPr>
      <w:r w:rsidRPr="006442B7">
        <w:rPr>
          <w:rFonts w:ascii="Times New Roman" w:hAnsi="Times New Roman"/>
          <w:b/>
          <w:i/>
          <w:color w:val="auto"/>
          <w:sz w:val="28"/>
          <w:szCs w:val="28"/>
        </w:rPr>
        <w:t>«Барьер»</w:t>
      </w:r>
    </w:p>
    <w:p w:rsidR="0037653E" w:rsidRPr="0037653E" w:rsidRDefault="0037653E" w:rsidP="00625F4F">
      <w:pPr>
        <w:tabs>
          <w:tab w:val="left" w:pos="568"/>
        </w:tabs>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Все участники повторяют за ведущим слова и движения, имитирующие бег по пересеченной местности:</w:t>
      </w:r>
    </w:p>
    <w:p w:rsidR="0037653E" w:rsidRPr="0037653E" w:rsidRDefault="0037653E" w:rsidP="00625F4F">
      <w:pPr>
        <w:tabs>
          <w:tab w:val="left" w:pos="568"/>
        </w:tabs>
        <w:spacing w:after="0" w:line="240" w:lineRule="auto"/>
        <w:jc w:val="both"/>
        <w:rPr>
          <w:rFonts w:ascii="Times New Roman" w:hAnsi="Times New Roman"/>
          <w:sz w:val="28"/>
          <w:szCs w:val="28"/>
        </w:rPr>
      </w:pPr>
      <w:r w:rsidRPr="0037653E">
        <w:rPr>
          <w:rFonts w:ascii="Times New Roman" w:hAnsi="Times New Roman"/>
          <w:sz w:val="28"/>
          <w:szCs w:val="28"/>
        </w:rPr>
        <w:t>«Бежим!»- все хлопают ладонями по коленям, изображая бег.</w:t>
      </w:r>
    </w:p>
    <w:p w:rsidR="0037653E" w:rsidRPr="0037653E" w:rsidRDefault="0037653E" w:rsidP="00625F4F">
      <w:pPr>
        <w:tabs>
          <w:tab w:val="left" w:pos="568"/>
        </w:tabs>
        <w:spacing w:after="0" w:line="240" w:lineRule="auto"/>
        <w:jc w:val="both"/>
        <w:rPr>
          <w:rFonts w:ascii="Times New Roman" w:hAnsi="Times New Roman"/>
          <w:sz w:val="28"/>
          <w:szCs w:val="28"/>
        </w:rPr>
      </w:pPr>
      <w:r w:rsidRPr="0037653E">
        <w:rPr>
          <w:rFonts w:ascii="Times New Roman" w:hAnsi="Times New Roman"/>
          <w:sz w:val="28"/>
          <w:szCs w:val="28"/>
        </w:rPr>
        <w:t>«Барьер!»- все изображают руками скачок и говорят «Хоп».</w:t>
      </w:r>
    </w:p>
    <w:p w:rsidR="0037653E" w:rsidRPr="0037653E" w:rsidRDefault="0037653E" w:rsidP="00625F4F">
      <w:pPr>
        <w:tabs>
          <w:tab w:val="left" w:pos="568"/>
        </w:tabs>
        <w:spacing w:after="0" w:line="240" w:lineRule="auto"/>
        <w:jc w:val="both"/>
        <w:rPr>
          <w:rFonts w:ascii="Times New Roman" w:hAnsi="Times New Roman"/>
          <w:sz w:val="28"/>
          <w:szCs w:val="28"/>
        </w:rPr>
      </w:pPr>
      <w:r w:rsidRPr="0037653E">
        <w:rPr>
          <w:rFonts w:ascii="Times New Roman" w:hAnsi="Times New Roman"/>
          <w:sz w:val="28"/>
          <w:szCs w:val="28"/>
        </w:rPr>
        <w:t>Ведущий может называть и другие препятствия (болото, камыши, большой барьер и т.д.), которые изображаются специфичными движениями и жестами.</w:t>
      </w:r>
    </w:p>
    <w:p w:rsidR="0037653E" w:rsidRPr="0037653E" w:rsidRDefault="0037653E" w:rsidP="006442B7">
      <w:pPr>
        <w:tabs>
          <w:tab w:val="left" w:pos="568"/>
        </w:tabs>
        <w:spacing w:after="0" w:line="240" w:lineRule="auto"/>
        <w:jc w:val="both"/>
        <w:rPr>
          <w:rFonts w:ascii="Times New Roman" w:hAnsi="Times New Roman"/>
          <w:sz w:val="28"/>
          <w:szCs w:val="28"/>
        </w:rPr>
      </w:pPr>
      <w:r w:rsidRPr="0037653E">
        <w:rPr>
          <w:rFonts w:ascii="Times New Roman" w:hAnsi="Times New Roman"/>
          <w:sz w:val="28"/>
          <w:szCs w:val="28"/>
        </w:rPr>
        <w:t xml:space="preserve"> Упражнение заканчивается приветствием мальчиков и девочек друг друга.</w:t>
      </w:r>
    </w:p>
    <w:p w:rsidR="00625F4F" w:rsidRDefault="00625F4F" w:rsidP="006442B7">
      <w:pPr>
        <w:tabs>
          <w:tab w:val="left" w:pos="0"/>
        </w:tabs>
        <w:spacing w:after="0" w:line="240" w:lineRule="auto"/>
        <w:jc w:val="center"/>
        <w:rPr>
          <w:rFonts w:ascii="Times New Roman" w:hAnsi="Times New Roman"/>
          <w:b/>
          <w:i/>
          <w:sz w:val="28"/>
          <w:szCs w:val="28"/>
        </w:rPr>
      </w:pPr>
      <w:r w:rsidRPr="0037653E">
        <w:rPr>
          <w:rFonts w:ascii="Times New Roman" w:hAnsi="Times New Roman"/>
          <w:b/>
          <w:i/>
          <w:sz w:val="28"/>
          <w:szCs w:val="28"/>
        </w:rPr>
        <w:t xml:space="preserve"> </w:t>
      </w:r>
    </w:p>
    <w:p w:rsidR="0037653E" w:rsidRPr="0037653E" w:rsidRDefault="0037653E" w:rsidP="006442B7">
      <w:pPr>
        <w:tabs>
          <w:tab w:val="left" w:pos="0"/>
        </w:tabs>
        <w:spacing w:after="0" w:line="240" w:lineRule="auto"/>
        <w:jc w:val="center"/>
        <w:rPr>
          <w:rFonts w:ascii="Times New Roman" w:hAnsi="Times New Roman"/>
          <w:b/>
          <w:i/>
          <w:sz w:val="28"/>
          <w:szCs w:val="28"/>
        </w:rPr>
      </w:pPr>
      <w:r w:rsidRPr="0037653E">
        <w:rPr>
          <w:rFonts w:ascii="Times New Roman" w:hAnsi="Times New Roman"/>
          <w:b/>
          <w:i/>
          <w:sz w:val="28"/>
          <w:szCs w:val="28"/>
        </w:rPr>
        <w:t>«Замотало-размотало»</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Все участники повторяют за ведущим движения:</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sz w:val="28"/>
          <w:szCs w:val="28"/>
        </w:rPr>
        <w:t>«Замотало»- каждый обнимает себя.</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sz w:val="28"/>
          <w:szCs w:val="28"/>
        </w:rPr>
        <w:t>«Размотало»- каждый разводит руки как можно шире.</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sz w:val="28"/>
          <w:szCs w:val="28"/>
        </w:rPr>
        <w:t>«Замотало» - все поворачиваются направо и обнимают соседа.</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sz w:val="28"/>
          <w:szCs w:val="28"/>
        </w:rPr>
        <w:t>«Размотало»- каждый разводит руки как можно шире.</w:t>
      </w:r>
    </w:p>
    <w:p w:rsidR="0037653E" w:rsidRPr="0037653E" w:rsidRDefault="0037653E" w:rsidP="006442B7">
      <w:pPr>
        <w:tabs>
          <w:tab w:val="left" w:pos="0"/>
        </w:tabs>
        <w:spacing w:after="0" w:line="240" w:lineRule="auto"/>
        <w:jc w:val="both"/>
        <w:rPr>
          <w:rFonts w:ascii="Times New Roman" w:hAnsi="Times New Roman"/>
          <w:sz w:val="28"/>
          <w:szCs w:val="28"/>
        </w:rPr>
      </w:pPr>
      <w:r w:rsidRPr="0037653E">
        <w:rPr>
          <w:rFonts w:ascii="Times New Roman" w:hAnsi="Times New Roman"/>
          <w:sz w:val="28"/>
          <w:szCs w:val="28"/>
        </w:rPr>
        <w:t>Ведущий может менять направления команды «Замотало».</w:t>
      </w:r>
    </w:p>
    <w:p w:rsidR="0037653E" w:rsidRPr="006442B7" w:rsidRDefault="0037653E" w:rsidP="0037653E">
      <w:pPr>
        <w:pStyle w:val="5"/>
        <w:tabs>
          <w:tab w:val="left" w:pos="0"/>
        </w:tabs>
        <w:spacing w:line="240" w:lineRule="auto"/>
        <w:jc w:val="center"/>
        <w:rPr>
          <w:rFonts w:ascii="Times New Roman" w:hAnsi="Times New Roman"/>
          <w:b/>
          <w:i/>
          <w:color w:val="auto"/>
          <w:sz w:val="28"/>
          <w:szCs w:val="28"/>
        </w:rPr>
      </w:pPr>
      <w:r w:rsidRPr="006442B7">
        <w:rPr>
          <w:rFonts w:ascii="Times New Roman" w:hAnsi="Times New Roman"/>
          <w:b/>
          <w:i/>
          <w:color w:val="auto"/>
          <w:sz w:val="28"/>
          <w:szCs w:val="28"/>
        </w:rPr>
        <w:t>«Молекулы»</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i/>
          <w:color w:val="000000"/>
          <w:sz w:val="28"/>
          <w:szCs w:val="28"/>
        </w:rPr>
        <w:tab/>
        <w:t>Описание игры.</w:t>
      </w:r>
      <w:r w:rsidRPr="0037653E">
        <w:rPr>
          <w:rFonts w:ascii="Times New Roman" w:hAnsi="Times New Roman"/>
          <w:color w:val="000000"/>
          <w:sz w:val="28"/>
          <w:szCs w:val="28"/>
        </w:rPr>
        <w:t xml:space="preserve"> Участники группы хаотически двигаются по залу. По</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сигналу ведущего выполняют его команды:</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1. Сгруппироваться по цвету глаз.</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2. По цвету волос.</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3. Мальчики-девочки.</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4. По определенному количеству человек в группе.</w:t>
      </w:r>
    </w:p>
    <w:p w:rsidR="0037653E" w:rsidRPr="0037653E" w:rsidRDefault="0037653E" w:rsidP="006442B7">
      <w:pPr>
        <w:shd w:val="clear" w:color="auto" w:fill="FFFFFF"/>
        <w:tabs>
          <w:tab w:val="left" w:pos="0"/>
        </w:tabs>
        <w:spacing w:after="0" w:line="240" w:lineRule="auto"/>
        <w:jc w:val="both"/>
        <w:rPr>
          <w:rFonts w:ascii="Times New Roman" w:hAnsi="Times New Roman"/>
          <w:sz w:val="28"/>
          <w:szCs w:val="28"/>
        </w:rPr>
      </w:pPr>
      <w:r w:rsidRPr="0037653E">
        <w:rPr>
          <w:rFonts w:ascii="Times New Roman" w:hAnsi="Times New Roman"/>
          <w:color w:val="000000"/>
          <w:sz w:val="28"/>
          <w:szCs w:val="28"/>
        </w:rPr>
        <w:t>Скорость движения группы задает ведущий (медленно, быстро, не задевая друг друга, шагом и т.д.).</w:t>
      </w:r>
    </w:p>
    <w:p w:rsidR="0037653E" w:rsidRPr="0037653E" w:rsidRDefault="0037653E" w:rsidP="006442B7">
      <w:pPr>
        <w:spacing w:after="0" w:line="240" w:lineRule="auto"/>
        <w:jc w:val="both"/>
        <w:rPr>
          <w:rFonts w:ascii="Times New Roman" w:hAnsi="Times New Roman"/>
          <w:b/>
          <w:sz w:val="28"/>
          <w:szCs w:val="28"/>
        </w:rPr>
      </w:pPr>
    </w:p>
    <w:p w:rsidR="00625F4F" w:rsidRDefault="00625F4F" w:rsidP="006442B7">
      <w:pPr>
        <w:spacing w:line="240" w:lineRule="auto"/>
        <w:jc w:val="center"/>
        <w:rPr>
          <w:rFonts w:ascii="Times New Roman" w:hAnsi="Times New Roman"/>
          <w:b/>
          <w:sz w:val="28"/>
          <w:szCs w:val="28"/>
        </w:rPr>
      </w:pPr>
    </w:p>
    <w:p w:rsidR="0037653E" w:rsidRPr="006442B7" w:rsidRDefault="00625F4F" w:rsidP="006442B7">
      <w:pPr>
        <w:spacing w:line="240" w:lineRule="auto"/>
        <w:jc w:val="center"/>
        <w:rPr>
          <w:rFonts w:ascii="Times New Roman" w:hAnsi="Times New Roman"/>
          <w:b/>
          <w:sz w:val="28"/>
          <w:szCs w:val="28"/>
        </w:rPr>
      </w:pPr>
      <w:r>
        <w:rPr>
          <w:rFonts w:ascii="Times New Roman" w:hAnsi="Times New Roman"/>
          <w:b/>
          <w:sz w:val="28"/>
          <w:szCs w:val="28"/>
        </w:rPr>
        <w:t>Набор игр на сплочение</w:t>
      </w:r>
    </w:p>
    <w:p w:rsidR="0037653E" w:rsidRPr="0037653E" w:rsidRDefault="0037653E" w:rsidP="0037653E">
      <w:pPr>
        <w:spacing w:line="240" w:lineRule="auto"/>
        <w:jc w:val="both"/>
        <w:rPr>
          <w:rFonts w:ascii="Times New Roman" w:hAnsi="Times New Roman"/>
          <w:b/>
          <w:i/>
          <w:sz w:val="28"/>
          <w:szCs w:val="28"/>
        </w:rPr>
      </w:pPr>
      <w:r w:rsidRPr="0037653E">
        <w:rPr>
          <w:rFonts w:ascii="Times New Roman" w:hAnsi="Times New Roman"/>
          <w:sz w:val="28"/>
          <w:szCs w:val="28"/>
        </w:rPr>
        <w:tab/>
      </w:r>
      <w:r w:rsidRPr="0037653E">
        <w:rPr>
          <w:rFonts w:ascii="Times New Roman" w:hAnsi="Times New Roman"/>
          <w:b/>
          <w:i/>
          <w:sz w:val="28"/>
          <w:szCs w:val="28"/>
        </w:rPr>
        <w:t>Сплоченность складывается из многих важнейших компонентов:</w:t>
      </w:r>
    </w:p>
    <w:p w:rsidR="0037653E" w:rsidRPr="0037653E" w:rsidRDefault="0037653E" w:rsidP="00B95414">
      <w:pPr>
        <w:numPr>
          <w:ilvl w:val="0"/>
          <w:numId w:val="113"/>
        </w:numPr>
        <w:tabs>
          <w:tab w:val="clear" w:pos="720"/>
          <w:tab w:val="num" w:pos="360"/>
        </w:tabs>
        <w:spacing w:after="0" w:line="240" w:lineRule="auto"/>
        <w:ind w:left="0" w:firstLine="0"/>
        <w:jc w:val="both"/>
        <w:rPr>
          <w:rFonts w:ascii="Times New Roman" w:hAnsi="Times New Roman"/>
          <w:sz w:val="28"/>
          <w:szCs w:val="28"/>
        </w:rPr>
      </w:pPr>
      <w:r w:rsidRPr="0037653E">
        <w:rPr>
          <w:rFonts w:ascii="Times New Roman" w:hAnsi="Times New Roman"/>
          <w:sz w:val="28"/>
          <w:szCs w:val="28"/>
        </w:rPr>
        <w:t>Наличие общей цели, которая принимается всеми участниками и которая не может быть достигнута кем-то из группы индивидуально. Отношения выстраиваются по принципу «или мы все вместе выигрываем, или все вместе проигрываем».</w:t>
      </w:r>
    </w:p>
    <w:p w:rsidR="0037653E" w:rsidRPr="0037653E" w:rsidRDefault="0037653E" w:rsidP="00B95414">
      <w:pPr>
        <w:numPr>
          <w:ilvl w:val="0"/>
          <w:numId w:val="113"/>
        </w:numPr>
        <w:tabs>
          <w:tab w:val="clear" w:pos="720"/>
          <w:tab w:val="num" w:pos="360"/>
        </w:tabs>
        <w:spacing w:after="0" w:line="240" w:lineRule="auto"/>
        <w:ind w:left="0" w:firstLine="0"/>
        <w:jc w:val="both"/>
        <w:rPr>
          <w:rFonts w:ascii="Times New Roman" w:hAnsi="Times New Roman"/>
          <w:sz w:val="28"/>
          <w:szCs w:val="28"/>
        </w:rPr>
      </w:pPr>
      <w:r w:rsidRPr="0037653E">
        <w:rPr>
          <w:rFonts w:ascii="Times New Roman" w:hAnsi="Times New Roman"/>
          <w:sz w:val="28"/>
          <w:szCs w:val="28"/>
        </w:rPr>
        <w:t>Умение координировать действия для достижения общей цели. Каждый человек в отдельности, как бы он хорошо ни действовал, не может достигнуть командной цели, если он не будет соизмерять и координировать свои действия с действиями других людей.</w:t>
      </w:r>
    </w:p>
    <w:p w:rsidR="0037653E" w:rsidRPr="0037653E" w:rsidRDefault="0037653E" w:rsidP="00B95414">
      <w:pPr>
        <w:numPr>
          <w:ilvl w:val="0"/>
          <w:numId w:val="113"/>
        </w:numPr>
        <w:tabs>
          <w:tab w:val="clear" w:pos="720"/>
          <w:tab w:val="num" w:pos="360"/>
        </w:tabs>
        <w:spacing w:after="0" w:line="240" w:lineRule="auto"/>
        <w:ind w:left="0" w:firstLine="0"/>
        <w:jc w:val="both"/>
        <w:rPr>
          <w:rFonts w:ascii="Times New Roman" w:hAnsi="Times New Roman"/>
          <w:sz w:val="28"/>
          <w:szCs w:val="28"/>
        </w:rPr>
      </w:pPr>
      <w:r w:rsidRPr="0037653E">
        <w:rPr>
          <w:rFonts w:ascii="Times New Roman" w:hAnsi="Times New Roman"/>
          <w:sz w:val="28"/>
          <w:szCs w:val="28"/>
        </w:rPr>
        <w:t>Взаимное доверие, готовность оказываться в ситуациях, подразумевающих высокую степень неопределенности, включающих элемент совместного риска.</w:t>
      </w:r>
    </w:p>
    <w:p w:rsidR="0037653E" w:rsidRPr="0037653E" w:rsidRDefault="0037653E" w:rsidP="00B95414">
      <w:pPr>
        <w:numPr>
          <w:ilvl w:val="0"/>
          <w:numId w:val="113"/>
        </w:numPr>
        <w:tabs>
          <w:tab w:val="clear" w:pos="720"/>
          <w:tab w:val="num" w:pos="360"/>
        </w:tabs>
        <w:spacing w:after="0" w:line="240" w:lineRule="auto"/>
        <w:ind w:left="0" w:firstLine="0"/>
        <w:jc w:val="both"/>
        <w:rPr>
          <w:rFonts w:ascii="Times New Roman" w:hAnsi="Times New Roman"/>
          <w:sz w:val="28"/>
          <w:szCs w:val="28"/>
        </w:rPr>
      </w:pPr>
      <w:r w:rsidRPr="0037653E">
        <w:rPr>
          <w:rFonts w:ascii="Times New Roman" w:hAnsi="Times New Roman"/>
          <w:sz w:val="28"/>
          <w:szCs w:val="28"/>
        </w:rPr>
        <w:t>Положительный эмоциональный и мотивационный фон: заинтересованность в совместной деятельности и в общении друг с другом, увлеченность общим делом, азарт.</w:t>
      </w:r>
    </w:p>
    <w:p w:rsidR="0037653E" w:rsidRPr="0037653E" w:rsidRDefault="0037653E" w:rsidP="00B95414">
      <w:pPr>
        <w:numPr>
          <w:ilvl w:val="0"/>
          <w:numId w:val="113"/>
        </w:numPr>
        <w:tabs>
          <w:tab w:val="clear" w:pos="720"/>
          <w:tab w:val="num" w:pos="360"/>
        </w:tabs>
        <w:spacing w:after="0" w:line="240" w:lineRule="auto"/>
        <w:ind w:left="0" w:firstLine="0"/>
        <w:jc w:val="both"/>
        <w:rPr>
          <w:rFonts w:ascii="Times New Roman" w:hAnsi="Times New Roman"/>
          <w:sz w:val="28"/>
          <w:szCs w:val="28"/>
        </w:rPr>
      </w:pPr>
      <w:r w:rsidRPr="0037653E">
        <w:rPr>
          <w:rFonts w:ascii="Times New Roman" w:hAnsi="Times New Roman"/>
          <w:sz w:val="28"/>
          <w:szCs w:val="28"/>
        </w:rPr>
        <w:t>Соревновательность, но направленная не столько на членов своей команды, сколько на общего конкурента</w:t>
      </w:r>
      <w:r w:rsidR="00625F4F">
        <w:rPr>
          <w:rFonts w:ascii="Times New Roman" w:hAnsi="Times New Roman"/>
          <w:sz w:val="28"/>
          <w:szCs w:val="28"/>
        </w:rPr>
        <w:t>,</w:t>
      </w:r>
      <w:r w:rsidRPr="0037653E">
        <w:rPr>
          <w:rFonts w:ascii="Times New Roman" w:hAnsi="Times New Roman"/>
          <w:sz w:val="28"/>
          <w:szCs w:val="28"/>
        </w:rPr>
        <w:t xml:space="preserve"> например, на другую команду.</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«Лавата»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Играющие становятся в круг, берутся за руки и начинают двигаться по кругу, громко напевая: «Мы танцуем, мы танцуем, тра-та-та, тра-та-та, наш весёлый танец - это Лавата». Потом все останавливаются и ведущий говорит: «Мои локти хороши, а у соседа – лучше»</w:t>
      </w:r>
      <w:r w:rsidR="00625F4F">
        <w:rPr>
          <w:rFonts w:ascii="Times New Roman" w:hAnsi="Times New Roman"/>
          <w:sz w:val="28"/>
          <w:szCs w:val="28"/>
        </w:rPr>
        <w:t>.</w:t>
      </w:r>
      <w:r w:rsidRPr="0037653E">
        <w:rPr>
          <w:rFonts w:ascii="Times New Roman" w:hAnsi="Times New Roman"/>
          <w:sz w:val="28"/>
          <w:szCs w:val="28"/>
        </w:rPr>
        <w:t xml:space="preserve"> </w:t>
      </w:r>
      <w:r w:rsidR="00625F4F" w:rsidRPr="0037653E">
        <w:rPr>
          <w:rFonts w:ascii="Times New Roman" w:hAnsi="Times New Roman"/>
          <w:sz w:val="28"/>
          <w:szCs w:val="28"/>
        </w:rPr>
        <w:t xml:space="preserve">Все </w:t>
      </w:r>
      <w:r w:rsidRPr="0037653E">
        <w:rPr>
          <w:rFonts w:ascii="Times New Roman" w:hAnsi="Times New Roman"/>
          <w:sz w:val="28"/>
          <w:szCs w:val="28"/>
        </w:rPr>
        <w:t xml:space="preserve">берут своих соседей за локти и снова начинают двигаться напевая. Ведущий может глумиться как хочет (талия, плечи, пятки, ноги и т.п.), главное - снять у детей тактильное напряжение.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«Арам-шим-шим»</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Участники берутся в кругу за руки (по принципу: мальчик и девочка). В центр круга выходит водящий, закрывает глаза и вытягивает руки (стрелой) в любом направлении. Круг начинает двигаться по часовой стрелке, а водящий - в противоположном направлении. При движении все повторяют хором слова: «арам-шим-шим, арам-шим-шим, арамия-дульсия - покажи-ка на меня! И раз, и два, и три!» На счет «три» все останавливаются. Игрок противоположного пола, на которого при остановке указал водящий</w:t>
      </w:r>
      <w:r w:rsidR="00625F4F">
        <w:rPr>
          <w:rFonts w:ascii="Times New Roman" w:hAnsi="Times New Roman"/>
          <w:sz w:val="28"/>
          <w:szCs w:val="28"/>
        </w:rPr>
        <w:t>,</w:t>
      </w:r>
      <w:r w:rsidRPr="0037653E">
        <w:rPr>
          <w:rFonts w:ascii="Times New Roman" w:hAnsi="Times New Roman"/>
          <w:sz w:val="28"/>
          <w:szCs w:val="28"/>
        </w:rPr>
        <w:t xml:space="preserve"> выходит в центр круга. Эти игроки становятся спиной друг к другу и закрывают глаза, а остальные участники хором начинают считать до трех. На счет «три» игроки в центре поворачивают головы в любом направлении. Если повернули в одну сторону - целуются в щёчку, если нет - жмут друг другу руки.</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«Выбрасывание пальцев»</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Участники рассаживаются в круг. Каждый сжимает правую руку</w:t>
      </w:r>
      <w:r w:rsidR="00625F4F">
        <w:rPr>
          <w:rFonts w:ascii="Times New Roman" w:hAnsi="Times New Roman"/>
          <w:sz w:val="28"/>
          <w:szCs w:val="28"/>
        </w:rPr>
        <w:t xml:space="preserve"> в кулак, и по команде ведущего</w:t>
      </w:r>
      <w:r w:rsidRPr="0037653E">
        <w:rPr>
          <w:rFonts w:ascii="Times New Roman" w:hAnsi="Times New Roman"/>
          <w:sz w:val="28"/>
          <w:szCs w:val="28"/>
        </w:rPr>
        <w:t xml:space="preserve"> все выбрасывают пальцы. Группа должна стремиться к тому, чтобы все участники независимо друг от друга выбросили одно и то же число. Участникам запрещено договариваться, перемигиваться и другими незаконными маневрами пытаться согласовывать действия. Игра продолжается до тех пор, пока группа не достигает своей цели. Для того, чтобы предоставить друг другу возможность оценивать обстановку и учесть ее, в последнем такте игры, участники после каждого выбрасывания фиксируют на какое-то время положение своих растопыренных пальцев. Игру можно использовать и для выяснения взаимоотношений в группе. Если внимательно наблюдать за ходом игры, то можно заметить одного или нескольких лидеров в группе, под которых подстраиваются остальные участники. Возможно, группа распадется на несколько группировок, имеющих свои установки на исход игры (наприм</w:t>
      </w:r>
      <w:r w:rsidR="00625F4F">
        <w:rPr>
          <w:rFonts w:ascii="Times New Roman" w:hAnsi="Times New Roman"/>
          <w:sz w:val="28"/>
          <w:szCs w:val="28"/>
        </w:rPr>
        <w:t>ер, половина играющих выбрасывае</w:t>
      </w:r>
      <w:r w:rsidRPr="0037653E">
        <w:rPr>
          <w:rFonts w:ascii="Times New Roman" w:hAnsi="Times New Roman"/>
          <w:sz w:val="28"/>
          <w:szCs w:val="28"/>
        </w:rPr>
        <w:t xml:space="preserve">т несколько раз подряд по три пальца, в то время как другая - по одному). </w:t>
      </w:r>
    </w:p>
    <w:p w:rsidR="00625F4F" w:rsidRDefault="00625F4F"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«Шеренга»</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 xml:space="preserve">Участники выстраиваются в шеренгу на расстоянии шага друг от друга и лицом к одной из четырех стен помещения. Все закрывают глаза и по хлопку ведущего подпрыгивают, делая в прыжке поворот вокруг своей оси. Поворот можно осуществлять как в левую, так и в правую сторону, но обязательно после приземления оказаться лицом к одной из стен. Задача участников - после каждого хлопка совершать синхронные повороты и всем приземляться повернутым лицом в одну сторону. Как правило, задача эта оказывается для группы невыполнимой, и после первого же хлопка участники стоят повернутые кто куда. Для такой перемешанной шеренги ведущий формулирует новую задачу: прыгнуть так, чтобы оказаться после приземления повернутыми в одну и ту же сторону. Прыжки продолжаются до тех пор, пока не будет достигнута цель. </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«Стена»</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Двое участников становятся друг против друга по обе стороны затянутой плотной материей прямоугольной рамы. Партнеры не должны видеть друг друга. По сигналу ведущего оба игрока наносят одновременный укол указательным пальцем в разделяющую их стенку. Цель – в минимальное число попыто</w:t>
      </w:r>
      <w:r w:rsidR="00625F4F">
        <w:rPr>
          <w:rFonts w:ascii="Times New Roman" w:hAnsi="Times New Roman"/>
          <w:sz w:val="28"/>
          <w:szCs w:val="28"/>
        </w:rPr>
        <w:t>к найти общую точку укола, т.е.</w:t>
      </w:r>
      <w:r w:rsidRPr="0037653E">
        <w:rPr>
          <w:rFonts w:ascii="Times New Roman" w:hAnsi="Times New Roman"/>
          <w:sz w:val="28"/>
          <w:szCs w:val="28"/>
        </w:rPr>
        <w:t xml:space="preserve"> соприкоснуться через материю кончиками пальцев. Обычно партнеры на ощупь ищут друг друга, корректируя точки нанесения уколов в зависимости от того, в каком месте полотна выдавился в предшествующем такте игры палец напарника. Но бывает и так, что сообразительные игроки решают задачу с первой же попытки, нанося свои уколы в центр прямоугольной рамы, поскольку центр – это особенная, единственная в своем роде точка на полотне. Чтобы исключить возможность легких побед, можно несколько изменить условие: наносить уколы не в любое место внутри рамы, а в одну из нескольких точек (с обеих сторон полотна).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«Выбор»</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 xml:space="preserve">Участники рассаживаются в круг. По команде ведущего каждый из них должен указать пальцем на одного из своих товарищей по группе, допустим, на того, с кем он </w:t>
      </w:r>
      <w:r w:rsidR="00625F4F">
        <w:rPr>
          <w:rFonts w:ascii="Times New Roman" w:hAnsi="Times New Roman"/>
          <w:sz w:val="28"/>
          <w:szCs w:val="28"/>
        </w:rPr>
        <w:t>хотел бы составить пару в какой</w:t>
      </w:r>
      <w:r w:rsidRPr="0037653E">
        <w:rPr>
          <w:rFonts w:ascii="Times New Roman" w:hAnsi="Times New Roman"/>
          <w:sz w:val="28"/>
          <w:szCs w:val="28"/>
        </w:rPr>
        <w:t>-</w:t>
      </w:r>
      <w:r w:rsidR="00625F4F">
        <w:rPr>
          <w:rFonts w:ascii="Times New Roman" w:hAnsi="Times New Roman"/>
          <w:sz w:val="28"/>
          <w:szCs w:val="28"/>
        </w:rPr>
        <w:t>то другой игре. Цель играющих –</w:t>
      </w:r>
      <w:r w:rsidRPr="0037653E">
        <w:rPr>
          <w:rFonts w:ascii="Times New Roman" w:hAnsi="Times New Roman"/>
          <w:sz w:val="28"/>
          <w:szCs w:val="28"/>
        </w:rPr>
        <w:t xml:space="preserve"> добиться в одной из попыток такого выбора, при котором группа распалась бы на пары взаимно выбравших друг друга участников. В каждом такте могут возникать «роковые» многоугольники, и лишь постепенно нащупывают друг друга и обособляются в пары некоторые игроки. Пары можно выводить из игры. Это значительно облегчит работу остальным участникам. Игра протекает наиболее драматично тогда, когда число участников нечетное, и кто-то заведомо должен остаться без пары. Отчетливую ориентацию на межличностные отношения игра приобретает в том случае, если в выборе партнера играет роль нечто существенное, например, совместное проживание в гостиничном номере. </w:t>
      </w:r>
    </w:p>
    <w:p w:rsidR="00625F4F" w:rsidRDefault="00625F4F"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«Стыковка»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Игра проводится в четверках. Двое участников садятся друг напротив друга так, чтобы их колени соприкасались</w:t>
      </w:r>
      <w:r w:rsidR="00625F4F">
        <w:rPr>
          <w:rFonts w:ascii="Times New Roman" w:hAnsi="Times New Roman"/>
          <w:sz w:val="28"/>
          <w:szCs w:val="28"/>
        </w:rPr>
        <w:t>,</w:t>
      </w:r>
      <w:r w:rsidRPr="0037653E">
        <w:rPr>
          <w:rFonts w:ascii="Times New Roman" w:hAnsi="Times New Roman"/>
          <w:sz w:val="28"/>
          <w:szCs w:val="28"/>
        </w:rPr>
        <w:t xml:space="preserve"> и закрывают глаза. Указательные пальцы прав</w:t>
      </w:r>
      <w:r w:rsidR="00625F4F">
        <w:rPr>
          <w:rFonts w:ascii="Times New Roman" w:hAnsi="Times New Roman"/>
          <w:sz w:val="28"/>
          <w:szCs w:val="28"/>
        </w:rPr>
        <w:t>ых рук – «космические станции» –</w:t>
      </w:r>
      <w:r w:rsidRPr="0037653E">
        <w:rPr>
          <w:rFonts w:ascii="Times New Roman" w:hAnsi="Times New Roman"/>
          <w:sz w:val="28"/>
          <w:szCs w:val="28"/>
        </w:rPr>
        <w:t xml:space="preserve"> вытягивают навстречу друг другу. Двое других игроков становятся позади сидящих. По сигналу каждый из стоящих участников начинает с помощью словесных команд или прикосновений управлять движениями правой руки сидящего перед ним. Це</w:t>
      </w:r>
      <w:r w:rsidR="00625F4F">
        <w:rPr>
          <w:rFonts w:ascii="Times New Roman" w:hAnsi="Times New Roman"/>
          <w:sz w:val="28"/>
          <w:szCs w:val="28"/>
        </w:rPr>
        <w:t>ль стоящих за креслами игроков –</w:t>
      </w:r>
      <w:r w:rsidRPr="0037653E">
        <w:rPr>
          <w:rFonts w:ascii="Times New Roman" w:hAnsi="Times New Roman"/>
          <w:sz w:val="28"/>
          <w:szCs w:val="28"/>
        </w:rPr>
        <w:t xml:space="preserve"> свести концы указательных пальцев своих партнеров. Возможен и конкурентный вариант игры: один из игроков </w:t>
      </w:r>
      <w:r w:rsidR="00625F4F">
        <w:rPr>
          <w:rFonts w:ascii="Times New Roman" w:hAnsi="Times New Roman"/>
          <w:sz w:val="28"/>
          <w:szCs w:val="28"/>
        </w:rPr>
        <w:t>стремится увести свою «мишень» –</w:t>
      </w:r>
      <w:r w:rsidRPr="0037653E">
        <w:rPr>
          <w:rFonts w:ascii="Times New Roman" w:hAnsi="Times New Roman"/>
          <w:sz w:val="28"/>
          <w:szCs w:val="28"/>
        </w:rPr>
        <w:t xml:space="preserve"> ладонь сидящего перед собой человека </w:t>
      </w:r>
      <w:r w:rsidR="00625F4F">
        <w:rPr>
          <w:rFonts w:ascii="Times New Roman" w:hAnsi="Times New Roman"/>
          <w:sz w:val="28"/>
          <w:szCs w:val="28"/>
        </w:rPr>
        <w:t>- от преследующей его «ракеты» –</w:t>
      </w:r>
      <w:r w:rsidRPr="0037653E">
        <w:rPr>
          <w:rFonts w:ascii="Times New Roman" w:hAnsi="Times New Roman"/>
          <w:sz w:val="28"/>
          <w:szCs w:val="28"/>
        </w:rPr>
        <w:t xml:space="preserve"> указательного пальца сидящего напротив. При этом ладонь должна, конечно, всегда оставаться в пределах</w:t>
      </w:r>
      <w:r w:rsidR="00625F4F">
        <w:rPr>
          <w:rFonts w:ascii="Times New Roman" w:hAnsi="Times New Roman"/>
          <w:sz w:val="28"/>
          <w:szCs w:val="28"/>
        </w:rPr>
        <w:t xml:space="preserve"> достигаемости пальцев, а лицо –</w:t>
      </w:r>
      <w:r w:rsidRPr="0037653E">
        <w:rPr>
          <w:rFonts w:ascii="Times New Roman" w:hAnsi="Times New Roman"/>
          <w:sz w:val="28"/>
          <w:szCs w:val="28"/>
        </w:rPr>
        <w:t xml:space="preserve"> вне ее пределов.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«Зеркало»</w:t>
      </w:r>
    </w:p>
    <w:p w:rsidR="0037653E" w:rsidRPr="0037653E" w:rsidRDefault="0037653E" w:rsidP="00E6662E">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Участники разбиваются на пары, становятся лицом друг к другу. Один из играющих делает замедленные движения руками, голов</w:t>
      </w:r>
      <w:r w:rsidR="00625F4F">
        <w:rPr>
          <w:rFonts w:ascii="Times New Roman" w:hAnsi="Times New Roman"/>
          <w:sz w:val="28"/>
          <w:szCs w:val="28"/>
        </w:rPr>
        <w:t>ой, всем телом. Задача другого –</w:t>
      </w:r>
      <w:r w:rsidRPr="0037653E">
        <w:rPr>
          <w:rFonts w:ascii="Times New Roman" w:hAnsi="Times New Roman"/>
          <w:sz w:val="28"/>
          <w:szCs w:val="28"/>
        </w:rPr>
        <w:t xml:space="preserve"> в точности копировать все движения напарника, быть его «зеркальным отражением». Освоив навыки, участники могут пробовать свои силы и в более сложной игре, задача та же, но роли «отражения» и «оригинала», ведомого и лидера не определены. Подстраиваясь друг под друга, играющие стремятся двигаться в унисон. Наблюдая за ходом упражнения, можно выявить «естественного» лидера в каждой паре. Трудности в достижении согласия нередко бывают связаны напряженными отношениями между партнерами. </w:t>
      </w:r>
    </w:p>
    <w:p w:rsidR="006442B7" w:rsidRDefault="006442B7" w:rsidP="00E6662E">
      <w:pPr>
        <w:spacing w:after="0" w:line="240" w:lineRule="auto"/>
        <w:jc w:val="center"/>
        <w:rPr>
          <w:rFonts w:ascii="Times New Roman" w:hAnsi="Times New Roman"/>
          <w:b/>
          <w:i/>
          <w:sz w:val="28"/>
          <w:szCs w:val="28"/>
        </w:rPr>
      </w:pPr>
    </w:p>
    <w:p w:rsidR="0037653E" w:rsidRPr="0037653E" w:rsidRDefault="0037653E" w:rsidP="00E6662E">
      <w:pPr>
        <w:spacing w:after="0" w:line="240" w:lineRule="auto"/>
        <w:jc w:val="center"/>
        <w:rPr>
          <w:rFonts w:ascii="Times New Roman" w:hAnsi="Times New Roman"/>
          <w:b/>
          <w:i/>
          <w:sz w:val="28"/>
          <w:szCs w:val="28"/>
        </w:rPr>
      </w:pPr>
      <w:r w:rsidRPr="0037653E">
        <w:rPr>
          <w:rFonts w:ascii="Times New Roman" w:hAnsi="Times New Roman"/>
          <w:b/>
          <w:i/>
          <w:sz w:val="28"/>
          <w:szCs w:val="28"/>
        </w:rPr>
        <w:t>«На страже»</w:t>
      </w:r>
    </w:p>
    <w:p w:rsidR="0037653E" w:rsidRPr="0037653E" w:rsidRDefault="0037653E" w:rsidP="00E6662E">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Группа разбивается на две подгруппы так, чтобы в одной было на одного человека меньше, чем в другой. Меньшая подгруппа рассаживается в круг, оставив одно кресло в кругу свободным</w:t>
      </w:r>
      <w:r w:rsidR="00E6662E">
        <w:rPr>
          <w:rFonts w:ascii="Times New Roman" w:hAnsi="Times New Roman"/>
          <w:sz w:val="28"/>
          <w:szCs w:val="28"/>
        </w:rPr>
        <w:t>. Большая подгруппа – «стража» –</w:t>
      </w:r>
      <w:r w:rsidRPr="0037653E">
        <w:rPr>
          <w:rFonts w:ascii="Times New Roman" w:hAnsi="Times New Roman"/>
          <w:sz w:val="28"/>
          <w:szCs w:val="28"/>
        </w:rPr>
        <w:t xml:space="preserve"> располагается за кругом: каждый участник, стоящий за пустым креслом, пытается переманить в него кого-нибудь из сидящих в кругу. Для этого он подает своему сидящему в кругу избраннику какой-нибудь сигнал: кивок, движение рукой, подмигивание, выразительный взгляд и прочее. Уловив этот сигнал, сидящий в кругу участник должен вскочить со своего места (кресла) и пересесть на свободное. Каждый из стоящих за кругом «стражников» старается не упускать сидящего перед ним игрока. Участник считается задержанным, если «стражник» у</w:t>
      </w:r>
      <w:r w:rsidR="00E6662E">
        <w:rPr>
          <w:rFonts w:ascii="Times New Roman" w:hAnsi="Times New Roman"/>
          <w:sz w:val="28"/>
          <w:szCs w:val="28"/>
        </w:rPr>
        <w:t>спел положить руки ему на плечи</w:t>
      </w:r>
      <w:r w:rsidRPr="0037653E">
        <w:rPr>
          <w:rFonts w:ascii="Times New Roman" w:hAnsi="Times New Roman"/>
          <w:sz w:val="28"/>
          <w:szCs w:val="28"/>
        </w:rPr>
        <w:t xml:space="preserve"> прежде</w:t>
      </w:r>
      <w:r w:rsidR="00E6662E">
        <w:rPr>
          <w:rFonts w:ascii="Times New Roman" w:hAnsi="Times New Roman"/>
          <w:sz w:val="28"/>
          <w:szCs w:val="28"/>
        </w:rPr>
        <w:t>,</w:t>
      </w:r>
      <w:r w:rsidRPr="0037653E">
        <w:rPr>
          <w:rFonts w:ascii="Times New Roman" w:hAnsi="Times New Roman"/>
          <w:sz w:val="28"/>
          <w:szCs w:val="28"/>
        </w:rPr>
        <w:t xml:space="preserve"> чем тот вскочил с кресла. Чтобы сориентировать игру на развитие общения, а не быстроты реакции, ведущий может запретить «стражникам» смотреть на тех, кого они охраняют (каждый «стражник» может наблюдать за игроками, но только не за своим «подопечным»). В таком режи</w:t>
      </w:r>
      <w:r w:rsidR="00E6662E">
        <w:rPr>
          <w:rFonts w:ascii="Times New Roman" w:hAnsi="Times New Roman"/>
          <w:sz w:val="28"/>
          <w:szCs w:val="28"/>
        </w:rPr>
        <w:t>ме игры задача переманивающего –</w:t>
      </w:r>
      <w:r w:rsidRPr="0037653E">
        <w:rPr>
          <w:rFonts w:ascii="Times New Roman" w:hAnsi="Times New Roman"/>
          <w:sz w:val="28"/>
          <w:szCs w:val="28"/>
        </w:rPr>
        <w:t xml:space="preserve"> подать сигнал так, чтобы был воспринят адресатом, но остался незамеченным для его «страж</w:t>
      </w:r>
      <w:r w:rsidR="00E6662E">
        <w:rPr>
          <w:rFonts w:ascii="Times New Roman" w:hAnsi="Times New Roman"/>
          <w:sz w:val="28"/>
          <w:szCs w:val="28"/>
        </w:rPr>
        <w:t>ника». Задача сидящих в кругу –</w:t>
      </w:r>
      <w:r w:rsidRPr="0037653E">
        <w:rPr>
          <w:rFonts w:ascii="Times New Roman" w:hAnsi="Times New Roman"/>
          <w:sz w:val="28"/>
          <w:szCs w:val="28"/>
        </w:rPr>
        <w:t xml:space="preserve"> четко улавливать посланные им </w:t>
      </w:r>
      <w:r w:rsidR="00E6662E">
        <w:rPr>
          <w:rFonts w:ascii="Times New Roman" w:hAnsi="Times New Roman"/>
          <w:sz w:val="28"/>
          <w:szCs w:val="28"/>
        </w:rPr>
        <w:t>сигналы, а задача «стражников» –</w:t>
      </w:r>
      <w:r w:rsidRPr="0037653E">
        <w:rPr>
          <w:rFonts w:ascii="Times New Roman" w:hAnsi="Times New Roman"/>
          <w:sz w:val="28"/>
          <w:szCs w:val="28"/>
        </w:rPr>
        <w:t xml:space="preserve"> перехватить сигналы, адресованные их подопечным.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«Театр теней»</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Сперва заготавливаются карточки, числом равные количеству играющих. На карточках пишутся роли. Допустим, действие вашего «спектакля» происходит в «замке», тогда список ролей может быть следующим: Король, Королева, Принцесса, Рыцарь, Слуга, Странник, Придворный. Карточки перемешиваются и раздаются так, чтобы никто не видел, какую роль получили остальные играющие. А затем начинается общение, в процессе которого каждый играет доставшуюся ему роль и одновременно пытается узнать, кого же играют другие. Можно</w:t>
      </w:r>
      <w:r w:rsidR="00E6662E">
        <w:rPr>
          <w:rFonts w:ascii="Times New Roman" w:hAnsi="Times New Roman"/>
          <w:sz w:val="28"/>
          <w:szCs w:val="28"/>
        </w:rPr>
        <w:t xml:space="preserve"> высказывать свои догадки вслух.</w:t>
      </w:r>
      <w:r w:rsidRPr="0037653E">
        <w:rPr>
          <w:rFonts w:ascii="Times New Roman" w:hAnsi="Times New Roman"/>
          <w:sz w:val="28"/>
          <w:szCs w:val="28"/>
        </w:rPr>
        <w:t xml:space="preserve"> </w:t>
      </w:r>
      <w:r w:rsidR="00E6662E" w:rsidRPr="0037653E">
        <w:rPr>
          <w:rFonts w:ascii="Times New Roman" w:hAnsi="Times New Roman"/>
          <w:sz w:val="28"/>
          <w:szCs w:val="28"/>
        </w:rPr>
        <w:t xml:space="preserve">Если </w:t>
      </w:r>
      <w:r w:rsidRPr="0037653E">
        <w:rPr>
          <w:rFonts w:ascii="Times New Roman" w:hAnsi="Times New Roman"/>
          <w:sz w:val="28"/>
          <w:szCs w:val="28"/>
        </w:rPr>
        <w:t>угадал, то из игры выбывает «разоблачен</w:t>
      </w:r>
      <w:r w:rsidR="00E6662E">
        <w:rPr>
          <w:rFonts w:ascii="Times New Roman" w:hAnsi="Times New Roman"/>
          <w:sz w:val="28"/>
          <w:szCs w:val="28"/>
        </w:rPr>
        <w:t>ный», если ошибся –</w:t>
      </w:r>
      <w:r w:rsidRPr="0037653E">
        <w:rPr>
          <w:rFonts w:ascii="Times New Roman" w:hAnsi="Times New Roman"/>
          <w:sz w:val="28"/>
          <w:szCs w:val="28"/>
        </w:rPr>
        <w:t xml:space="preserve"> выходишь сам, открывая свою карточку. Игра продолжается до тех пор, пока окончательно не выяснится, кто есть кто. А затем можно поиграть в «таверну». Там собрались Купец, Вор, Матрос,</w:t>
      </w:r>
      <w:r w:rsidR="00E6662E">
        <w:rPr>
          <w:rFonts w:ascii="Times New Roman" w:hAnsi="Times New Roman"/>
          <w:sz w:val="28"/>
          <w:szCs w:val="28"/>
        </w:rPr>
        <w:t xml:space="preserve"> Волшебник, Разбойник, Сыщик.</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«Живая скульптура»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Одного из участников усаживают или укладывают на помост или стол и объявляют «комком глины», из которого любой желающий может в качестве скульптуры вылепить его таким, каким он его себе представляет. Грубые прикосновения к «глине» запрещены</w:t>
      </w:r>
      <w:r w:rsidR="00E6662E">
        <w:rPr>
          <w:rFonts w:ascii="Times New Roman" w:hAnsi="Times New Roman"/>
          <w:sz w:val="28"/>
          <w:szCs w:val="28"/>
        </w:rPr>
        <w:t>,</w:t>
      </w:r>
      <w:r w:rsidRPr="0037653E">
        <w:rPr>
          <w:rFonts w:ascii="Times New Roman" w:hAnsi="Times New Roman"/>
          <w:sz w:val="28"/>
          <w:szCs w:val="28"/>
        </w:rPr>
        <w:t xml:space="preserve"> разрешено только легкое касание. «Материал» может сопротивляться, а в случае, если «скульптор» поведет себя слишком бесцеремонно, и объявить себя «рассыпавшимся», после чего в роли скульптора выступит кто-нибудь другой. Ведущему следует внимательно следить за реакциями «протагониста», который изначально оказывает сопротивление тем, кому приписывает враждебные намерения, и, наоборот, раскрыт для «лепки» тем, кому доверяет. После окончания игры «скульптура» может быть предметом обсуждения, которое желательно проводить следующим образом. «Протагонист» и «скульптор» независимо друг от друга записывают свои суждения о замысле скульптуры, после чего обе записи зачитываются, и группа начинает обсуждать выявленные в них несоответствия.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«Сесть на стол»</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 xml:space="preserve">Ваша группа должна по моей команде как можно быстрее сесть на стол так, чтобы все члены группы разместились на столе. На полу не должно быть ни одной ноги. </w:t>
      </w:r>
    </w:p>
    <w:p w:rsidR="0037653E" w:rsidRPr="006442B7" w:rsidRDefault="0037653E" w:rsidP="0037653E">
      <w:pPr>
        <w:pStyle w:val="5"/>
        <w:tabs>
          <w:tab w:val="left" w:pos="0"/>
        </w:tabs>
        <w:spacing w:line="240" w:lineRule="auto"/>
        <w:jc w:val="center"/>
        <w:rPr>
          <w:rFonts w:ascii="Times New Roman" w:hAnsi="Times New Roman"/>
          <w:b/>
          <w:i/>
          <w:color w:val="auto"/>
          <w:sz w:val="28"/>
          <w:szCs w:val="28"/>
        </w:rPr>
      </w:pPr>
      <w:r w:rsidRPr="006442B7">
        <w:rPr>
          <w:rFonts w:ascii="Times New Roman" w:hAnsi="Times New Roman"/>
          <w:b/>
          <w:i/>
          <w:color w:val="auto"/>
          <w:sz w:val="28"/>
          <w:szCs w:val="28"/>
        </w:rPr>
        <w:t>«Любишь ли ты своего соседа»</w:t>
      </w:r>
    </w:p>
    <w:p w:rsidR="0037653E" w:rsidRPr="0037653E" w:rsidRDefault="0037653E" w:rsidP="0037653E">
      <w:pPr>
        <w:tabs>
          <w:tab w:val="left" w:pos="0"/>
        </w:tabs>
        <w:spacing w:line="240" w:lineRule="auto"/>
        <w:jc w:val="both"/>
        <w:rPr>
          <w:rFonts w:ascii="Times New Roman" w:hAnsi="Times New Roman"/>
          <w:sz w:val="28"/>
          <w:szCs w:val="28"/>
        </w:rPr>
      </w:pPr>
      <w:r w:rsidRPr="0037653E">
        <w:rPr>
          <w:rFonts w:ascii="Times New Roman" w:hAnsi="Times New Roman"/>
          <w:i/>
          <w:sz w:val="28"/>
          <w:szCs w:val="28"/>
        </w:rPr>
        <w:tab/>
        <w:t>Описание игры.</w:t>
      </w:r>
      <w:r w:rsidRPr="0037653E">
        <w:rPr>
          <w:rFonts w:ascii="Times New Roman" w:hAnsi="Times New Roman"/>
          <w:sz w:val="28"/>
          <w:szCs w:val="28"/>
        </w:rPr>
        <w:t xml:space="preserve"> Все участники становятся в круг. В центре круга находится ведущий. Он подходит к любому из играющих и спрашивает: «Любишь ли ты своих соседей?». Если он отвечает: «Да», то его правый и левый сосед меняются местами. Если он отвечает «Нет», то ведущий спрашивает: «А кого же ты любишь?». Играющий говорит: «Тех, у кого есть на руке часы (кто в брюках, у кого длинные волосы, у кого сережки в ушах и т.д.)». Все те, у кого есть часы на руках, меняются местами друг с другом. Задача ведущего занять любое свободное место. Тот, кто остался без места</w:t>
      </w:r>
      <w:r w:rsidR="00E6662E">
        <w:rPr>
          <w:rFonts w:ascii="Times New Roman" w:hAnsi="Times New Roman"/>
          <w:sz w:val="28"/>
          <w:szCs w:val="28"/>
        </w:rPr>
        <w:t>,</w:t>
      </w:r>
      <w:r w:rsidRPr="0037653E">
        <w:rPr>
          <w:rFonts w:ascii="Times New Roman" w:hAnsi="Times New Roman"/>
          <w:sz w:val="28"/>
          <w:szCs w:val="28"/>
        </w:rPr>
        <w:t xml:space="preserve"> становится ведущим. Игра продолжается.  </w:t>
      </w:r>
    </w:p>
    <w:p w:rsidR="0037653E" w:rsidRPr="006442B7" w:rsidRDefault="0037653E" w:rsidP="0037653E">
      <w:pPr>
        <w:pStyle w:val="1"/>
        <w:tabs>
          <w:tab w:val="left" w:pos="568"/>
        </w:tabs>
        <w:rPr>
          <w:i/>
          <w:sz w:val="28"/>
          <w:szCs w:val="28"/>
        </w:rPr>
      </w:pPr>
      <w:r w:rsidRPr="006442B7">
        <w:rPr>
          <w:sz w:val="28"/>
          <w:szCs w:val="28"/>
        </w:rPr>
        <w:t>«</w:t>
      </w:r>
      <w:r w:rsidRPr="006442B7">
        <w:rPr>
          <w:i/>
          <w:sz w:val="28"/>
          <w:szCs w:val="28"/>
        </w:rPr>
        <w:t>Совесть группы»</w:t>
      </w:r>
    </w:p>
    <w:p w:rsidR="0037653E" w:rsidRPr="0037653E" w:rsidRDefault="0037653E" w:rsidP="0037653E">
      <w:pPr>
        <w:tabs>
          <w:tab w:val="left" w:pos="568"/>
        </w:tabs>
        <w:spacing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00E6662E">
        <w:rPr>
          <w:rFonts w:ascii="Times New Roman" w:hAnsi="Times New Roman"/>
          <w:sz w:val="28"/>
          <w:szCs w:val="28"/>
        </w:rPr>
        <w:t>Вся группа строит</w:t>
      </w:r>
      <w:r w:rsidRPr="0037653E">
        <w:rPr>
          <w:rFonts w:ascii="Times New Roman" w:hAnsi="Times New Roman"/>
          <w:sz w:val="28"/>
          <w:szCs w:val="28"/>
        </w:rPr>
        <w:t>ся в ряд. Ведущий называет число. Не сговариваясь, из группы должны сделать шаг вперед именно столько человек, сколько сказал ведущий. Упражнение повторяется,  пока не будет достигнута поставленная задача.</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«Путаница»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Каждый берет за руки двух разных людей</w:t>
      </w:r>
      <w:r w:rsidR="00E6662E">
        <w:rPr>
          <w:rFonts w:ascii="Times New Roman" w:hAnsi="Times New Roman"/>
          <w:sz w:val="28"/>
          <w:szCs w:val="28"/>
        </w:rPr>
        <w:t>,</w:t>
      </w:r>
      <w:r w:rsidRPr="0037653E">
        <w:rPr>
          <w:rFonts w:ascii="Times New Roman" w:hAnsi="Times New Roman"/>
          <w:sz w:val="28"/>
          <w:szCs w:val="28"/>
        </w:rPr>
        <w:t xml:space="preserve"> стоящих, желательно, не рядом. Задача</w:t>
      </w:r>
      <w:r w:rsidR="00E6662E">
        <w:rPr>
          <w:rFonts w:ascii="Times New Roman" w:hAnsi="Times New Roman"/>
          <w:sz w:val="28"/>
          <w:szCs w:val="28"/>
        </w:rPr>
        <w:t>:</w:t>
      </w:r>
      <w:r w:rsidRPr="0037653E">
        <w:rPr>
          <w:rFonts w:ascii="Times New Roman" w:hAnsi="Times New Roman"/>
          <w:sz w:val="28"/>
          <w:szCs w:val="28"/>
        </w:rPr>
        <w:t xml:space="preserve"> не разнимая рук</w:t>
      </w:r>
      <w:r w:rsidR="00E6662E">
        <w:rPr>
          <w:rFonts w:ascii="Times New Roman" w:hAnsi="Times New Roman"/>
          <w:sz w:val="28"/>
          <w:szCs w:val="28"/>
        </w:rPr>
        <w:t>,</w:t>
      </w:r>
      <w:r w:rsidRPr="0037653E">
        <w:rPr>
          <w:rFonts w:ascii="Times New Roman" w:hAnsi="Times New Roman"/>
          <w:sz w:val="28"/>
          <w:szCs w:val="28"/>
        </w:rPr>
        <w:t xml:space="preserve"> распутаться в новый круг.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«Машина»</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Вспомогательного</w:t>
      </w:r>
      <w:r w:rsidR="00E6662E">
        <w:rPr>
          <w:rFonts w:ascii="Times New Roman" w:hAnsi="Times New Roman"/>
          <w:sz w:val="28"/>
          <w:szCs w:val="28"/>
        </w:rPr>
        <w:t xml:space="preserve"> материала нет. «Машина» строит</w:t>
      </w:r>
      <w:r w:rsidRPr="0037653E">
        <w:rPr>
          <w:rFonts w:ascii="Times New Roman" w:hAnsi="Times New Roman"/>
          <w:sz w:val="28"/>
          <w:szCs w:val="28"/>
        </w:rPr>
        <w:t xml:space="preserve">ся из членов группы. Необходимо построить </w:t>
      </w:r>
      <w:r w:rsidR="00E6662E">
        <w:rPr>
          <w:rFonts w:ascii="Times New Roman" w:hAnsi="Times New Roman"/>
          <w:sz w:val="28"/>
          <w:szCs w:val="28"/>
        </w:rPr>
        <w:t>любой действующий механизм, при</w:t>
      </w:r>
      <w:r w:rsidRPr="0037653E">
        <w:rPr>
          <w:rFonts w:ascii="Times New Roman" w:hAnsi="Times New Roman"/>
          <w:sz w:val="28"/>
          <w:szCs w:val="28"/>
        </w:rPr>
        <w:t xml:space="preserve">чем все члены группы должны быть в нем задействованы. 10 минут дается на обсуждение задания, 10 минут на постройку модели машины, при этом все члены группы должны сохранять молчание. Затем идет представление моделей действующих механизмов. </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«Горящая земля»</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Группе предлагается за ограниченное количество времени так рас</w:t>
      </w:r>
      <w:r w:rsidR="00E6662E">
        <w:rPr>
          <w:rFonts w:ascii="Times New Roman" w:hAnsi="Times New Roman"/>
          <w:sz w:val="28"/>
          <w:szCs w:val="28"/>
        </w:rPr>
        <w:t>положиться на земле (полу), что</w:t>
      </w:r>
      <w:r w:rsidRPr="0037653E">
        <w:rPr>
          <w:rFonts w:ascii="Times New Roman" w:hAnsi="Times New Roman"/>
          <w:sz w:val="28"/>
          <w:szCs w:val="28"/>
        </w:rPr>
        <w:t xml:space="preserve">бы на ней оказалось как можно меньше ног участников группы.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«Моргалки»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Играет нечетное количество народа. Играющие образуют 2 круга: внешний - мальчики, внутренний - девочки. Каждая девочка должна стоять строго перед мальчиком. Мальчик, кот</w:t>
      </w:r>
      <w:r w:rsidR="00E6662E">
        <w:rPr>
          <w:rFonts w:ascii="Times New Roman" w:hAnsi="Times New Roman"/>
          <w:sz w:val="28"/>
          <w:szCs w:val="28"/>
        </w:rPr>
        <w:t>орому не хватило пары, становит</w:t>
      </w:r>
      <w:r w:rsidRPr="0037653E">
        <w:rPr>
          <w:rFonts w:ascii="Times New Roman" w:hAnsi="Times New Roman"/>
          <w:sz w:val="28"/>
          <w:szCs w:val="28"/>
        </w:rPr>
        <w:t>ся во внешний круг, девочки устремляют свои взоры на него. Чтобы найти себе пару</w:t>
      </w:r>
      <w:r w:rsidR="00E6662E">
        <w:rPr>
          <w:rFonts w:ascii="Times New Roman" w:hAnsi="Times New Roman"/>
          <w:sz w:val="28"/>
          <w:szCs w:val="28"/>
        </w:rPr>
        <w:t>,</w:t>
      </w:r>
      <w:r w:rsidRPr="0037653E">
        <w:rPr>
          <w:rFonts w:ascii="Times New Roman" w:hAnsi="Times New Roman"/>
          <w:sz w:val="28"/>
          <w:szCs w:val="28"/>
        </w:rPr>
        <w:t xml:space="preserve"> он подмигивает какой-нибудь девочке, увидев это</w:t>
      </w:r>
      <w:r w:rsidR="00E6662E">
        <w:rPr>
          <w:rFonts w:ascii="Times New Roman" w:hAnsi="Times New Roman"/>
          <w:sz w:val="28"/>
          <w:szCs w:val="28"/>
        </w:rPr>
        <w:t>,</w:t>
      </w:r>
      <w:r w:rsidRPr="0037653E">
        <w:rPr>
          <w:rFonts w:ascii="Times New Roman" w:hAnsi="Times New Roman"/>
          <w:sz w:val="28"/>
          <w:szCs w:val="28"/>
        </w:rPr>
        <w:t xml:space="preserve"> она должна побежать к нему, а мальчик, стоящий сзади неё</w:t>
      </w:r>
      <w:r w:rsidR="00E6662E">
        <w:rPr>
          <w:rFonts w:ascii="Times New Roman" w:hAnsi="Times New Roman"/>
          <w:sz w:val="28"/>
          <w:szCs w:val="28"/>
        </w:rPr>
        <w:t>,</w:t>
      </w:r>
      <w:r w:rsidRPr="0037653E">
        <w:rPr>
          <w:rFonts w:ascii="Times New Roman" w:hAnsi="Times New Roman"/>
          <w:sz w:val="28"/>
          <w:szCs w:val="28"/>
        </w:rPr>
        <w:t xml:space="preserve"> должен её вовремя поймать. Тот</w:t>
      </w:r>
      <w:r w:rsidR="00E6662E">
        <w:rPr>
          <w:rFonts w:ascii="Times New Roman" w:hAnsi="Times New Roman"/>
          <w:sz w:val="28"/>
          <w:szCs w:val="28"/>
        </w:rPr>
        <w:t>,</w:t>
      </w:r>
      <w:r w:rsidRPr="0037653E">
        <w:rPr>
          <w:rFonts w:ascii="Times New Roman" w:hAnsi="Times New Roman"/>
          <w:sz w:val="28"/>
          <w:szCs w:val="28"/>
        </w:rPr>
        <w:t xml:space="preserve"> кто зазевался (проморгал)</w:t>
      </w:r>
      <w:r w:rsidR="00E6662E">
        <w:rPr>
          <w:rFonts w:ascii="Times New Roman" w:hAnsi="Times New Roman"/>
          <w:sz w:val="28"/>
          <w:szCs w:val="28"/>
        </w:rPr>
        <w:t>,</w:t>
      </w:r>
      <w:r w:rsidRPr="0037653E">
        <w:rPr>
          <w:rFonts w:ascii="Times New Roman" w:hAnsi="Times New Roman"/>
          <w:sz w:val="28"/>
          <w:szCs w:val="28"/>
        </w:rPr>
        <w:t xml:space="preserve"> вынужден искать себе пару. </w:t>
      </w:r>
    </w:p>
    <w:p w:rsidR="0037653E" w:rsidRPr="0037653E" w:rsidRDefault="0037653E" w:rsidP="006442B7">
      <w:pPr>
        <w:spacing w:after="0" w:line="240" w:lineRule="auto"/>
        <w:jc w:val="center"/>
        <w:rPr>
          <w:rFonts w:ascii="Times New Roman" w:hAnsi="Times New Roman"/>
          <w:sz w:val="28"/>
          <w:szCs w:val="28"/>
        </w:rPr>
      </w:pPr>
      <w:r w:rsidRPr="0037653E">
        <w:rPr>
          <w:rFonts w:ascii="Times New Roman" w:hAnsi="Times New Roman"/>
          <w:b/>
          <w:i/>
          <w:sz w:val="28"/>
          <w:szCs w:val="28"/>
        </w:rPr>
        <w:t>«Носок-пятка»</w:t>
      </w:r>
      <w:r w:rsidRPr="0037653E">
        <w:rPr>
          <w:rFonts w:ascii="Times New Roman" w:hAnsi="Times New Roman"/>
          <w:sz w:val="28"/>
          <w:szCs w:val="28"/>
        </w:rPr>
        <w:t xml:space="preserve">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Все становятся в круг очень плотно, так</w:t>
      </w:r>
      <w:r w:rsidR="00E6662E">
        <w:rPr>
          <w:rFonts w:ascii="Times New Roman" w:hAnsi="Times New Roman"/>
          <w:sz w:val="28"/>
          <w:szCs w:val="28"/>
        </w:rPr>
        <w:t>,</w:t>
      </w:r>
      <w:r w:rsidRPr="0037653E">
        <w:rPr>
          <w:rFonts w:ascii="Times New Roman" w:hAnsi="Times New Roman"/>
          <w:sz w:val="28"/>
          <w:szCs w:val="28"/>
        </w:rPr>
        <w:t xml:space="preserve"> чтобы носок упирался в пятку впереди стоящему. Когда встали как надо, все начинают в таком положении медленно приседать</w:t>
      </w:r>
      <w:r w:rsidR="00E6662E">
        <w:rPr>
          <w:rFonts w:ascii="Times New Roman" w:hAnsi="Times New Roman"/>
          <w:sz w:val="28"/>
          <w:szCs w:val="28"/>
        </w:rPr>
        <w:t>.</w:t>
      </w:r>
      <w:r w:rsidRPr="0037653E">
        <w:rPr>
          <w:rFonts w:ascii="Times New Roman" w:hAnsi="Times New Roman"/>
          <w:sz w:val="28"/>
          <w:szCs w:val="28"/>
        </w:rPr>
        <w:t xml:space="preserve"> </w:t>
      </w:r>
      <w:r w:rsidR="00E6662E" w:rsidRPr="0037653E">
        <w:rPr>
          <w:rFonts w:ascii="Times New Roman" w:hAnsi="Times New Roman"/>
          <w:sz w:val="28"/>
          <w:szCs w:val="28"/>
        </w:rPr>
        <w:t>Получается</w:t>
      </w:r>
      <w:r w:rsidRPr="0037653E">
        <w:rPr>
          <w:rFonts w:ascii="Times New Roman" w:hAnsi="Times New Roman"/>
          <w:sz w:val="28"/>
          <w:szCs w:val="28"/>
        </w:rPr>
        <w:t>, что каждый садится на колени предыдущему. Если успешно сели</w:t>
      </w:r>
      <w:r w:rsidR="00E6662E">
        <w:rPr>
          <w:rFonts w:ascii="Times New Roman" w:hAnsi="Times New Roman"/>
          <w:sz w:val="28"/>
          <w:szCs w:val="28"/>
        </w:rPr>
        <w:t>,</w:t>
      </w:r>
      <w:r w:rsidRPr="0037653E">
        <w:rPr>
          <w:rFonts w:ascii="Times New Roman" w:hAnsi="Times New Roman"/>
          <w:sz w:val="28"/>
          <w:szCs w:val="28"/>
        </w:rPr>
        <w:t xml:space="preserve"> нужно попробовать так немного продержаться.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«Слон»</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 xml:space="preserve">Весь отряд должен за ограниченное время (1-2 минуты) выложить на полу из веток изображение слона. Задание необходимо выполнить в полной тишине. </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«Орлятский круг»</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 xml:space="preserve">Весь отряд встает в один большой «орлятский» круг (левая рука на плече соседа слева, правая на поясе у соседа справа). После этого ведущий предлагает всем присесть, затем поднять ногу, а дальше ... ваша фантазия.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«Верёвочка»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Для проведения этой игры возьмите верёвку и свяжите её концы так, чтобы было образовано кольцо. (Длина верёвки зависит от количества участвующих в игре ребят.) Ребята встают в круг и берутся двумя руками за верёвку, которая находится внутри круга. Задание: «Сейчас всем надо закрыть глаза и, не открывая глаз, не выпуская из рук верёвку, построить треугольник». Сначала возникает пауза и полное бездействие ребят, затем кто-то из участников предлагает какой-то вариант решения: например, рассчитаться и далее строить треугольник по порядковым номерам, и затем руководит действиями. Практика этой игры показывает, что обычно эти функции на себя берут лидеры. Игру можно продолжать, усложняя задачу, и предложить ребятам построить квадрат, звезду, шестиугольник.</w:t>
      </w:r>
    </w:p>
    <w:p w:rsidR="00E6662E" w:rsidRDefault="00E6662E"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«Скала»</w:t>
      </w:r>
    </w:p>
    <w:p w:rsidR="0037653E" w:rsidRPr="0037653E" w:rsidRDefault="0037653E" w:rsidP="00E6662E">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 xml:space="preserve">Вся команда выстраивается на бревне или скамейке. Ведущий говорит: «Представьте, что вы находитесь на краю пропасти, на скале. Ваша задача состоит в том, чтобы переправить всю команду на противоположный конец, начиная с первого человека. Переходя по очереди, вы должны организовывать ту же линию и в том же порядке. Во время выполнения задания нельзя становится на пол, опираться на рядом стоящие предметы, разговаривать. Если это происходит, то группа возвращается на исходную позицию и начинает задание снова». </w:t>
      </w:r>
    </w:p>
    <w:p w:rsidR="006442B7" w:rsidRDefault="006442B7" w:rsidP="00E6662E">
      <w:pPr>
        <w:spacing w:after="0" w:line="240" w:lineRule="auto"/>
        <w:jc w:val="center"/>
        <w:rPr>
          <w:rFonts w:ascii="Times New Roman" w:hAnsi="Times New Roman"/>
          <w:b/>
          <w:i/>
          <w:sz w:val="28"/>
          <w:szCs w:val="28"/>
        </w:rPr>
      </w:pPr>
    </w:p>
    <w:p w:rsidR="0037653E" w:rsidRPr="0037653E" w:rsidRDefault="0037653E" w:rsidP="00E6662E">
      <w:pPr>
        <w:spacing w:after="0" w:line="240" w:lineRule="auto"/>
        <w:jc w:val="center"/>
        <w:rPr>
          <w:rFonts w:ascii="Times New Roman" w:hAnsi="Times New Roman"/>
          <w:b/>
          <w:i/>
          <w:sz w:val="28"/>
          <w:szCs w:val="28"/>
        </w:rPr>
      </w:pPr>
      <w:r w:rsidRPr="0037653E">
        <w:rPr>
          <w:rFonts w:ascii="Times New Roman" w:hAnsi="Times New Roman"/>
          <w:b/>
          <w:i/>
          <w:sz w:val="28"/>
          <w:szCs w:val="28"/>
        </w:rPr>
        <w:t>«Все на борт»</w:t>
      </w:r>
    </w:p>
    <w:p w:rsidR="0037653E" w:rsidRPr="0037653E" w:rsidRDefault="0037653E" w:rsidP="00E6662E">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00E6662E">
        <w:rPr>
          <w:rFonts w:ascii="Times New Roman" w:hAnsi="Times New Roman"/>
          <w:sz w:val="28"/>
          <w:szCs w:val="28"/>
        </w:rPr>
        <w:t>На полу чертится квадрат –</w:t>
      </w:r>
      <w:r w:rsidRPr="0037653E">
        <w:rPr>
          <w:rFonts w:ascii="Times New Roman" w:hAnsi="Times New Roman"/>
          <w:sz w:val="28"/>
          <w:szCs w:val="28"/>
        </w:rPr>
        <w:t xml:space="preserve"> борт, размеры его зависят от количества игроков. Такой, чтобы все могли поставить не более 1 стопы. Задача</w:t>
      </w:r>
      <w:r w:rsidR="00E6662E">
        <w:rPr>
          <w:rFonts w:ascii="Times New Roman" w:hAnsi="Times New Roman"/>
          <w:sz w:val="28"/>
          <w:szCs w:val="28"/>
        </w:rPr>
        <w:t>:</w:t>
      </w:r>
      <w:r w:rsidRPr="0037653E">
        <w:rPr>
          <w:rFonts w:ascii="Times New Roman" w:hAnsi="Times New Roman"/>
          <w:sz w:val="28"/>
          <w:szCs w:val="28"/>
        </w:rPr>
        <w:t xml:space="preserve"> уместиться всей командой на этом борте, оторвав ноги от пола за квадратом, и удержаться минимум 5 секунд. Для усложнения игры предлагается вариант, когда за бортом не должно находиться никакой части тела.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«Светофор»</w:t>
      </w:r>
    </w:p>
    <w:p w:rsidR="0037653E" w:rsidRPr="0037653E" w:rsidRDefault="0037653E" w:rsidP="006442B7">
      <w:pPr>
        <w:spacing w:after="0" w:line="240" w:lineRule="auto"/>
        <w:jc w:val="both"/>
        <w:rPr>
          <w:rFonts w:ascii="Times New Roman" w:hAnsi="Times New Roman"/>
          <w:i/>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 xml:space="preserve">А) Все участники встают в колонну по одному, взявшись за туловище впереди стоящего, руки сцеплены в замок. По команде ведущего все одновременно делают шаг или маленький прыжок в соответствии с цветом: </w:t>
      </w:r>
    </w:p>
    <w:p w:rsidR="0037653E" w:rsidRPr="0037653E" w:rsidRDefault="0037653E" w:rsidP="006442B7">
      <w:pPr>
        <w:spacing w:after="0" w:line="240" w:lineRule="auto"/>
        <w:ind w:left="2520"/>
        <w:jc w:val="both"/>
        <w:rPr>
          <w:rFonts w:ascii="Times New Roman" w:hAnsi="Times New Roman"/>
          <w:sz w:val="28"/>
          <w:szCs w:val="28"/>
        </w:rPr>
      </w:pPr>
      <w:r w:rsidRPr="0037653E">
        <w:rPr>
          <w:rFonts w:ascii="Times New Roman" w:hAnsi="Times New Roman"/>
          <w:sz w:val="28"/>
          <w:szCs w:val="28"/>
        </w:rPr>
        <w:t xml:space="preserve">Желтый – вправо, </w:t>
      </w:r>
    </w:p>
    <w:p w:rsidR="0037653E" w:rsidRPr="0037653E" w:rsidRDefault="0037653E" w:rsidP="006442B7">
      <w:pPr>
        <w:spacing w:after="0" w:line="240" w:lineRule="auto"/>
        <w:ind w:left="2520"/>
        <w:jc w:val="both"/>
        <w:rPr>
          <w:rFonts w:ascii="Times New Roman" w:hAnsi="Times New Roman"/>
          <w:sz w:val="28"/>
          <w:szCs w:val="28"/>
        </w:rPr>
      </w:pPr>
      <w:r w:rsidRPr="0037653E">
        <w:rPr>
          <w:rFonts w:ascii="Times New Roman" w:hAnsi="Times New Roman"/>
          <w:sz w:val="28"/>
          <w:szCs w:val="28"/>
        </w:rPr>
        <w:t xml:space="preserve">Синий – влево, </w:t>
      </w:r>
    </w:p>
    <w:p w:rsidR="0037653E" w:rsidRPr="0037653E" w:rsidRDefault="0037653E" w:rsidP="006442B7">
      <w:pPr>
        <w:spacing w:after="0" w:line="240" w:lineRule="auto"/>
        <w:ind w:left="2520"/>
        <w:jc w:val="both"/>
        <w:rPr>
          <w:rFonts w:ascii="Times New Roman" w:hAnsi="Times New Roman"/>
          <w:sz w:val="28"/>
          <w:szCs w:val="28"/>
        </w:rPr>
      </w:pPr>
      <w:r w:rsidRPr="0037653E">
        <w:rPr>
          <w:rFonts w:ascii="Times New Roman" w:hAnsi="Times New Roman"/>
          <w:sz w:val="28"/>
          <w:szCs w:val="28"/>
        </w:rPr>
        <w:t xml:space="preserve">Зеленый – вперед, </w:t>
      </w:r>
    </w:p>
    <w:p w:rsidR="0037653E" w:rsidRPr="0037653E" w:rsidRDefault="0037653E" w:rsidP="006442B7">
      <w:pPr>
        <w:spacing w:after="0" w:line="240" w:lineRule="auto"/>
        <w:ind w:left="2520"/>
        <w:jc w:val="both"/>
        <w:rPr>
          <w:rFonts w:ascii="Times New Roman" w:hAnsi="Times New Roman"/>
          <w:sz w:val="28"/>
          <w:szCs w:val="28"/>
        </w:rPr>
      </w:pPr>
      <w:r w:rsidRPr="0037653E">
        <w:rPr>
          <w:rFonts w:ascii="Times New Roman" w:hAnsi="Times New Roman"/>
          <w:sz w:val="28"/>
          <w:szCs w:val="28"/>
        </w:rPr>
        <w:t xml:space="preserve">Красный – назад.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 xml:space="preserve">При выполнении команд нельзя разговаривать. Если кто-то ошибается, то игра начинается снова. Команда победила, когда выполнила без ошибок подряд 4-6 раз.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 xml:space="preserve">Б) Более сложный вариант, когда участник держится за туловище 2х человек, которые стоят перед ним (т.е. через одного). Игра продолжается по тем же правилам.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 xml:space="preserve">В) Следующий вариант усложняется тем, что все участники закрывают глаза и продолжают играть по тем же правилам. </w:t>
      </w:r>
    </w:p>
    <w:p w:rsidR="006442B7" w:rsidRDefault="006442B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«Рука к руке»</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 xml:space="preserve">Для игры необходимо нечетное число игроков. Водящий произносит: «Рука к руке! Все меняются местами!». И все участники игры, в том числе и ведущий, должны найти себе пару и соприкоснуться с партнером руками. Тот, кто остался без пары, становится водящим. Игра продолжается. Можно отдавать команды: «Мизинец к мизинцу», «Пятка к пятке, «Колено к колену» и т.д. </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 xml:space="preserve"> «Ярлыки»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 xml:space="preserve">Описание игры. </w:t>
      </w:r>
      <w:r w:rsidRPr="0037653E">
        <w:rPr>
          <w:rFonts w:ascii="Times New Roman" w:hAnsi="Times New Roman"/>
          <w:sz w:val="28"/>
          <w:szCs w:val="28"/>
        </w:rPr>
        <w:t>Каждому на голову надевается ярлычок, на котором написан</w:t>
      </w:r>
      <w:r w:rsidR="00E6662E">
        <w:rPr>
          <w:rFonts w:ascii="Times New Roman" w:hAnsi="Times New Roman"/>
          <w:sz w:val="28"/>
          <w:szCs w:val="28"/>
        </w:rPr>
        <w:t>о, как к этому человеку относит</w:t>
      </w:r>
      <w:r w:rsidRPr="0037653E">
        <w:rPr>
          <w:rFonts w:ascii="Times New Roman" w:hAnsi="Times New Roman"/>
          <w:sz w:val="28"/>
          <w:szCs w:val="28"/>
        </w:rPr>
        <w:t xml:space="preserve">ся (делается из бумаги, колечком, чтобы с головы не спадало). Человек своего ярлычка не видит, видит зато все остальные. На них может быть написано: «Хвалите меня», «Ругайте меня», «Игнорируйте меня», «Смешите меня», «Дразните меня», «Советуйтесь со мной», «Повторяйте за мной», «Жалейте меня» и т.д. Все встают в круг и начинают общаться, обращаясь с человеком так, как написано у него на ярлычке. И каждый должен угадать, что у него за ярлычок. </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«Путь доверия!»</w:t>
      </w:r>
    </w:p>
    <w:p w:rsidR="0037653E" w:rsidRPr="0037653E" w:rsidRDefault="0037653E" w:rsidP="0037653E">
      <w:pPr>
        <w:spacing w:line="240" w:lineRule="auto"/>
        <w:jc w:val="both"/>
        <w:rPr>
          <w:rFonts w:ascii="Times New Roman" w:hAnsi="Times New Roman"/>
          <w:b/>
          <w:i/>
          <w:sz w:val="28"/>
          <w:szCs w:val="28"/>
        </w:rPr>
      </w:pPr>
      <w:r w:rsidRPr="0037653E">
        <w:rPr>
          <w:rFonts w:ascii="Times New Roman" w:hAnsi="Times New Roman"/>
          <w:i/>
          <w:sz w:val="28"/>
          <w:szCs w:val="28"/>
        </w:rPr>
        <w:tab/>
      </w:r>
      <w:r w:rsidRPr="0037653E">
        <w:rPr>
          <w:rFonts w:ascii="Times New Roman" w:hAnsi="Times New Roman"/>
          <w:b/>
          <w:i/>
          <w:sz w:val="28"/>
          <w:szCs w:val="28"/>
        </w:rPr>
        <w:t xml:space="preserve">Методический комментарий.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 xml:space="preserve">В этой эстафете не ставится задачи организовать соревнование на скорость. Главное – </w:t>
      </w:r>
      <w:r w:rsidRPr="0037653E">
        <w:rPr>
          <w:rFonts w:ascii="Times New Roman" w:hAnsi="Times New Roman"/>
          <w:b/>
          <w:i/>
          <w:sz w:val="28"/>
          <w:szCs w:val="28"/>
        </w:rPr>
        <w:t>сплочение</w:t>
      </w:r>
      <w:r w:rsidRPr="0037653E">
        <w:rPr>
          <w:rFonts w:ascii="Times New Roman" w:hAnsi="Times New Roman"/>
          <w:i/>
          <w:sz w:val="28"/>
          <w:szCs w:val="28"/>
        </w:rPr>
        <w:t xml:space="preserve"> </w:t>
      </w:r>
      <w:r w:rsidRPr="0037653E">
        <w:rPr>
          <w:rFonts w:ascii="Times New Roman" w:hAnsi="Times New Roman"/>
          <w:sz w:val="28"/>
          <w:szCs w:val="28"/>
        </w:rPr>
        <w:t xml:space="preserve">ребят, которого они добиваются, участвуя в этом деле.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 xml:space="preserve">Эстафету уместно провести на следующий день, после открытия смены. Это позволит отрядам больше сплотиться, овладеть навыками сотрудничества, преодолеть «кризис привыкания».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Место проведения</w:t>
      </w:r>
      <w:r w:rsidRPr="0037653E">
        <w:rPr>
          <w:rFonts w:ascii="Times New Roman" w:hAnsi="Times New Roman"/>
          <w:sz w:val="28"/>
          <w:szCs w:val="28"/>
        </w:rPr>
        <w:t xml:space="preserve"> – территория лагеря.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Продолжительность</w:t>
      </w:r>
      <w:r w:rsidRPr="0037653E">
        <w:rPr>
          <w:rFonts w:ascii="Times New Roman" w:hAnsi="Times New Roman"/>
          <w:sz w:val="28"/>
          <w:szCs w:val="28"/>
        </w:rPr>
        <w:t xml:space="preserve"> – 60-90 минут.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Оборудование:</w:t>
      </w:r>
      <w:r w:rsidRPr="0037653E">
        <w:rPr>
          <w:rFonts w:ascii="Times New Roman" w:hAnsi="Times New Roman"/>
          <w:sz w:val="28"/>
          <w:szCs w:val="28"/>
        </w:rPr>
        <w:t xml:space="preserve"> маршрутные листы для каждого отряда; почетные грамоты по количеству отрядов; обруч гимнастический; монетка достоинством 50 копеек; лист ватмана, на котором вырезано отверстие для лица и нарисованы смешные уши; мел; веревка длиной 3-</w:t>
      </w:r>
      <w:smartTag w:uri="urn:schemas-microsoft-com:office:smarttags" w:element="metricconverter">
        <w:smartTagPr>
          <w:attr w:name="ProductID" w:val="4 метра"/>
        </w:smartTagPr>
        <w:r w:rsidRPr="0037653E">
          <w:rPr>
            <w:rFonts w:ascii="Times New Roman" w:hAnsi="Times New Roman"/>
            <w:sz w:val="28"/>
            <w:szCs w:val="28"/>
          </w:rPr>
          <w:t>4 метра</w:t>
        </w:r>
      </w:smartTag>
      <w:r w:rsidRPr="0037653E">
        <w:rPr>
          <w:rFonts w:ascii="Times New Roman" w:hAnsi="Times New Roman"/>
          <w:sz w:val="28"/>
          <w:szCs w:val="28"/>
        </w:rPr>
        <w:t xml:space="preserve">.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Вид дела:</w:t>
      </w:r>
      <w:r w:rsidRPr="0037653E">
        <w:rPr>
          <w:rFonts w:ascii="Times New Roman" w:hAnsi="Times New Roman"/>
          <w:sz w:val="28"/>
          <w:szCs w:val="28"/>
        </w:rPr>
        <w:t xml:space="preserve"> массовое коммуникативно-адаптивное.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Правила игры.</w:t>
      </w:r>
      <w:r w:rsidRPr="0037653E">
        <w:rPr>
          <w:rFonts w:ascii="Times New Roman" w:hAnsi="Times New Roman"/>
          <w:sz w:val="28"/>
          <w:szCs w:val="28"/>
        </w:rPr>
        <w:t xml:space="preserve"> Каждая группа получает маршрутный лист в виде игрового поля, разделенного на Х (по количеству станций) клеток. За выполнение задания на станции команда получает по одной букве слова, например, «единство», для младших отрядов - «друг». Так как в слове «единство» всего восемь букв, а в слове «друг» – четыре, то остальные игровые клетки закрываются на станциях картинками. После прохождения всех станций, команда должна угадать ключевое слово и вписать его в клетки на маршрутном листе. </w:t>
      </w: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Начало игры.</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Ведущий.</w:t>
      </w:r>
      <w:r w:rsidRPr="0037653E">
        <w:rPr>
          <w:rFonts w:ascii="Times New Roman" w:hAnsi="Times New Roman"/>
          <w:sz w:val="28"/>
          <w:szCs w:val="28"/>
        </w:rPr>
        <w:t xml:space="preserve"> Уважаемые друзья! Мы начинаем игру «Путь доверия!» </w:t>
      </w: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Правила таковы:</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 xml:space="preserve">Отряд – это команда. У команды должен быть капитан. Выберите его. Капитан получает маршрутный лист, на котором обозначены 16 станций и их месторасположение. Начинать движение по станциям нужно от той станции, которая имеет номер вашего отряда, а затем двигаться по порядку дальше. Двигаться только так, а не как-то иначе. В игре «Путь доверия» участвуют все. Только совместными усилиями отряд сможет достигнуть цели. За выполненное на станции задание, отряд получает особый знак в маршрутном листе. За невыполненное задание – только подпись ведущего станции. На «Пути доверия» вы все время держитесь за руки, переходя от одной станции к другой как можно быстрее, но не бегом. За выполнением этих правил будут зорко следить наблюдатели. Самое главное – точно выполнить задание на станции. После прохождения всех станций, когда у вас на маршрутном листе будут все нужные знаки, вам нужно отгадать ключевое слово. Ключевое слово обозначает то, к чему отряд будет стремиться, выполняя задание на каждой станции. Капитаны команд, получите маршрутные листы. В добрый путь! </w:t>
      </w: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Варианты станций:</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 </w:t>
      </w:r>
      <w:r w:rsidRPr="0037653E">
        <w:rPr>
          <w:rFonts w:ascii="Times New Roman" w:hAnsi="Times New Roman"/>
          <w:i/>
          <w:sz w:val="28"/>
          <w:szCs w:val="28"/>
        </w:rPr>
        <w:t>Станция</w:t>
      </w:r>
      <w:r w:rsidRPr="0037653E">
        <w:rPr>
          <w:rFonts w:ascii="Times New Roman" w:hAnsi="Times New Roman"/>
          <w:b/>
          <w:sz w:val="28"/>
          <w:szCs w:val="28"/>
        </w:rPr>
        <w:t xml:space="preserve"> </w:t>
      </w:r>
      <w:r w:rsidRPr="0037653E">
        <w:rPr>
          <w:rFonts w:ascii="Times New Roman" w:hAnsi="Times New Roman"/>
          <w:b/>
          <w:i/>
          <w:sz w:val="28"/>
          <w:szCs w:val="28"/>
        </w:rPr>
        <w:t>«Дружный шаг».</w:t>
      </w:r>
      <w:r w:rsidRPr="0037653E">
        <w:rPr>
          <w:rFonts w:ascii="Times New Roman" w:hAnsi="Times New Roman"/>
          <w:sz w:val="28"/>
          <w:szCs w:val="28"/>
        </w:rPr>
        <w:t xml:space="preserve"> Всем отрядом, не сговариваясь, молча, перешагнуть черту, начерченную на асфальте или невысоко натянутую веревку.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2. </w:t>
      </w:r>
      <w:r w:rsidRPr="0037653E">
        <w:rPr>
          <w:rFonts w:ascii="Times New Roman" w:hAnsi="Times New Roman"/>
          <w:i/>
          <w:sz w:val="28"/>
          <w:szCs w:val="28"/>
        </w:rPr>
        <w:t xml:space="preserve">Станция </w:t>
      </w:r>
      <w:r w:rsidRPr="0037653E">
        <w:rPr>
          <w:rFonts w:ascii="Times New Roman" w:hAnsi="Times New Roman"/>
          <w:b/>
          <w:i/>
          <w:sz w:val="28"/>
          <w:szCs w:val="28"/>
        </w:rPr>
        <w:t>«Чехарда».</w:t>
      </w:r>
      <w:r w:rsidRPr="0037653E">
        <w:rPr>
          <w:rFonts w:ascii="Times New Roman" w:hAnsi="Times New Roman"/>
          <w:sz w:val="28"/>
          <w:szCs w:val="28"/>
        </w:rPr>
        <w:t xml:space="preserve"> Весь отряд друг за другом (затылок в затылок) усаживается на корточки. Последний перепрыгивает над всеми вперед и садится. И так прыгают все участники. За выполненное задание в маршрутный лист, в пустую клетку, вписывается буква «О», младшим – «Р».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3.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«Шире круг».</w:t>
      </w:r>
      <w:r w:rsidRPr="0037653E">
        <w:rPr>
          <w:rFonts w:ascii="Times New Roman" w:hAnsi="Times New Roman"/>
          <w:sz w:val="28"/>
          <w:szCs w:val="28"/>
        </w:rPr>
        <w:t xml:space="preserve"> Образовать круг. Стремиться, чтобы диаметр круга был как можно больше (разрешается использовать одежду).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4</w:t>
      </w:r>
      <w:r w:rsidRPr="0037653E">
        <w:rPr>
          <w:rFonts w:ascii="Times New Roman" w:hAnsi="Times New Roman"/>
          <w:i/>
          <w:sz w:val="28"/>
          <w:szCs w:val="28"/>
        </w:rPr>
        <w:t>. Станция</w:t>
      </w:r>
      <w:r w:rsidRPr="0037653E">
        <w:rPr>
          <w:rFonts w:ascii="Times New Roman" w:hAnsi="Times New Roman"/>
          <w:sz w:val="28"/>
          <w:szCs w:val="28"/>
        </w:rPr>
        <w:t xml:space="preserve"> </w:t>
      </w:r>
      <w:r w:rsidRPr="0037653E">
        <w:rPr>
          <w:rFonts w:ascii="Times New Roman" w:hAnsi="Times New Roman"/>
          <w:b/>
          <w:i/>
          <w:sz w:val="28"/>
          <w:szCs w:val="28"/>
        </w:rPr>
        <w:t>«Чувство локтя».</w:t>
      </w:r>
      <w:r w:rsidRPr="0037653E">
        <w:rPr>
          <w:rFonts w:ascii="Times New Roman" w:hAnsi="Times New Roman"/>
          <w:sz w:val="28"/>
          <w:szCs w:val="28"/>
        </w:rPr>
        <w:t xml:space="preserve"> Встать в круг, взяться за руки и, не разнимая рук, всем повернуться спиной к центру круга. За выполненное задание в маршрутный лист, в пустую клетку, вписывается буква «Т».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5. </w:t>
      </w:r>
      <w:r w:rsidRPr="0037653E">
        <w:rPr>
          <w:rFonts w:ascii="Times New Roman" w:hAnsi="Times New Roman"/>
          <w:i/>
          <w:sz w:val="28"/>
          <w:szCs w:val="28"/>
        </w:rPr>
        <w:t>Станция</w:t>
      </w:r>
      <w:r w:rsidRPr="0037653E">
        <w:rPr>
          <w:rFonts w:ascii="Times New Roman" w:hAnsi="Times New Roman"/>
          <w:b/>
          <w:sz w:val="28"/>
          <w:szCs w:val="28"/>
        </w:rPr>
        <w:t xml:space="preserve"> </w:t>
      </w:r>
      <w:r w:rsidRPr="0037653E">
        <w:rPr>
          <w:rFonts w:ascii="Times New Roman" w:hAnsi="Times New Roman"/>
          <w:b/>
          <w:i/>
          <w:sz w:val="28"/>
          <w:szCs w:val="28"/>
        </w:rPr>
        <w:t>«Треугольник».</w:t>
      </w:r>
      <w:r w:rsidRPr="0037653E">
        <w:rPr>
          <w:rFonts w:ascii="Times New Roman" w:hAnsi="Times New Roman"/>
          <w:sz w:val="28"/>
          <w:szCs w:val="28"/>
        </w:rPr>
        <w:t xml:space="preserve"> Ведущий предлагает взяться всем за веревку, концы которой связаны, и на счет «Раз, два, три» построить всей командой треугольник.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6. </w:t>
      </w:r>
      <w:r w:rsidRPr="0037653E">
        <w:rPr>
          <w:rFonts w:ascii="Times New Roman" w:hAnsi="Times New Roman"/>
          <w:i/>
          <w:sz w:val="28"/>
          <w:szCs w:val="28"/>
        </w:rPr>
        <w:t xml:space="preserve">Станция </w:t>
      </w:r>
      <w:r w:rsidRPr="0037653E">
        <w:rPr>
          <w:rFonts w:ascii="Times New Roman" w:hAnsi="Times New Roman"/>
          <w:b/>
          <w:i/>
          <w:sz w:val="28"/>
          <w:szCs w:val="28"/>
        </w:rPr>
        <w:t xml:space="preserve">«Паровозик». </w:t>
      </w:r>
      <w:r w:rsidRPr="0037653E">
        <w:rPr>
          <w:rFonts w:ascii="Times New Roman" w:hAnsi="Times New Roman"/>
          <w:sz w:val="28"/>
          <w:szCs w:val="28"/>
        </w:rPr>
        <w:t xml:space="preserve">В пустом пространстве расставляются в хаотичном порядке, как препятствия, несколько стульев. Участники разбиваются на тройки, становятся друг за другом, держась за талию впереди стоящего. У нас получилось несколько «паровозиков». Последний – «паровоз», двое других – «вагончики». Глаза открыты только у последнего участника. Он «едет» и управляет движением «паровоза». Следит за тем, чтобы «поезд» не врезался в препятствия. Делает он это, поворачивая за талию среднего участника. Участник, стоящий посредине, передает «паровозу» указания последнего: влево, вправо, прямо.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7. </w:t>
      </w:r>
      <w:r w:rsidRPr="0037653E">
        <w:rPr>
          <w:rFonts w:ascii="Times New Roman" w:hAnsi="Times New Roman"/>
          <w:i/>
          <w:sz w:val="28"/>
          <w:szCs w:val="28"/>
        </w:rPr>
        <w:t>Станция</w:t>
      </w:r>
      <w:r w:rsidRPr="0037653E">
        <w:rPr>
          <w:rFonts w:ascii="Times New Roman" w:hAnsi="Times New Roman"/>
          <w:b/>
          <w:i/>
          <w:sz w:val="28"/>
          <w:szCs w:val="28"/>
        </w:rPr>
        <w:t xml:space="preserve"> «Обруч». </w:t>
      </w:r>
      <w:r w:rsidRPr="0037653E">
        <w:rPr>
          <w:rFonts w:ascii="Times New Roman" w:hAnsi="Times New Roman"/>
          <w:sz w:val="28"/>
          <w:szCs w:val="28"/>
        </w:rPr>
        <w:t>Держась за руки, всем отрядом пролезть через обруч (или «паутину»</w:t>
      </w:r>
      <w:r w:rsidR="00183C64">
        <w:rPr>
          <w:rFonts w:ascii="Times New Roman" w:hAnsi="Times New Roman"/>
          <w:sz w:val="28"/>
          <w:szCs w:val="28"/>
        </w:rPr>
        <w:t>,</w:t>
      </w:r>
      <w:r w:rsidRPr="0037653E">
        <w:rPr>
          <w:rFonts w:ascii="Times New Roman" w:hAnsi="Times New Roman"/>
          <w:sz w:val="28"/>
          <w:szCs w:val="28"/>
        </w:rPr>
        <w:t xml:space="preserve"> сделанную из ле</w:t>
      </w:r>
      <w:r w:rsidR="00183C64">
        <w:rPr>
          <w:rFonts w:ascii="Times New Roman" w:hAnsi="Times New Roman"/>
          <w:sz w:val="28"/>
          <w:szCs w:val="28"/>
        </w:rPr>
        <w:t>нт, привязанных между деревьями,</w:t>
      </w:r>
      <w:r w:rsidRPr="0037653E">
        <w:rPr>
          <w:rFonts w:ascii="Times New Roman" w:hAnsi="Times New Roman"/>
          <w:sz w:val="28"/>
          <w:szCs w:val="28"/>
        </w:rPr>
        <w:t xml:space="preserve"> так, чтобы обруч не упал на землю (не задев «паутину»). За выполненное задание в маршрутный лист, в пустую клетку, вписывается буква «Д».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8.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«Монетка».</w:t>
      </w:r>
      <w:r w:rsidRPr="0037653E">
        <w:rPr>
          <w:rFonts w:ascii="Times New Roman" w:hAnsi="Times New Roman"/>
          <w:sz w:val="28"/>
          <w:szCs w:val="28"/>
        </w:rPr>
        <w:t xml:space="preserve"> Ребята образуют круг. У первого игрока на тыльной стороне ладони лежит небольшая монетка (50 копеек). Игрок, стоящий рядом, должен забрать монетку у первого игрока, но при этом монетку нельзя забрать обычным способом, то есть снять с руки при помощи пальцев. Нужно придумать другой способ. Монетка не должна упасть на землю. Если такое произошло, то игра начинается заново от игрока, уронившего монетку.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9.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«Смешная рожица».</w:t>
      </w:r>
      <w:r w:rsidRPr="0037653E">
        <w:rPr>
          <w:rFonts w:ascii="Times New Roman" w:hAnsi="Times New Roman"/>
          <w:sz w:val="28"/>
          <w:szCs w:val="28"/>
        </w:rPr>
        <w:t xml:space="preserve"> На ватмане нарисованы очертания лица и смешные уши. Овал лица вырезан. Участник должен состроить смешную рожицу в обрамлении больших ушей. За выполненное задание в маршрутном листе в пустой клетке рисуется, например, цветочек, младшим отрядам – «Г».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10. </w:t>
      </w:r>
      <w:r w:rsidRPr="0037653E">
        <w:rPr>
          <w:rFonts w:ascii="Times New Roman" w:hAnsi="Times New Roman"/>
          <w:i/>
          <w:sz w:val="28"/>
          <w:szCs w:val="28"/>
        </w:rPr>
        <w:t xml:space="preserve">Станция </w:t>
      </w:r>
      <w:r w:rsidRPr="0037653E">
        <w:rPr>
          <w:rFonts w:ascii="Times New Roman" w:hAnsi="Times New Roman"/>
          <w:b/>
          <w:i/>
          <w:sz w:val="28"/>
          <w:szCs w:val="28"/>
        </w:rPr>
        <w:t xml:space="preserve">«В тесноте, да не в обиде». </w:t>
      </w:r>
      <w:r w:rsidRPr="0037653E">
        <w:rPr>
          <w:rFonts w:ascii="Times New Roman" w:hAnsi="Times New Roman"/>
          <w:sz w:val="28"/>
          <w:szCs w:val="28"/>
        </w:rPr>
        <w:t xml:space="preserve">Всем отрядом сесть на одну скамейку. За выполненное задание в маршрутный лист, в пустую клетку, вписывается буква «В».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11.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«Худая компания».</w:t>
      </w:r>
      <w:r w:rsidRPr="0037653E">
        <w:rPr>
          <w:rFonts w:ascii="Times New Roman" w:hAnsi="Times New Roman"/>
          <w:sz w:val="28"/>
          <w:szCs w:val="28"/>
        </w:rPr>
        <w:t xml:space="preserve"> На этой станции участникам предлагается забраться в пространство между двумя лентами, привязанным к деревьям. Чем больше человек войдет в обруч, тем лучше. За выполненное задание в маршрутный лист, в пустую клетку, вписывается буква «Е».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12. </w:t>
      </w:r>
      <w:r w:rsidRPr="0037653E">
        <w:rPr>
          <w:rFonts w:ascii="Times New Roman" w:hAnsi="Times New Roman"/>
          <w:i/>
          <w:sz w:val="28"/>
          <w:szCs w:val="28"/>
        </w:rPr>
        <w:t xml:space="preserve">Станция </w:t>
      </w:r>
      <w:r w:rsidRPr="0037653E">
        <w:rPr>
          <w:rFonts w:ascii="Times New Roman" w:hAnsi="Times New Roman"/>
          <w:b/>
          <w:i/>
          <w:sz w:val="28"/>
          <w:szCs w:val="28"/>
        </w:rPr>
        <w:t>«В одной связке».</w:t>
      </w:r>
      <w:r w:rsidRPr="0037653E">
        <w:rPr>
          <w:rFonts w:ascii="Times New Roman" w:hAnsi="Times New Roman"/>
          <w:sz w:val="28"/>
          <w:szCs w:val="28"/>
        </w:rPr>
        <w:t xml:space="preserve"> Капитану команды дается веревка. Нужно «пришить» всех участников. «Пришивать» можно за петельки в одежде, пропустив веревку в рукав, через брюки, ремень, лямку и т.п. Нельзя привязывать участника, например, за руку или за ногу простым узлом. Нельзя обхватывать веревкой сразу всю команду. За выполненное задание в маршрутном листе в пустой клетке рисуется, например, цветочек, младшим отрядам – «У».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13.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«Меньше – лучше».</w:t>
      </w:r>
      <w:r w:rsidRPr="0037653E">
        <w:rPr>
          <w:rFonts w:ascii="Times New Roman" w:hAnsi="Times New Roman"/>
          <w:sz w:val="28"/>
          <w:szCs w:val="28"/>
        </w:rPr>
        <w:t xml:space="preserve"> Постараться сделать (без подручных средств) так, чтобы на земле стояло как можно меньше ног, но стоял весь отряд. За выполненное задание в маршрутный лист, в пустую клетку, вписывается буква «Н».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14.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«Хор».</w:t>
      </w:r>
      <w:r w:rsidRPr="0037653E">
        <w:rPr>
          <w:rFonts w:ascii="Times New Roman" w:hAnsi="Times New Roman"/>
          <w:sz w:val="28"/>
          <w:szCs w:val="28"/>
        </w:rPr>
        <w:t xml:space="preserve"> По команде «Начали!» отряд должен сказать хором какое-нибудь слово. На придумывание слова дается полминуты. За выполненное задание в маршрутном листе в пустой клетке рисуется, например, цветочек.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15.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«Электроцепь».</w:t>
      </w:r>
      <w:r w:rsidRPr="0037653E">
        <w:rPr>
          <w:rFonts w:ascii="Times New Roman" w:hAnsi="Times New Roman"/>
          <w:sz w:val="28"/>
          <w:szCs w:val="28"/>
        </w:rPr>
        <w:t xml:space="preserve"> Все участники садятся в круг и «замыкают» цепь руками и ногами. По команде «Пускаем ток!» – всем надо одновременно встать. За выполненное задание в маршрутный лист, в пустую клетку, вписывается буква «С».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 xml:space="preserve">16. </w:t>
      </w:r>
      <w:r w:rsidRPr="0037653E">
        <w:rPr>
          <w:rFonts w:ascii="Times New Roman" w:hAnsi="Times New Roman"/>
          <w:i/>
          <w:sz w:val="28"/>
          <w:szCs w:val="28"/>
        </w:rPr>
        <w:t>Станция</w:t>
      </w:r>
      <w:r w:rsidRPr="0037653E">
        <w:rPr>
          <w:rFonts w:ascii="Times New Roman" w:hAnsi="Times New Roman"/>
          <w:sz w:val="28"/>
          <w:szCs w:val="28"/>
        </w:rPr>
        <w:t xml:space="preserve"> </w:t>
      </w:r>
      <w:r w:rsidRPr="0037653E">
        <w:rPr>
          <w:rFonts w:ascii="Times New Roman" w:hAnsi="Times New Roman"/>
          <w:b/>
          <w:i/>
          <w:sz w:val="28"/>
          <w:szCs w:val="28"/>
        </w:rPr>
        <w:t>«Сандалики».</w:t>
      </w:r>
      <w:r w:rsidRPr="0037653E">
        <w:rPr>
          <w:rFonts w:ascii="Times New Roman" w:hAnsi="Times New Roman"/>
          <w:sz w:val="28"/>
          <w:szCs w:val="28"/>
        </w:rPr>
        <w:t xml:space="preserve"> Все снимают с левой ноги обувь и кладут ее в центр круга. По команде «Начали!» каждый участник надевает на левую ногу любую обувь, кроме своей. Ведущий предлагает построиться так, чтобы ноги, обутые в парную обувь, стояли рядом. За выполненное задание в маршрутный лист, в пустую клетку, вписывается буква «И». </w:t>
      </w:r>
    </w:p>
    <w:p w:rsidR="0037653E" w:rsidRPr="0037653E" w:rsidRDefault="0037653E" w:rsidP="0037653E">
      <w:pPr>
        <w:spacing w:line="240" w:lineRule="auto"/>
        <w:jc w:val="center"/>
        <w:rPr>
          <w:rFonts w:ascii="Times New Roman" w:hAnsi="Times New Roman"/>
          <w:b/>
          <w:i/>
          <w:sz w:val="28"/>
          <w:szCs w:val="28"/>
        </w:rPr>
      </w:pPr>
      <w:r w:rsidRPr="0037653E">
        <w:rPr>
          <w:rFonts w:ascii="Times New Roman" w:hAnsi="Times New Roman"/>
          <w:b/>
          <w:i/>
          <w:sz w:val="28"/>
          <w:szCs w:val="28"/>
        </w:rPr>
        <w:t>Финал игры.</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b/>
          <w:i/>
          <w:sz w:val="28"/>
          <w:szCs w:val="28"/>
        </w:rPr>
        <w:t>Ведущий.</w:t>
      </w:r>
      <w:r w:rsidRPr="0037653E">
        <w:rPr>
          <w:rFonts w:ascii="Times New Roman" w:hAnsi="Times New Roman"/>
          <w:sz w:val="28"/>
          <w:szCs w:val="28"/>
        </w:rPr>
        <w:t xml:space="preserve"> Участники «Пути доверия»! Мы все – победители. У нас нет проигравших, так как вы достигли цели благодаря совместным усилиям. Хотя каждый отряд отличился по-своему. Сегодня вечером на дискотеке будут вручаться почетные грамоты и специальные призы за заслуги в преодолении «Пути доверия». </w:t>
      </w:r>
    </w:p>
    <w:p w:rsidR="0037653E" w:rsidRPr="0037653E" w:rsidRDefault="0037653E" w:rsidP="0037653E">
      <w:pPr>
        <w:spacing w:line="240" w:lineRule="auto"/>
        <w:jc w:val="center"/>
        <w:rPr>
          <w:rFonts w:ascii="Times New Roman" w:hAnsi="Times New Roman"/>
          <w:sz w:val="28"/>
          <w:szCs w:val="28"/>
        </w:rPr>
      </w:pPr>
      <w:r w:rsidRPr="0037653E">
        <w:rPr>
          <w:rFonts w:ascii="Times New Roman" w:hAnsi="Times New Roman"/>
          <w:sz w:val="28"/>
          <w:szCs w:val="28"/>
        </w:rPr>
        <w:t>До встречи на дискотеке! Спасибо за участие!</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Почетные грамоты:</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дружноходный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прыгучий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широкий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гибкий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ровный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осторожный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не заблудившийся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веселый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ловкий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усидчивый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завязанный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стройный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смекалистый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громкоголосый отряд. </w:t>
      </w:r>
    </w:p>
    <w:p w:rsidR="0037653E" w:rsidRPr="0037653E" w:rsidRDefault="0037653E" w:rsidP="006442B7">
      <w:pPr>
        <w:spacing w:after="0" w:line="240" w:lineRule="auto"/>
        <w:ind w:left="2880"/>
        <w:jc w:val="both"/>
        <w:rPr>
          <w:rFonts w:ascii="Times New Roman" w:hAnsi="Times New Roman"/>
          <w:sz w:val="28"/>
          <w:szCs w:val="28"/>
        </w:rPr>
      </w:pPr>
      <w:r w:rsidRPr="0037653E">
        <w:rPr>
          <w:rFonts w:ascii="Times New Roman" w:hAnsi="Times New Roman"/>
          <w:sz w:val="28"/>
          <w:szCs w:val="28"/>
        </w:rPr>
        <w:t xml:space="preserve">Самый контактный отряд. </w:t>
      </w:r>
    </w:p>
    <w:p w:rsidR="0037653E" w:rsidRPr="0037653E" w:rsidRDefault="0037653E" w:rsidP="006442B7">
      <w:pPr>
        <w:spacing w:after="0" w:line="240" w:lineRule="auto"/>
        <w:jc w:val="center"/>
        <w:rPr>
          <w:rFonts w:ascii="Times New Roman" w:hAnsi="Times New Roman"/>
          <w:b/>
          <w:sz w:val="28"/>
          <w:szCs w:val="28"/>
        </w:rPr>
      </w:pPr>
    </w:p>
    <w:p w:rsidR="0037653E" w:rsidRPr="006442B7" w:rsidRDefault="00183C64" w:rsidP="006442B7">
      <w:pPr>
        <w:spacing w:line="240" w:lineRule="auto"/>
        <w:jc w:val="center"/>
        <w:rPr>
          <w:rFonts w:ascii="Times New Roman" w:hAnsi="Times New Roman"/>
          <w:b/>
          <w:sz w:val="28"/>
          <w:szCs w:val="28"/>
        </w:rPr>
      </w:pPr>
      <w:r>
        <w:rPr>
          <w:rFonts w:ascii="Times New Roman" w:hAnsi="Times New Roman"/>
          <w:b/>
          <w:sz w:val="28"/>
          <w:szCs w:val="28"/>
        </w:rPr>
        <w:t xml:space="preserve">Набор </w:t>
      </w:r>
      <w:r w:rsidR="0037653E" w:rsidRPr="0037653E">
        <w:rPr>
          <w:rFonts w:ascii="Times New Roman" w:hAnsi="Times New Roman"/>
          <w:b/>
          <w:sz w:val="28"/>
          <w:szCs w:val="28"/>
        </w:rPr>
        <w:t>игр на доверие</w:t>
      </w:r>
    </w:p>
    <w:p w:rsidR="0037653E" w:rsidRPr="0037653E" w:rsidRDefault="0037653E" w:rsidP="0037653E">
      <w:pPr>
        <w:pStyle w:val="a3"/>
        <w:spacing w:before="0" w:beforeAutospacing="0" w:after="0" w:afterAutospacing="0"/>
        <w:jc w:val="center"/>
        <w:rPr>
          <w:b/>
          <w:i/>
          <w:sz w:val="28"/>
          <w:szCs w:val="28"/>
        </w:rPr>
      </w:pPr>
      <w:r w:rsidRPr="0037653E">
        <w:rPr>
          <w:b/>
          <w:i/>
          <w:sz w:val="28"/>
          <w:szCs w:val="28"/>
        </w:rPr>
        <w:t xml:space="preserve"> «Доверчивая передача»</w:t>
      </w:r>
    </w:p>
    <w:p w:rsidR="0037653E" w:rsidRDefault="0037653E" w:rsidP="00183C64">
      <w:pPr>
        <w:pStyle w:val="a3"/>
        <w:spacing w:before="0" w:beforeAutospacing="0" w:after="0" w:afterAutospacing="0"/>
        <w:jc w:val="both"/>
        <w:rPr>
          <w:sz w:val="28"/>
          <w:szCs w:val="28"/>
        </w:rPr>
      </w:pPr>
      <w:r w:rsidRPr="0037653E">
        <w:rPr>
          <w:sz w:val="28"/>
          <w:szCs w:val="28"/>
        </w:rPr>
        <w:tab/>
      </w:r>
      <w:r w:rsidRPr="0037653E">
        <w:rPr>
          <w:i/>
          <w:sz w:val="28"/>
          <w:szCs w:val="28"/>
        </w:rPr>
        <w:t xml:space="preserve">Описание игры. </w:t>
      </w:r>
      <w:r w:rsidRPr="0037653E">
        <w:rPr>
          <w:sz w:val="28"/>
          <w:szCs w:val="28"/>
        </w:rPr>
        <w:t>Игра проводится в группах из 12 человек (если общее количество участников больше, их можно разделить на несколько маленьких групп). Все участники встают в круг, а один — в центр круга. Очень важно, чтобы у тех, кто стоит в кругу, одна нога была поставлена чуть вперед, для устойчивости. У человека, стоящего в центре круга (по очереди все участники побывают в этой роли)</w:t>
      </w:r>
      <w:r w:rsidR="00183C64">
        <w:rPr>
          <w:sz w:val="28"/>
          <w:szCs w:val="28"/>
        </w:rPr>
        <w:t>,</w:t>
      </w:r>
      <w:r w:rsidRPr="0037653E">
        <w:rPr>
          <w:sz w:val="28"/>
          <w:szCs w:val="28"/>
        </w:rPr>
        <w:t xml:space="preserve"> ноги должны быть вместе, руки скрещены на груди, глаза закрыты (по желанию). Все участники кладут руки на стоящего в центре. После того как стоящий в центре участник получит утвердительный ответ на вопрос «Все ли готовы?», он опускается на чьи-либо руки</w:t>
      </w:r>
      <w:r w:rsidR="00183C64">
        <w:rPr>
          <w:sz w:val="28"/>
          <w:szCs w:val="28"/>
        </w:rPr>
        <w:t>,</w:t>
      </w:r>
      <w:r w:rsidRPr="0037653E">
        <w:rPr>
          <w:sz w:val="28"/>
          <w:szCs w:val="28"/>
        </w:rPr>
        <w:t xml:space="preserve"> и группа плавно передает его по кругу. Участнику, стоящему в центре, следует не забывать о том, что ноги его должны быть все время вместе и не сгибаться.</w:t>
      </w:r>
    </w:p>
    <w:p w:rsidR="00183C64" w:rsidRPr="0037653E" w:rsidRDefault="00183C64" w:rsidP="00183C64">
      <w:pPr>
        <w:pStyle w:val="a3"/>
        <w:spacing w:before="0" w:beforeAutospacing="0" w:after="0" w:afterAutospacing="0"/>
        <w:jc w:val="both"/>
        <w:rPr>
          <w:sz w:val="28"/>
          <w:szCs w:val="28"/>
        </w:rPr>
      </w:pPr>
    </w:p>
    <w:p w:rsidR="0037653E" w:rsidRPr="00183C64" w:rsidRDefault="0037653E" w:rsidP="00183C64">
      <w:pPr>
        <w:autoSpaceDE w:val="0"/>
        <w:autoSpaceDN w:val="0"/>
        <w:spacing w:after="0" w:line="240" w:lineRule="auto"/>
        <w:ind w:left="851"/>
        <w:jc w:val="center"/>
        <w:rPr>
          <w:rFonts w:ascii="Times New Roman" w:hAnsi="Times New Roman"/>
          <w:b/>
          <w:bCs/>
          <w:i/>
          <w:sz w:val="28"/>
          <w:szCs w:val="28"/>
        </w:rPr>
      </w:pPr>
      <w:r w:rsidRPr="00183C64">
        <w:rPr>
          <w:rFonts w:ascii="Times New Roman" w:hAnsi="Times New Roman"/>
          <w:b/>
          <w:bCs/>
          <w:i/>
          <w:sz w:val="28"/>
          <w:szCs w:val="28"/>
        </w:rPr>
        <w:t>«Траст – фол»</w:t>
      </w:r>
    </w:p>
    <w:p w:rsidR="0037653E" w:rsidRPr="0037653E" w:rsidRDefault="0037653E" w:rsidP="00183C64">
      <w:pPr>
        <w:spacing w:after="0" w:line="240" w:lineRule="auto"/>
        <w:jc w:val="both"/>
        <w:rPr>
          <w:rFonts w:ascii="Times New Roman" w:hAnsi="Times New Roman"/>
          <w:iCs/>
          <w:sz w:val="28"/>
          <w:szCs w:val="28"/>
        </w:rPr>
      </w:pPr>
      <w:r w:rsidRPr="0037653E">
        <w:rPr>
          <w:rFonts w:ascii="Times New Roman" w:hAnsi="Times New Roman"/>
          <w:i/>
          <w:iCs/>
          <w:color w:val="003300"/>
          <w:sz w:val="28"/>
          <w:szCs w:val="28"/>
        </w:rPr>
        <w:tab/>
      </w:r>
      <w:r w:rsidRPr="0037653E">
        <w:rPr>
          <w:rFonts w:ascii="Times New Roman" w:hAnsi="Times New Roman"/>
          <w:i/>
          <w:sz w:val="28"/>
          <w:szCs w:val="28"/>
        </w:rPr>
        <w:t xml:space="preserve">Описание игры. </w:t>
      </w:r>
      <w:r w:rsidRPr="0037653E">
        <w:rPr>
          <w:rFonts w:ascii="Times New Roman" w:hAnsi="Times New Roman"/>
          <w:iCs/>
          <w:sz w:val="28"/>
          <w:szCs w:val="28"/>
        </w:rPr>
        <w:t>Постройте команду в две линии так, чтобы обе группы стояли лицом друг к другу. Попросите снять часы, кольца, браслеты, вытянуть руки вперед, согнуть их  в локтях (угол 90 градусов). Руки чередуются между собой, образуя «колыбель» для падающего. Ладони обращены вверх и ни в коем случае не сцеплены ни между собой, ни с руками соседа сбоку или напротив. Колени страхующих слегка согнуты. Ведущий становится в линию на то место, куда придется наибольший вес падающего</w:t>
      </w:r>
      <w:r w:rsidR="00183C64">
        <w:rPr>
          <w:rFonts w:ascii="Times New Roman" w:hAnsi="Times New Roman"/>
          <w:iCs/>
          <w:sz w:val="28"/>
          <w:szCs w:val="28"/>
        </w:rPr>
        <w:t>,</w:t>
      </w:r>
      <w:r w:rsidRPr="0037653E">
        <w:rPr>
          <w:rFonts w:ascii="Times New Roman" w:hAnsi="Times New Roman"/>
          <w:iCs/>
          <w:sz w:val="28"/>
          <w:szCs w:val="28"/>
        </w:rPr>
        <w:t xml:space="preserve"> и, чтобы ни случилось, не убирать рук во время падения участника. Поставьте рядом с собой сильных ребят. По мере продвижения очереди вы можете изменять порядок линии, чтобы каждый участник испытал момент поимки, но держите сильных в середине.</w:t>
      </w:r>
    </w:p>
    <w:p w:rsidR="0037653E" w:rsidRPr="0037653E" w:rsidRDefault="0037653E" w:rsidP="0037653E">
      <w:pPr>
        <w:spacing w:line="240" w:lineRule="auto"/>
        <w:ind w:firstLine="851"/>
        <w:jc w:val="both"/>
        <w:rPr>
          <w:rFonts w:ascii="Times New Roman" w:hAnsi="Times New Roman"/>
          <w:iCs/>
          <w:sz w:val="28"/>
          <w:szCs w:val="28"/>
        </w:rPr>
      </w:pPr>
      <w:r w:rsidRPr="0037653E">
        <w:rPr>
          <w:rFonts w:ascii="Times New Roman" w:hAnsi="Times New Roman"/>
          <w:iCs/>
          <w:sz w:val="28"/>
          <w:szCs w:val="28"/>
        </w:rPr>
        <w:t>Если у вас большая сильная команда, вы можете быть руководителем падения (вне линии), но если вы чувствуете, что для безопасности падения вы необходимы команде, попросите ребят самим выбрать руководителя (Маэстро).</w:t>
      </w:r>
    </w:p>
    <w:p w:rsidR="0037653E" w:rsidRPr="0037653E" w:rsidRDefault="0037653E" w:rsidP="0037653E">
      <w:pPr>
        <w:spacing w:line="240" w:lineRule="auto"/>
        <w:ind w:firstLine="851"/>
        <w:jc w:val="both"/>
        <w:rPr>
          <w:rFonts w:ascii="Times New Roman" w:hAnsi="Times New Roman"/>
          <w:iCs/>
          <w:sz w:val="28"/>
          <w:szCs w:val="28"/>
        </w:rPr>
      </w:pPr>
      <w:r w:rsidRPr="0037653E">
        <w:rPr>
          <w:rFonts w:ascii="Times New Roman" w:hAnsi="Times New Roman"/>
          <w:iCs/>
          <w:sz w:val="28"/>
          <w:szCs w:val="28"/>
        </w:rPr>
        <w:t>Подготовьте Маэстро, чтобы он смог проверить падающего.</w:t>
      </w:r>
    </w:p>
    <w:p w:rsidR="0037653E" w:rsidRPr="0037653E" w:rsidRDefault="0037653E" w:rsidP="00B95414">
      <w:pPr>
        <w:numPr>
          <w:ilvl w:val="0"/>
          <w:numId w:val="124"/>
        </w:numPr>
        <w:autoSpaceDE w:val="0"/>
        <w:autoSpaceDN w:val="0"/>
        <w:spacing w:after="0" w:line="240" w:lineRule="auto"/>
        <w:jc w:val="both"/>
        <w:rPr>
          <w:rFonts w:ascii="Times New Roman" w:hAnsi="Times New Roman"/>
          <w:iCs/>
          <w:sz w:val="28"/>
          <w:szCs w:val="28"/>
        </w:rPr>
      </w:pPr>
      <w:r w:rsidRPr="0037653E">
        <w:rPr>
          <w:rFonts w:ascii="Times New Roman" w:hAnsi="Times New Roman"/>
          <w:iCs/>
          <w:sz w:val="28"/>
          <w:szCs w:val="28"/>
        </w:rPr>
        <w:t>Торс и ноги должны быть абсолютно прямыми, как струнка;</w:t>
      </w:r>
    </w:p>
    <w:p w:rsidR="0037653E" w:rsidRPr="0037653E" w:rsidRDefault="0037653E" w:rsidP="00B95414">
      <w:pPr>
        <w:numPr>
          <w:ilvl w:val="0"/>
          <w:numId w:val="124"/>
        </w:numPr>
        <w:autoSpaceDE w:val="0"/>
        <w:autoSpaceDN w:val="0"/>
        <w:spacing w:after="0" w:line="240" w:lineRule="auto"/>
        <w:jc w:val="both"/>
        <w:rPr>
          <w:rFonts w:ascii="Times New Roman" w:hAnsi="Times New Roman"/>
          <w:iCs/>
          <w:sz w:val="28"/>
          <w:szCs w:val="28"/>
        </w:rPr>
      </w:pPr>
      <w:r w:rsidRPr="0037653E">
        <w:rPr>
          <w:rFonts w:ascii="Times New Roman" w:hAnsi="Times New Roman"/>
          <w:iCs/>
          <w:sz w:val="28"/>
          <w:szCs w:val="28"/>
        </w:rPr>
        <w:t>Руки - скрещены на груди и сцеплены в замок;</w:t>
      </w:r>
    </w:p>
    <w:p w:rsidR="0037653E" w:rsidRPr="0037653E" w:rsidRDefault="0037653E" w:rsidP="00B95414">
      <w:pPr>
        <w:numPr>
          <w:ilvl w:val="0"/>
          <w:numId w:val="124"/>
        </w:numPr>
        <w:autoSpaceDE w:val="0"/>
        <w:autoSpaceDN w:val="0"/>
        <w:spacing w:after="0" w:line="240" w:lineRule="auto"/>
        <w:jc w:val="both"/>
        <w:rPr>
          <w:rFonts w:ascii="Times New Roman" w:hAnsi="Times New Roman"/>
          <w:iCs/>
          <w:sz w:val="28"/>
          <w:szCs w:val="28"/>
        </w:rPr>
      </w:pPr>
      <w:r w:rsidRPr="0037653E">
        <w:rPr>
          <w:rFonts w:ascii="Times New Roman" w:hAnsi="Times New Roman"/>
          <w:iCs/>
          <w:sz w:val="28"/>
          <w:szCs w:val="28"/>
        </w:rPr>
        <w:t>Голова немного откинута назад;</w:t>
      </w:r>
    </w:p>
    <w:p w:rsidR="0037653E" w:rsidRPr="0037653E" w:rsidRDefault="0037653E" w:rsidP="00B95414">
      <w:pPr>
        <w:numPr>
          <w:ilvl w:val="0"/>
          <w:numId w:val="124"/>
        </w:numPr>
        <w:autoSpaceDE w:val="0"/>
        <w:autoSpaceDN w:val="0"/>
        <w:spacing w:after="0" w:line="240" w:lineRule="auto"/>
        <w:jc w:val="both"/>
        <w:rPr>
          <w:rFonts w:ascii="Times New Roman" w:hAnsi="Times New Roman"/>
          <w:iCs/>
          <w:sz w:val="28"/>
          <w:szCs w:val="28"/>
        </w:rPr>
      </w:pPr>
      <w:r w:rsidRPr="0037653E">
        <w:rPr>
          <w:rFonts w:ascii="Times New Roman" w:hAnsi="Times New Roman"/>
          <w:iCs/>
          <w:sz w:val="28"/>
          <w:szCs w:val="28"/>
        </w:rPr>
        <w:t>Попросите снять очки и вынуть предметы из карманов.</w:t>
      </w:r>
    </w:p>
    <w:p w:rsidR="0037653E" w:rsidRPr="0037653E" w:rsidRDefault="0037653E" w:rsidP="0037653E">
      <w:pPr>
        <w:spacing w:line="240" w:lineRule="auto"/>
        <w:ind w:firstLine="771"/>
        <w:jc w:val="both"/>
        <w:rPr>
          <w:rFonts w:ascii="Times New Roman" w:hAnsi="Times New Roman"/>
          <w:iCs/>
          <w:sz w:val="28"/>
          <w:szCs w:val="28"/>
        </w:rPr>
      </w:pPr>
      <w:r w:rsidRPr="0037653E">
        <w:rPr>
          <w:rFonts w:ascii="Times New Roman" w:hAnsi="Times New Roman"/>
          <w:iCs/>
          <w:sz w:val="28"/>
          <w:szCs w:val="28"/>
        </w:rPr>
        <w:t xml:space="preserve">Слова, которые </w:t>
      </w:r>
      <w:r w:rsidRPr="0037653E">
        <w:rPr>
          <w:rFonts w:ascii="Times New Roman" w:hAnsi="Times New Roman"/>
          <w:bCs/>
          <w:i/>
          <w:iCs/>
          <w:sz w:val="28"/>
          <w:szCs w:val="28"/>
        </w:rPr>
        <w:t>обязательно должны быть сказаны перед падением:</w:t>
      </w:r>
      <w:r w:rsidRPr="0037653E">
        <w:rPr>
          <w:rFonts w:ascii="Times New Roman" w:hAnsi="Times New Roman"/>
          <w:b/>
          <w:bCs/>
          <w:iCs/>
          <w:sz w:val="28"/>
          <w:szCs w:val="28"/>
        </w:rPr>
        <w:t xml:space="preserve"> </w:t>
      </w:r>
    </w:p>
    <w:p w:rsidR="0037653E" w:rsidRPr="0037653E" w:rsidRDefault="0037653E" w:rsidP="00B95414">
      <w:pPr>
        <w:numPr>
          <w:ilvl w:val="0"/>
          <w:numId w:val="115"/>
        </w:numPr>
        <w:autoSpaceDE w:val="0"/>
        <w:autoSpaceDN w:val="0"/>
        <w:spacing w:after="0" w:line="240" w:lineRule="auto"/>
        <w:ind w:left="0"/>
        <w:jc w:val="both"/>
        <w:rPr>
          <w:rFonts w:ascii="Times New Roman" w:hAnsi="Times New Roman"/>
          <w:iCs/>
          <w:sz w:val="28"/>
          <w:szCs w:val="28"/>
        </w:rPr>
      </w:pPr>
      <w:r w:rsidRPr="0037653E">
        <w:rPr>
          <w:rFonts w:ascii="Times New Roman" w:hAnsi="Times New Roman"/>
          <w:i/>
          <w:iCs/>
          <w:sz w:val="28"/>
          <w:szCs w:val="28"/>
        </w:rPr>
        <w:t xml:space="preserve">Падающий: </w:t>
      </w:r>
      <w:r w:rsidRPr="0037653E">
        <w:rPr>
          <w:rFonts w:ascii="Times New Roman" w:hAnsi="Times New Roman"/>
          <w:iCs/>
          <w:sz w:val="28"/>
          <w:szCs w:val="28"/>
        </w:rPr>
        <w:t>«Готовы страхующие?»</w:t>
      </w:r>
    </w:p>
    <w:p w:rsidR="0037653E" w:rsidRPr="0037653E" w:rsidRDefault="0037653E" w:rsidP="00B95414">
      <w:pPr>
        <w:numPr>
          <w:ilvl w:val="0"/>
          <w:numId w:val="115"/>
        </w:numPr>
        <w:autoSpaceDE w:val="0"/>
        <w:autoSpaceDN w:val="0"/>
        <w:spacing w:after="0" w:line="240" w:lineRule="auto"/>
        <w:ind w:left="0"/>
        <w:jc w:val="both"/>
        <w:rPr>
          <w:rFonts w:ascii="Times New Roman" w:hAnsi="Times New Roman"/>
          <w:iCs/>
          <w:sz w:val="28"/>
          <w:szCs w:val="28"/>
        </w:rPr>
      </w:pPr>
      <w:r w:rsidRPr="0037653E">
        <w:rPr>
          <w:rFonts w:ascii="Times New Roman" w:hAnsi="Times New Roman"/>
          <w:i/>
          <w:iCs/>
          <w:sz w:val="28"/>
          <w:szCs w:val="28"/>
        </w:rPr>
        <w:t>Страхующие:</w:t>
      </w:r>
      <w:r w:rsidRPr="0037653E">
        <w:rPr>
          <w:rFonts w:ascii="Times New Roman" w:hAnsi="Times New Roman"/>
          <w:iCs/>
          <w:sz w:val="28"/>
          <w:szCs w:val="28"/>
        </w:rPr>
        <w:t xml:space="preserve"> «Страхующие готовы»</w:t>
      </w:r>
    </w:p>
    <w:p w:rsidR="0037653E" w:rsidRPr="0037653E" w:rsidRDefault="0037653E" w:rsidP="00B95414">
      <w:pPr>
        <w:numPr>
          <w:ilvl w:val="0"/>
          <w:numId w:val="115"/>
        </w:numPr>
        <w:autoSpaceDE w:val="0"/>
        <w:autoSpaceDN w:val="0"/>
        <w:spacing w:after="0" w:line="240" w:lineRule="auto"/>
        <w:ind w:left="0"/>
        <w:jc w:val="both"/>
        <w:rPr>
          <w:rFonts w:ascii="Times New Roman" w:hAnsi="Times New Roman"/>
          <w:iCs/>
          <w:sz w:val="28"/>
          <w:szCs w:val="28"/>
        </w:rPr>
      </w:pPr>
      <w:r w:rsidRPr="0037653E">
        <w:rPr>
          <w:rFonts w:ascii="Times New Roman" w:hAnsi="Times New Roman"/>
          <w:i/>
          <w:iCs/>
          <w:sz w:val="28"/>
          <w:szCs w:val="28"/>
        </w:rPr>
        <w:t>Маэстро:</w:t>
      </w:r>
      <w:r w:rsidRPr="0037653E">
        <w:rPr>
          <w:rFonts w:ascii="Times New Roman" w:hAnsi="Times New Roman"/>
          <w:iCs/>
          <w:sz w:val="28"/>
          <w:szCs w:val="28"/>
        </w:rPr>
        <w:t xml:space="preserve"> «Падай»</w:t>
      </w:r>
    </w:p>
    <w:p w:rsidR="0037653E" w:rsidRPr="0037653E" w:rsidRDefault="0037653E" w:rsidP="0037653E">
      <w:pPr>
        <w:spacing w:line="240" w:lineRule="auto"/>
        <w:jc w:val="both"/>
        <w:rPr>
          <w:rFonts w:ascii="Times New Roman" w:hAnsi="Times New Roman"/>
          <w:iCs/>
          <w:sz w:val="28"/>
          <w:szCs w:val="28"/>
        </w:rPr>
      </w:pPr>
      <w:r w:rsidRPr="0037653E">
        <w:rPr>
          <w:rFonts w:ascii="Times New Roman" w:hAnsi="Times New Roman"/>
          <w:iCs/>
          <w:sz w:val="28"/>
          <w:szCs w:val="28"/>
        </w:rPr>
        <w:t>После приземления покачайте товарища на руках - проявите ласку.</w:t>
      </w:r>
    </w:p>
    <w:p w:rsidR="0037653E" w:rsidRPr="0037653E" w:rsidRDefault="0037653E" w:rsidP="00876C9D">
      <w:pPr>
        <w:spacing w:after="0" w:line="240" w:lineRule="auto"/>
        <w:ind w:firstLine="851"/>
        <w:jc w:val="both"/>
        <w:rPr>
          <w:rFonts w:ascii="Times New Roman" w:hAnsi="Times New Roman"/>
          <w:iCs/>
          <w:sz w:val="28"/>
          <w:szCs w:val="28"/>
        </w:rPr>
      </w:pPr>
      <w:r w:rsidRPr="0037653E">
        <w:rPr>
          <w:rFonts w:ascii="Times New Roman" w:hAnsi="Times New Roman"/>
          <w:iCs/>
          <w:sz w:val="28"/>
          <w:szCs w:val="28"/>
        </w:rPr>
        <w:t xml:space="preserve">Заключение: это упражнение на доверие и снятие комплексов (освобождение внутреннего «Я»). Попросите каждого поделиться опытом и чувствами, т.к. ощущение каждого индивидуальны. Начните обсуждение, сказав, что вам хотелось бы узнать об ощущениях каждого: </w:t>
      </w:r>
    </w:p>
    <w:p w:rsidR="0037653E" w:rsidRPr="0037653E" w:rsidRDefault="0037653E" w:rsidP="00876C9D">
      <w:pPr>
        <w:spacing w:after="0" w:line="240" w:lineRule="auto"/>
        <w:ind w:firstLine="851"/>
        <w:jc w:val="both"/>
        <w:rPr>
          <w:rFonts w:ascii="Times New Roman" w:hAnsi="Times New Roman"/>
          <w:iCs/>
          <w:sz w:val="28"/>
          <w:szCs w:val="28"/>
        </w:rPr>
      </w:pPr>
      <w:r w:rsidRPr="0037653E">
        <w:rPr>
          <w:rFonts w:ascii="Times New Roman" w:hAnsi="Times New Roman"/>
          <w:iCs/>
          <w:sz w:val="28"/>
          <w:szCs w:val="28"/>
        </w:rPr>
        <w:t>- Что вы чувствовали перед самым началом падения, во время падения и после?</w:t>
      </w:r>
    </w:p>
    <w:p w:rsidR="0037653E" w:rsidRPr="0037653E" w:rsidRDefault="0037653E" w:rsidP="00876C9D">
      <w:pPr>
        <w:spacing w:after="0" w:line="240" w:lineRule="auto"/>
        <w:ind w:firstLine="851"/>
        <w:jc w:val="both"/>
        <w:rPr>
          <w:rFonts w:ascii="Times New Roman" w:hAnsi="Times New Roman"/>
          <w:iCs/>
          <w:sz w:val="28"/>
          <w:szCs w:val="28"/>
        </w:rPr>
      </w:pPr>
      <w:r w:rsidRPr="0037653E">
        <w:rPr>
          <w:rFonts w:ascii="Times New Roman" w:hAnsi="Times New Roman"/>
          <w:iCs/>
          <w:sz w:val="28"/>
          <w:szCs w:val="28"/>
        </w:rPr>
        <w:t>- Что можно сделать, чтобы создать доверительную атмосферу в коллективе?</w:t>
      </w:r>
    </w:p>
    <w:p w:rsidR="0037653E" w:rsidRPr="0037653E" w:rsidRDefault="0037653E" w:rsidP="00876C9D">
      <w:pPr>
        <w:spacing w:after="0" w:line="240" w:lineRule="auto"/>
        <w:ind w:firstLine="851"/>
        <w:jc w:val="both"/>
        <w:rPr>
          <w:rFonts w:ascii="Times New Roman" w:hAnsi="Times New Roman"/>
          <w:iCs/>
          <w:sz w:val="28"/>
          <w:szCs w:val="28"/>
        </w:rPr>
      </w:pPr>
      <w:r w:rsidRPr="0037653E">
        <w:rPr>
          <w:rFonts w:ascii="Times New Roman" w:hAnsi="Times New Roman"/>
          <w:sz w:val="28"/>
          <w:szCs w:val="28"/>
        </w:rPr>
        <w:t>Обосновывайте ваше обсуждение на приобретенном опыте.</w:t>
      </w:r>
    </w:p>
    <w:p w:rsidR="00876C9D" w:rsidRDefault="00876C9D" w:rsidP="0037653E">
      <w:pPr>
        <w:pStyle w:val="1"/>
        <w:rPr>
          <w:b w:val="0"/>
          <w:i/>
          <w:sz w:val="28"/>
          <w:szCs w:val="28"/>
        </w:rPr>
      </w:pPr>
    </w:p>
    <w:p w:rsidR="0037653E" w:rsidRPr="00013D38" w:rsidRDefault="0037653E" w:rsidP="0037653E">
      <w:pPr>
        <w:pStyle w:val="1"/>
        <w:rPr>
          <w:i/>
          <w:sz w:val="28"/>
          <w:szCs w:val="28"/>
        </w:rPr>
      </w:pPr>
      <w:r w:rsidRPr="00013D38">
        <w:rPr>
          <w:i/>
          <w:sz w:val="28"/>
          <w:szCs w:val="28"/>
        </w:rPr>
        <w:t>«Билетики»</w:t>
      </w:r>
    </w:p>
    <w:p w:rsidR="0037653E" w:rsidRPr="0037653E" w:rsidRDefault="0037653E" w:rsidP="0037653E">
      <w:pPr>
        <w:pStyle w:val="a3"/>
        <w:spacing w:before="0" w:beforeAutospacing="0" w:after="0" w:afterAutospacing="0"/>
        <w:jc w:val="both"/>
        <w:rPr>
          <w:sz w:val="28"/>
          <w:szCs w:val="28"/>
        </w:rPr>
      </w:pPr>
      <w:r w:rsidRPr="0037653E">
        <w:rPr>
          <w:i/>
          <w:sz w:val="28"/>
          <w:szCs w:val="28"/>
        </w:rPr>
        <w:tab/>
        <w:t xml:space="preserve">Описание игры. </w:t>
      </w:r>
      <w:r w:rsidRPr="0037653E">
        <w:rPr>
          <w:sz w:val="28"/>
          <w:szCs w:val="28"/>
        </w:rPr>
        <w:t xml:space="preserve">Играющие встают в два круга, внешний должен содержать большее количество игроков. Под музыку оба круга двигаются в разные стороны. Музыка закончилась – игроки внешнего круга должны захватить игрока из внутреннего. Это его билет. Кому не достался билет – тот заяц и выполняет какое-то желание. </w:t>
      </w:r>
    </w:p>
    <w:p w:rsidR="0037653E" w:rsidRPr="0037653E" w:rsidRDefault="0037653E" w:rsidP="0037653E">
      <w:pPr>
        <w:pStyle w:val="a3"/>
        <w:spacing w:before="0" w:beforeAutospacing="0" w:after="0" w:afterAutospacing="0"/>
        <w:jc w:val="both"/>
        <w:rPr>
          <w:sz w:val="28"/>
          <w:szCs w:val="28"/>
        </w:rPr>
      </w:pPr>
      <w:r w:rsidRPr="0037653E">
        <w:rPr>
          <w:sz w:val="28"/>
          <w:szCs w:val="28"/>
        </w:rPr>
        <w:tab/>
        <w:t xml:space="preserve">Центр круга - контролер (мальчик), внутренний круг - пассажиры (мальчики), внешний круг - билетики (девочки), ведущий садится в стороне. Мальчики и девочки разбиваются на пары и становятся в круги, каждый мальчик запоминает свою девочку. Играющие начинают ходить по кругу: мальчики в одну сторону, девочки в другую. Ведущий говорит слова: едут, едут, едут,... контролер! Пассажиры берут свои билетики за руки, контролер может схватить любой билетик. Чей билетик схватил контролер, тот пассажир становится на его место. Через некоторое время «пассажир» может ловить не только свой, но и любой понравившийся ему «билетик». Игра может сопровождаться музыкой. </w:t>
      </w:r>
    </w:p>
    <w:p w:rsidR="0037653E" w:rsidRPr="0037653E" w:rsidRDefault="0037653E" w:rsidP="0037653E">
      <w:pPr>
        <w:pStyle w:val="a3"/>
        <w:spacing w:before="0" w:beforeAutospacing="0" w:after="0" w:afterAutospacing="0"/>
        <w:jc w:val="center"/>
        <w:rPr>
          <w:b/>
          <w:sz w:val="28"/>
          <w:szCs w:val="28"/>
        </w:rPr>
      </w:pPr>
      <w:r w:rsidRPr="0037653E">
        <w:rPr>
          <w:b/>
          <w:sz w:val="28"/>
          <w:szCs w:val="28"/>
        </w:rPr>
        <w:t>Набор подвижных и спортивных игр</w:t>
      </w:r>
    </w:p>
    <w:p w:rsidR="0037653E" w:rsidRPr="0037653E" w:rsidRDefault="0037653E" w:rsidP="0037653E">
      <w:pPr>
        <w:pStyle w:val="a3"/>
        <w:spacing w:before="0" w:beforeAutospacing="0" w:after="0" w:afterAutospacing="0"/>
        <w:jc w:val="center"/>
        <w:rPr>
          <w:b/>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 xml:space="preserve"> «Двенадцать палочек»</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Описание игры. </w:t>
      </w:r>
      <w:r w:rsidRPr="0037653E">
        <w:rPr>
          <w:rFonts w:ascii="Times New Roman" w:hAnsi="Times New Roman"/>
          <w:sz w:val="28"/>
          <w:szCs w:val="28"/>
        </w:rPr>
        <w:t>Очень интересна и занимательна игра «Двенадцать палочек». Это, по существу, прятки, только сложней, а значит, интереснее. На землю кладут деревянный брусок или кирпич, на него дощечку чуть меньше метра длиной, а на её конец, опущенный к земле, 12 палочек.</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Считалочкой определяют водящего, после чего кто-нибудь из ребят, ударив ногой по поднятому концу доски, заставляет палочки разлететься в разные стороны. Пока водящий их разыскивает, подбирает и укладывает на доску, все прячутся. Занимательность игры состоит в том, что водящий должен не только найти спрятавшихся и «застукать» найденных, как в обычных прятках, он должен ещё и охранять доску: чуть зазевался – кто-нибудь, выбежав из своего убежища, ударом ноги – и с победным воплем! – снова разбрасывает палочки по земле. При этом все, ранее найденные, считаются вырученными и убегают прятаться – для водящего все начинается сначала. Следующим водящим становится найденный раньше других.</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«Сантики - Фантики - Лимпопо»</w:t>
      </w:r>
    </w:p>
    <w:p w:rsidR="0037653E" w:rsidRPr="0037653E" w:rsidRDefault="0037653E" w:rsidP="00013D38">
      <w:pPr>
        <w:spacing w:after="0"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Играющие стоят в кругу. Водящий на несколько секунд отходит от круга на небольшое расстояние. За это время играющие выбирают, кто будет «показывающим». Этот игрок должен будет показывать разные движения (хлопки в ладоши, поглаживание по голове, притопывание ногой и т. д.) Все остальные играющие должны тут же повторять его движения. После того, как показывающий выбран, водящего приглашают в центр круга. В его задачу входит определить, кто показывает все движения. Движения начинаются с обыкновенных хлопков. При этом на протяжении всей игры хором произносятся слова «Сантики-фантики-лимпопо». В незаметный для водящего момент показывающий демонстрирует новое движение. Все должны мгновенно его поменять, чтобы не дать возможности водящему догадаться, кто ими руководит. У водящего может быть несколько попыток для угадывания. Если одна из попыток удалась, то показывающий становится водящим.</w:t>
      </w:r>
    </w:p>
    <w:p w:rsidR="00013D38" w:rsidRDefault="00013D38" w:rsidP="00013D38">
      <w:pPr>
        <w:spacing w:after="0" w:line="240" w:lineRule="auto"/>
        <w:jc w:val="center"/>
        <w:rPr>
          <w:rFonts w:ascii="Times New Roman" w:hAnsi="Times New Roman"/>
          <w:b/>
          <w:i/>
          <w:sz w:val="28"/>
          <w:szCs w:val="28"/>
        </w:rPr>
      </w:pPr>
    </w:p>
    <w:p w:rsidR="0037653E" w:rsidRPr="0037653E" w:rsidRDefault="0037653E" w:rsidP="00013D38">
      <w:pPr>
        <w:spacing w:after="0" w:line="240" w:lineRule="auto"/>
        <w:jc w:val="center"/>
        <w:rPr>
          <w:rFonts w:ascii="Times New Roman" w:hAnsi="Times New Roman"/>
          <w:b/>
          <w:i/>
          <w:sz w:val="28"/>
          <w:szCs w:val="28"/>
        </w:rPr>
      </w:pPr>
      <w:r w:rsidRPr="0037653E">
        <w:rPr>
          <w:rFonts w:ascii="Times New Roman" w:hAnsi="Times New Roman"/>
          <w:b/>
          <w:i/>
          <w:sz w:val="28"/>
          <w:szCs w:val="28"/>
        </w:rPr>
        <w:t>«Японские салки»</w:t>
      </w:r>
    </w:p>
    <w:p w:rsidR="0037653E" w:rsidRPr="0037653E" w:rsidRDefault="0037653E" w:rsidP="00013D38">
      <w:pPr>
        <w:spacing w:after="0"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Играют все. Водящий преследует остальных играющих, и, если коснется кого-то, тот начинает водить. Но новому водящему труднее: он должен бежать, держась рукой той части тела, которой коснулся осаливший его, будь то рука, голова, плечо, поясница, колено или локоть. Так он должен догнать и осалить кого-либо. Если играющих много, выбирают двух или даже трех водящих.</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«Заяц без логова»</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Дети стоят парами лицом друг к другу, подняв сцепленные руки вверх. Это «домики» или «логово зайца». Выбираются двое водящих — «заяц» и «охотник». Заяц должен убегать от охотника, при этом он может спрятаться в домик, т. е. встать между играющими. Тот, к кому он встал спиной, становится «зайцем» и убегает от охотника. Если охотник осалит зайца, то они меняются ролями.</w:t>
      </w:r>
    </w:p>
    <w:p w:rsidR="00013D38" w:rsidRDefault="00013D38"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«Здравствуйте»</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Все встают в круг лицом плечом к плечу. Водящий идет по внешней стороне круга и задевает одного из играющих. Водящий и играющий, которого задели, бегут в разные стороны по внешней стороне круга. Встретившись, они пожимают друг другу руки и говорят: «Здравствуйте». Можно еще назвать свое имя. Потом они бегут дальше, пытаясь занять свободное место в кругу. Тот, кто остался без места, становится водящим.</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«Водяной»</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Водящий сидит в кругу с закрытыми глазами. Играющие двигаются по кругу со словами:</w:t>
      </w:r>
    </w:p>
    <w:p w:rsidR="0037653E" w:rsidRPr="0037653E" w:rsidRDefault="0037653E" w:rsidP="006442B7">
      <w:pPr>
        <w:spacing w:after="0" w:line="240" w:lineRule="auto"/>
        <w:ind w:firstLine="709"/>
        <w:rPr>
          <w:rFonts w:ascii="Times New Roman" w:hAnsi="Times New Roman"/>
          <w:i/>
          <w:sz w:val="28"/>
          <w:szCs w:val="28"/>
        </w:rPr>
      </w:pPr>
      <w:r w:rsidRPr="0037653E">
        <w:rPr>
          <w:rFonts w:ascii="Times New Roman" w:hAnsi="Times New Roman"/>
          <w:b/>
          <w:i/>
          <w:sz w:val="28"/>
          <w:szCs w:val="28"/>
        </w:rPr>
        <w:t xml:space="preserve">                                       </w:t>
      </w:r>
      <w:r w:rsidRPr="0037653E">
        <w:rPr>
          <w:rFonts w:ascii="Times New Roman" w:hAnsi="Times New Roman"/>
          <w:i/>
          <w:sz w:val="28"/>
          <w:szCs w:val="28"/>
        </w:rPr>
        <w:t>Водяной, водяной,</w:t>
      </w:r>
    </w:p>
    <w:p w:rsidR="0037653E" w:rsidRPr="0037653E" w:rsidRDefault="0037653E" w:rsidP="006442B7">
      <w:pPr>
        <w:spacing w:after="0" w:line="240" w:lineRule="auto"/>
        <w:ind w:firstLine="709"/>
        <w:jc w:val="center"/>
        <w:rPr>
          <w:rFonts w:ascii="Times New Roman" w:hAnsi="Times New Roman"/>
          <w:i/>
          <w:sz w:val="28"/>
          <w:szCs w:val="28"/>
        </w:rPr>
      </w:pPr>
      <w:r w:rsidRPr="0037653E">
        <w:rPr>
          <w:rFonts w:ascii="Times New Roman" w:hAnsi="Times New Roman"/>
          <w:i/>
          <w:sz w:val="28"/>
          <w:szCs w:val="28"/>
        </w:rPr>
        <w:t>Что сидишь ты под водой,</w:t>
      </w:r>
    </w:p>
    <w:p w:rsidR="0037653E" w:rsidRPr="0037653E" w:rsidRDefault="0037653E" w:rsidP="006442B7">
      <w:pPr>
        <w:spacing w:after="0" w:line="240" w:lineRule="auto"/>
        <w:jc w:val="center"/>
        <w:rPr>
          <w:rFonts w:ascii="Times New Roman" w:hAnsi="Times New Roman"/>
          <w:i/>
          <w:sz w:val="28"/>
          <w:szCs w:val="28"/>
        </w:rPr>
      </w:pPr>
      <w:r w:rsidRPr="0037653E">
        <w:rPr>
          <w:rFonts w:ascii="Times New Roman" w:hAnsi="Times New Roman"/>
          <w:i/>
          <w:sz w:val="28"/>
          <w:szCs w:val="28"/>
        </w:rPr>
        <w:t>Выгляни на чуточку,</w:t>
      </w:r>
    </w:p>
    <w:p w:rsidR="0037653E" w:rsidRPr="0037653E" w:rsidRDefault="0037653E" w:rsidP="006442B7">
      <w:pPr>
        <w:spacing w:after="0" w:line="240" w:lineRule="auto"/>
        <w:jc w:val="center"/>
        <w:rPr>
          <w:rFonts w:ascii="Times New Roman" w:hAnsi="Times New Roman"/>
          <w:sz w:val="28"/>
          <w:szCs w:val="28"/>
        </w:rPr>
      </w:pPr>
      <w:r w:rsidRPr="0037653E">
        <w:rPr>
          <w:rFonts w:ascii="Times New Roman" w:hAnsi="Times New Roman"/>
          <w:i/>
          <w:sz w:val="28"/>
          <w:szCs w:val="28"/>
        </w:rPr>
        <w:t>На одну минуточку.</w:t>
      </w:r>
    </w:p>
    <w:p w:rsidR="0037653E" w:rsidRPr="0037653E" w:rsidRDefault="0037653E" w:rsidP="00EE6D82">
      <w:pPr>
        <w:spacing w:after="0" w:line="240" w:lineRule="auto"/>
        <w:ind w:firstLine="720"/>
        <w:jc w:val="both"/>
        <w:rPr>
          <w:rFonts w:ascii="Times New Roman" w:hAnsi="Times New Roman"/>
          <w:sz w:val="28"/>
          <w:szCs w:val="28"/>
        </w:rPr>
      </w:pPr>
      <w:r w:rsidRPr="0037653E">
        <w:rPr>
          <w:rFonts w:ascii="Times New Roman" w:hAnsi="Times New Roman"/>
          <w:sz w:val="28"/>
          <w:szCs w:val="28"/>
        </w:rPr>
        <w:t>Круг останавливается. «Водяной» встает и, не открывая глаз, подходит к одному из играющих. Его задача – определить, кто перед ним. «Водяной» может трогать стоящего перед ним игрока, но глаза открывать нельзя. Голову трогать нельзя. Если водящий угадал, он меняется ролью.</w:t>
      </w:r>
    </w:p>
    <w:p w:rsidR="006442B7" w:rsidRDefault="006442B7" w:rsidP="00EE6D82">
      <w:pPr>
        <w:spacing w:after="0" w:line="240" w:lineRule="auto"/>
        <w:jc w:val="center"/>
        <w:rPr>
          <w:rFonts w:ascii="Times New Roman" w:hAnsi="Times New Roman"/>
          <w:b/>
          <w:i/>
          <w:sz w:val="28"/>
          <w:szCs w:val="28"/>
        </w:rPr>
      </w:pPr>
    </w:p>
    <w:p w:rsidR="0037653E" w:rsidRPr="0037653E" w:rsidRDefault="0037653E" w:rsidP="00EE6D82">
      <w:pPr>
        <w:spacing w:after="0" w:line="240" w:lineRule="auto"/>
        <w:jc w:val="center"/>
        <w:rPr>
          <w:rFonts w:ascii="Times New Roman" w:hAnsi="Times New Roman"/>
          <w:b/>
          <w:i/>
          <w:sz w:val="28"/>
          <w:szCs w:val="28"/>
        </w:rPr>
      </w:pPr>
      <w:r w:rsidRPr="0037653E">
        <w:rPr>
          <w:rFonts w:ascii="Times New Roman" w:hAnsi="Times New Roman"/>
          <w:b/>
          <w:i/>
          <w:sz w:val="28"/>
          <w:szCs w:val="28"/>
        </w:rPr>
        <w:t>«Салки с футбольным мячом»</w:t>
      </w:r>
    </w:p>
    <w:p w:rsidR="0037653E" w:rsidRPr="0037653E" w:rsidRDefault="0037653E" w:rsidP="00EE6D8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Шесть – семь играющих становятся на поле в произвольном порядке, один из них салка. По сигналу салка старается догнать и осалить кого-либо, но другие игроки ударами ноги передают ему мяч, а салить имеющего мяч нельзя. Тогда салка переключается на поимку другого игрока, но и ему передают мяч. От салки требуется много ловкости и быстроты, чтобы улуч</w:t>
      </w:r>
      <w:r w:rsidR="00EE6D82">
        <w:rPr>
          <w:rFonts w:ascii="Times New Roman" w:hAnsi="Times New Roman"/>
          <w:sz w:val="28"/>
          <w:szCs w:val="28"/>
        </w:rPr>
        <w:t>ить подходящий момент и осалить</w:t>
      </w:r>
      <w:r w:rsidRPr="0037653E">
        <w:rPr>
          <w:rFonts w:ascii="Times New Roman" w:hAnsi="Times New Roman"/>
          <w:sz w:val="28"/>
          <w:szCs w:val="28"/>
        </w:rPr>
        <w:t xml:space="preserve"> не успевшего перехватить мяч. Если салка коснулся мяча или завладел им, его сменяет тот, кто сделал неточную передачу. Выигрывает тот, кто ни разу не был водящим салкой или водил меньшее число раз (первый салка не учитывается).</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«Футбол раков»</w:t>
      </w:r>
    </w:p>
    <w:p w:rsidR="0037653E" w:rsidRDefault="0037653E" w:rsidP="006442B7">
      <w:pPr>
        <w:tabs>
          <w:tab w:val="left" w:pos="3420"/>
        </w:tabs>
        <w:spacing w:after="0" w:line="240" w:lineRule="auto"/>
        <w:ind w:firstLine="720"/>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sz w:val="28"/>
          <w:szCs w:val="28"/>
        </w:rPr>
        <w:t>Это развлекательная игра, дающая значительную физическую нагрузку. Её проводят на баскетбольной или волейбольной площадке. «Раки» либо сидят, либо передвигаются по площадке в положении упора лежа сзади, не выходя за ее пределы. По сигналу водящий, стоящий на лицевой линии, ударом мяча старается попасть в одного из раков. Последние могут защищаться от попадания мячом, выставляя ноги навстречу мячу или передвигаясь в указанном положении. Если водящий попал мячом в туловище или руки игрока, он меняется с ним местами. Если же водящий промахнулся или попал игроку в ноги, «раки» получают мяч в свое распоряжение, начинают передавать его друг другу ногами, передвигаясь в соответствующей позе по площадке. Когда водящему удастся отобрать мяч у раков, он снова метает его в «раков» с того места, где перехватил. Игра длится около 10 минут. Выигрывают те, кто ни разу не были водящим или были им меньшее число раз.</w:t>
      </w:r>
    </w:p>
    <w:p w:rsidR="00876C9D" w:rsidRPr="0037653E" w:rsidRDefault="00876C9D" w:rsidP="006442B7">
      <w:pPr>
        <w:tabs>
          <w:tab w:val="left" w:pos="3420"/>
        </w:tabs>
        <w:spacing w:after="0" w:line="240" w:lineRule="auto"/>
        <w:ind w:firstLine="720"/>
        <w:jc w:val="both"/>
        <w:rPr>
          <w:rFonts w:ascii="Times New Roman" w:hAnsi="Times New Roman"/>
          <w:sz w:val="28"/>
          <w:szCs w:val="28"/>
        </w:rPr>
      </w:pPr>
    </w:p>
    <w:p w:rsidR="0037653E" w:rsidRPr="0037653E" w:rsidRDefault="0037653E" w:rsidP="0037653E">
      <w:pPr>
        <w:pStyle w:val="a3"/>
        <w:spacing w:before="0" w:beforeAutospacing="0" w:after="0" w:afterAutospacing="0"/>
        <w:jc w:val="center"/>
        <w:rPr>
          <w:b/>
          <w:i/>
          <w:sz w:val="28"/>
          <w:szCs w:val="28"/>
        </w:rPr>
      </w:pPr>
      <w:r w:rsidRPr="0037653E">
        <w:rPr>
          <w:b/>
          <w:i/>
          <w:sz w:val="28"/>
          <w:szCs w:val="28"/>
        </w:rPr>
        <w:t>«Веселый мяч»</w:t>
      </w:r>
    </w:p>
    <w:p w:rsidR="0037653E" w:rsidRPr="0037653E" w:rsidRDefault="0037653E" w:rsidP="00876C9D">
      <w:pPr>
        <w:spacing w:after="0" w:line="240" w:lineRule="auto"/>
        <w:ind w:firstLine="709"/>
        <w:jc w:val="both"/>
        <w:rPr>
          <w:rFonts w:ascii="Times New Roman" w:hAnsi="Times New Roman"/>
          <w:color w:val="000000"/>
          <w:sz w:val="28"/>
          <w:szCs w:val="28"/>
        </w:rPr>
      </w:pPr>
      <w:r w:rsidRPr="0037653E">
        <w:rPr>
          <w:rFonts w:ascii="Times New Roman" w:hAnsi="Times New Roman"/>
          <w:i/>
          <w:sz w:val="28"/>
          <w:szCs w:val="28"/>
        </w:rPr>
        <w:t xml:space="preserve">Описание игры. </w:t>
      </w:r>
      <w:r w:rsidRPr="0037653E">
        <w:rPr>
          <w:rFonts w:ascii="Times New Roman" w:hAnsi="Times New Roman"/>
          <w:color w:val="000000"/>
          <w:sz w:val="28"/>
          <w:szCs w:val="28"/>
        </w:rPr>
        <w:t>Все играющие становятся в круг. Один из них получает мяч и передает его другому игроку, тот – следующему и т.д. под слова:</w:t>
      </w:r>
    </w:p>
    <w:p w:rsidR="0037653E" w:rsidRPr="0037653E" w:rsidRDefault="0037653E" w:rsidP="00876C9D">
      <w:pPr>
        <w:spacing w:after="0" w:line="240" w:lineRule="auto"/>
        <w:ind w:firstLine="709"/>
        <w:jc w:val="center"/>
        <w:rPr>
          <w:rFonts w:ascii="Times New Roman" w:hAnsi="Times New Roman"/>
          <w:i/>
          <w:sz w:val="28"/>
          <w:szCs w:val="28"/>
        </w:rPr>
      </w:pPr>
      <w:r w:rsidRPr="0037653E">
        <w:rPr>
          <w:rFonts w:ascii="Times New Roman" w:hAnsi="Times New Roman"/>
          <w:i/>
          <w:sz w:val="28"/>
          <w:szCs w:val="28"/>
        </w:rPr>
        <w:t>Ты катись, веселый мячик,</w:t>
      </w:r>
    </w:p>
    <w:p w:rsidR="0037653E" w:rsidRPr="0037653E" w:rsidRDefault="00EE6D82" w:rsidP="00876C9D">
      <w:pPr>
        <w:spacing w:after="0" w:line="240" w:lineRule="auto"/>
        <w:ind w:firstLine="709"/>
        <w:jc w:val="center"/>
        <w:rPr>
          <w:rFonts w:ascii="Times New Roman" w:hAnsi="Times New Roman"/>
          <w:i/>
          <w:sz w:val="28"/>
          <w:szCs w:val="28"/>
        </w:rPr>
      </w:pPr>
      <w:r>
        <w:rPr>
          <w:rFonts w:ascii="Times New Roman" w:hAnsi="Times New Roman"/>
          <w:i/>
          <w:sz w:val="28"/>
          <w:szCs w:val="28"/>
        </w:rPr>
        <w:t>Быстро-</w:t>
      </w:r>
      <w:r w:rsidR="0037653E" w:rsidRPr="0037653E">
        <w:rPr>
          <w:rFonts w:ascii="Times New Roman" w:hAnsi="Times New Roman"/>
          <w:i/>
          <w:sz w:val="28"/>
          <w:szCs w:val="28"/>
        </w:rPr>
        <w:t>быстро по рукам.</w:t>
      </w:r>
    </w:p>
    <w:p w:rsidR="0037653E" w:rsidRPr="0037653E" w:rsidRDefault="0037653E" w:rsidP="00876C9D">
      <w:pPr>
        <w:tabs>
          <w:tab w:val="left" w:pos="3420"/>
        </w:tabs>
        <w:spacing w:after="0" w:line="240" w:lineRule="auto"/>
        <w:ind w:firstLine="709"/>
        <w:jc w:val="center"/>
        <w:rPr>
          <w:rFonts w:ascii="Times New Roman" w:hAnsi="Times New Roman"/>
          <w:i/>
          <w:sz w:val="28"/>
          <w:szCs w:val="28"/>
        </w:rPr>
      </w:pPr>
      <w:r w:rsidRPr="0037653E">
        <w:rPr>
          <w:rFonts w:ascii="Times New Roman" w:hAnsi="Times New Roman"/>
          <w:i/>
          <w:sz w:val="28"/>
          <w:szCs w:val="28"/>
        </w:rPr>
        <w:t>У кого веселый мячик,</w:t>
      </w:r>
    </w:p>
    <w:p w:rsidR="0037653E" w:rsidRPr="0037653E" w:rsidRDefault="0037653E" w:rsidP="00876C9D">
      <w:pPr>
        <w:spacing w:after="0" w:line="240" w:lineRule="auto"/>
        <w:ind w:firstLine="709"/>
        <w:jc w:val="center"/>
        <w:rPr>
          <w:rFonts w:ascii="Times New Roman" w:hAnsi="Times New Roman"/>
          <w:i/>
          <w:sz w:val="28"/>
          <w:szCs w:val="28"/>
        </w:rPr>
      </w:pPr>
      <w:r w:rsidRPr="0037653E">
        <w:rPr>
          <w:rFonts w:ascii="Times New Roman" w:hAnsi="Times New Roman"/>
          <w:i/>
          <w:sz w:val="28"/>
          <w:szCs w:val="28"/>
        </w:rPr>
        <w:t>Тот сейчас станцует нам.</w:t>
      </w:r>
    </w:p>
    <w:p w:rsidR="0037653E" w:rsidRPr="0037653E" w:rsidRDefault="0037653E" w:rsidP="00876C9D">
      <w:pPr>
        <w:spacing w:after="0" w:line="240" w:lineRule="auto"/>
        <w:ind w:firstLine="709"/>
        <w:jc w:val="both"/>
        <w:rPr>
          <w:rFonts w:ascii="Times New Roman" w:hAnsi="Times New Roman"/>
          <w:sz w:val="28"/>
          <w:szCs w:val="28"/>
        </w:rPr>
      </w:pPr>
      <w:r w:rsidRPr="0037653E">
        <w:rPr>
          <w:rFonts w:ascii="Times New Roman" w:hAnsi="Times New Roman"/>
          <w:sz w:val="28"/>
          <w:szCs w:val="28"/>
        </w:rPr>
        <w:t>У кого на словах «станцует нам» окажется мяч, тот выходит в круг и танцует.</w:t>
      </w:r>
    </w:p>
    <w:p w:rsidR="0037653E" w:rsidRPr="0037653E" w:rsidRDefault="0037653E" w:rsidP="0037653E">
      <w:pPr>
        <w:pStyle w:val="a3"/>
        <w:spacing w:before="0" w:beforeAutospacing="0" w:after="0" w:afterAutospacing="0"/>
        <w:jc w:val="center"/>
        <w:rPr>
          <w:b/>
          <w:i/>
          <w:sz w:val="28"/>
          <w:szCs w:val="28"/>
        </w:rPr>
      </w:pPr>
      <w:r w:rsidRPr="0037653E">
        <w:rPr>
          <w:b/>
          <w:i/>
          <w:sz w:val="28"/>
          <w:szCs w:val="28"/>
        </w:rPr>
        <w:t>«Уголки»</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color w:val="000000"/>
          <w:sz w:val="28"/>
          <w:szCs w:val="28"/>
        </w:rPr>
        <w:t xml:space="preserve">Все играющие - «мышки». При игре впятером четыре «мышки» становятся по углам комнаты, а одна посередине. Если в игре участвует много ребят, на площадке для «мышек» чертятся кружки на расстоянии </w:t>
      </w:r>
      <w:smartTag w:uri="urn:schemas-microsoft-com:office:smarttags" w:element="time">
        <w:smartTagPr>
          <w:attr w:name="Hour" w:val="10"/>
          <w:attr w:name="Minute" w:val="12"/>
        </w:smartTagPr>
        <w:r w:rsidRPr="0037653E">
          <w:rPr>
            <w:rFonts w:ascii="Times New Roman" w:hAnsi="Times New Roman"/>
            <w:color w:val="000000"/>
            <w:sz w:val="28"/>
            <w:szCs w:val="28"/>
          </w:rPr>
          <w:t>10-12</w:t>
        </w:r>
      </w:smartTag>
      <w:r w:rsidRPr="0037653E">
        <w:rPr>
          <w:rFonts w:ascii="Times New Roman" w:hAnsi="Times New Roman"/>
          <w:color w:val="000000"/>
          <w:sz w:val="28"/>
          <w:szCs w:val="28"/>
        </w:rPr>
        <w:t xml:space="preserve"> шагов один от другого. Водящая «мышка» подходит к какой-нибудь из стоящих в углу (или в кружке) и говорит: «Мышка, мышка, уступи свой уголок!» Та отказывается. Тогда водящий идет к следующей, а в это время за его спиной «мышки» меняются местами. Если водящей «мышке» удастся занять чьё-либо место, то водить будет «мышка», оставшаяся без места.</w:t>
      </w:r>
    </w:p>
    <w:p w:rsidR="0037653E" w:rsidRPr="0037653E" w:rsidRDefault="0037653E" w:rsidP="0037653E">
      <w:pPr>
        <w:pStyle w:val="a3"/>
        <w:spacing w:before="0" w:beforeAutospacing="0" w:after="0" w:afterAutospacing="0"/>
        <w:jc w:val="center"/>
        <w:rPr>
          <w:b/>
          <w:i/>
          <w:sz w:val="28"/>
          <w:szCs w:val="28"/>
        </w:rPr>
      </w:pPr>
      <w:r w:rsidRPr="0037653E">
        <w:rPr>
          <w:b/>
          <w:i/>
          <w:sz w:val="28"/>
          <w:szCs w:val="28"/>
        </w:rPr>
        <w:t>«Четыре конца»</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i/>
          <w:sz w:val="28"/>
          <w:szCs w:val="28"/>
        </w:rPr>
        <w:t xml:space="preserve">Описание игры. </w:t>
      </w:r>
      <w:r w:rsidRPr="0037653E">
        <w:rPr>
          <w:rFonts w:ascii="Times New Roman" w:hAnsi="Times New Roman"/>
          <w:color w:val="000000"/>
          <w:sz w:val="28"/>
          <w:szCs w:val="28"/>
        </w:rPr>
        <w:t>Эту игру можно было бы назвать «Лебедь, рак да щука»: ее участники ведут себя, как герои крыловской басни.</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Приготовления к игре: </w:t>
      </w:r>
      <w:r w:rsidRPr="0037653E">
        <w:rPr>
          <w:rFonts w:ascii="Times New Roman" w:hAnsi="Times New Roman"/>
          <w:color w:val="000000"/>
          <w:sz w:val="28"/>
          <w:szCs w:val="28"/>
        </w:rPr>
        <w:t>две толстые веревки связываются посредине, на четырех концах завязываются петли.</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color w:val="000000"/>
          <w:sz w:val="28"/>
          <w:szCs w:val="28"/>
        </w:rPr>
        <w:t>Четверо играющих становятся как бы по углам квадрата, держась за концы веревки. В двух метрах от каждого кладут по камню. По сигналу каждый играющий тянется к своему камню, чтобы схватить его. Кому это удастся, тот выиграл, и ему засчитывается очко.</w:t>
      </w:r>
    </w:p>
    <w:p w:rsidR="0037653E" w:rsidRPr="0037653E" w:rsidRDefault="0037653E" w:rsidP="0037653E">
      <w:pPr>
        <w:pStyle w:val="a3"/>
        <w:spacing w:before="0" w:beforeAutospacing="0" w:after="0" w:afterAutospacing="0"/>
        <w:jc w:val="both"/>
        <w:rPr>
          <w:sz w:val="28"/>
          <w:szCs w:val="28"/>
        </w:rPr>
      </w:pPr>
      <w:r w:rsidRPr="0037653E">
        <w:rPr>
          <w:color w:val="000000"/>
          <w:sz w:val="28"/>
          <w:szCs w:val="28"/>
        </w:rPr>
        <w:tab/>
        <w:t>Игра продолжается, пока кто-нибудь не наберет условленное количество очков.</w:t>
      </w:r>
    </w:p>
    <w:p w:rsidR="0037653E" w:rsidRPr="0037653E" w:rsidRDefault="0037653E" w:rsidP="0037653E">
      <w:pPr>
        <w:pStyle w:val="a3"/>
        <w:spacing w:before="0" w:beforeAutospacing="0" w:after="0" w:afterAutospacing="0"/>
        <w:jc w:val="center"/>
        <w:rPr>
          <w:b/>
          <w:i/>
          <w:sz w:val="28"/>
          <w:szCs w:val="28"/>
        </w:rPr>
      </w:pPr>
    </w:p>
    <w:p w:rsidR="0037653E" w:rsidRPr="0037653E" w:rsidRDefault="0037653E" w:rsidP="00EE6D82">
      <w:pPr>
        <w:pStyle w:val="a3"/>
        <w:spacing w:before="0" w:beforeAutospacing="0" w:after="0" w:afterAutospacing="0"/>
        <w:jc w:val="center"/>
        <w:rPr>
          <w:b/>
          <w:i/>
          <w:sz w:val="28"/>
          <w:szCs w:val="28"/>
        </w:rPr>
      </w:pPr>
      <w:r w:rsidRPr="0037653E">
        <w:rPr>
          <w:b/>
          <w:i/>
          <w:sz w:val="28"/>
          <w:szCs w:val="28"/>
        </w:rPr>
        <w:t>«Защита крепости»</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i/>
          <w:color w:val="000000"/>
          <w:sz w:val="28"/>
          <w:szCs w:val="28"/>
        </w:rPr>
        <w:t>Играющих</w:t>
      </w:r>
      <w:r w:rsidRPr="0037653E">
        <w:rPr>
          <w:rFonts w:ascii="Times New Roman" w:hAnsi="Times New Roman"/>
          <w:color w:val="000000"/>
          <w:sz w:val="28"/>
          <w:szCs w:val="28"/>
        </w:rPr>
        <w:t xml:space="preserve">: </w:t>
      </w:r>
      <w:smartTag w:uri="urn:schemas-microsoft-com:office:smarttags" w:element="time">
        <w:smartTagPr>
          <w:attr w:name="Hour" w:val="8"/>
          <w:attr w:name="Minute" w:val="10"/>
        </w:smartTagPr>
        <w:r w:rsidRPr="0037653E">
          <w:rPr>
            <w:rFonts w:ascii="Times New Roman" w:hAnsi="Times New Roman"/>
            <w:color w:val="000000"/>
            <w:sz w:val="28"/>
            <w:szCs w:val="28"/>
          </w:rPr>
          <w:t>8-10</w:t>
        </w:r>
      </w:smartTag>
      <w:r w:rsidRPr="0037653E">
        <w:rPr>
          <w:rFonts w:ascii="Times New Roman" w:hAnsi="Times New Roman"/>
          <w:color w:val="000000"/>
          <w:sz w:val="28"/>
          <w:szCs w:val="28"/>
        </w:rPr>
        <w:t xml:space="preserve"> человек.</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Снаряжение: </w:t>
      </w:r>
      <w:r w:rsidRPr="0037653E">
        <w:rPr>
          <w:rFonts w:ascii="Times New Roman" w:hAnsi="Times New Roman"/>
          <w:color w:val="000000"/>
          <w:sz w:val="28"/>
          <w:szCs w:val="28"/>
        </w:rPr>
        <w:t>3 палки, мяч волейбольный.</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Приготовления к игре: </w:t>
      </w:r>
      <w:r w:rsidRPr="0037653E">
        <w:rPr>
          <w:rFonts w:ascii="Times New Roman" w:hAnsi="Times New Roman"/>
          <w:color w:val="000000"/>
          <w:sz w:val="28"/>
          <w:szCs w:val="28"/>
        </w:rPr>
        <w:t>игроки встают в круг на расстоянии двух шагов друг от друга. В центре круга – три связанные (платком или веревкой) палки устанавливаются в виде треножника; это – крепость.</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Описание игры. </w:t>
      </w:r>
      <w:r w:rsidRPr="0037653E">
        <w:rPr>
          <w:rFonts w:ascii="Times New Roman" w:hAnsi="Times New Roman"/>
          <w:color w:val="000000"/>
          <w:sz w:val="28"/>
          <w:szCs w:val="28"/>
        </w:rPr>
        <w:t>Один из игроков по жребию – защитник крепости, остальные</w:t>
      </w:r>
      <w:r w:rsidR="00EE6D82">
        <w:rPr>
          <w:rFonts w:ascii="Times New Roman" w:hAnsi="Times New Roman"/>
          <w:color w:val="000000"/>
          <w:sz w:val="28"/>
          <w:szCs w:val="28"/>
        </w:rPr>
        <w:t xml:space="preserve"> – нападающие: перебрасывая мяч</w:t>
      </w:r>
      <w:r w:rsidRPr="0037653E">
        <w:rPr>
          <w:rFonts w:ascii="Times New Roman" w:hAnsi="Times New Roman"/>
          <w:color w:val="000000"/>
          <w:sz w:val="28"/>
          <w:szCs w:val="28"/>
        </w:rPr>
        <w:t xml:space="preserve"> друг другу, они стараются ударом мяча разрушить крепость.</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Кому это удается – сам встает на место защитника.</w:t>
      </w:r>
    </w:p>
    <w:p w:rsidR="00EE6D82" w:rsidRDefault="00EE6D82" w:rsidP="006442B7">
      <w:pPr>
        <w:spacing w:after="0" w:line="240" w:lineRule="auto"/>
        <w:ind w:firstLine="709"/>
        <w:jc w:val="center"/>
        <w:rPr>
          <w:rFonts w:ascii="Times New Roman" w:hAnsi="Times New Roman"/>
          <w:b/>
          <w:bCs/>
          <w:i/>
          <w:color w:val="000000"/>
          <w:sz w:val="28"/>
          <w:szCs w:val="28"/>
        </w:rPr>
      </w:pPr>
    </w:p>
    <w:p w:rsidR="0037653E" w:rsidRPr="0037653E" w:rsidRDefault="0037653E" w:rsidP="006442B7">
      <w:pPr>
        <w:spacing w:after="0" w:line="240" w:lineRule="auto"/>
        <w:ind w:firstLine="709"/>
        <w:jc w:val="center"/>
        <w:rPr>
          <w:rFonts w:ascii="Times New Roman" w:hAnsi="Times New Roman"/>
          <w:b/>
          <w:bCs/>
          <w:i/>
          <w:color w:val="000000"/>
          <w:sz w:val="28"/>
          <w:szCs w:val="28"/>
        </w:rPr>
      </w:pPr>
      <w:r w:rsidRPr="0037653E">
        <w:rPr>
          <w:rFonts w:ascii="Times New Roman" w:hAnsi="Times New Roman"/>
          <w:b/>
          <w:bCs/>
          <w:i/>
          <w:color w:val="000000"/>
          <w:sz w:val="28"/>
          <w:szCs w:val="28"/>
        </w:rPr>
        <w:t>«Попади - ка»</w:t>
      </w:r>
    </w:p>
    <w:p w:rsidR="0037653E" w:rsidRDefault="0037653E" w:rsidP="006442B7">
      <w:pPr>
        <w:pStyle w:val="a3"/>
        <w:spacing w:before="0" w:beforeAutospacing="0" w:after="0" w:afterAutospacing="0"/>
        <w:jc w:val="both"/>
        <w:rPr>
          <w:color w:val="000000"/>
          <w:sz w:val="28"/>
          <w:szCs w:val="28"/>
        </w:rPr>
      </w:pPr>
      <w:r w:rsidRPr="0037653E">
        <w:rPr>
          <w:color w:val="000000"/>
          <w:sz w:val="28"/>
          <w:szCs w:val="28"/>
        </w:rPr>
        <w:tab/>
      </w:r>
      <w:r w:rsidRPr="0037653E">
        <w:rPr>
          <w:i/>
          <w:sz w:val="28"/>
          <w:szCs w:val="28"/>
        </w:rPr>
        <w:t xml:space="preserve">Описание игры: </w:t>
      </w:r>
      <w:r w:rsidRPr="0037653E">
        <w:rPr>
          <w:color w:val="000000"/>
          <w:sz w:val="28"/>
          <w:szCs w:val="28"/>
        </w:rPr>
        <w:t>Тот же треножник из связанных палок, но игра другая. С расстояния в 3-5 шагов нужно попасть мячом в развилку треножника так, чтобы мяч там удержался. Каждый ход – три броска. Одно попадание – очко. Кто в условленное количество ходов наберет больше очков, тот выиграл.</w:t>
      </w:r>
    </w:p>
    <w:p w:rsidR="006442B7" w:rsidRPr="0037653E" w:rsidRDefault="006442B7" w:rsidP="006442B7">
      <w:pPr>
        <w:pStyle w:val="a3"/>
        <w:spacing w:before="0" w:beforeAutospacing="0" w:after="0" w:afterAutospacing="0"/>
        <w:jc w:val="both"/>
        <w:rPr>
          <w:sz w:val="28"/>
          <w:szCs w:val="28"/>
        </w:rPr>
      </w:pPr>
    </w:p>
    <w:p w:rsidR="0037653E" w:rsidRPr="0037653E" w:rsidRDefault="0037653E" w:rsidP="00EE6D82">
      <w:pPr>
        <w:pStyle w:val="a3"/>
        <w:spacing w:before="0" w:beforeAutospacing="0" w:after="0" w:afterAutospacing="0"/>
        <w:jc w:val="center"/>
        <w:rPr>
          <w:b/>
          <w:i/>
          <w:sz w:val="28"/>
          <w:szCs w:val="28"/>
        </w:rPr>
      </w:pPr>
      <w:r w:rsidRPr="0037653E">
        <w:rPr>
          <w:b/>
          <w:i/>
          <w:sz w:val="28"/>
          <w:szCs w:val="28"/>
        </w:rPr>
        <w:t>«Штандер»</w:t>
      </w:r>
    </w:p>
    <w:p w:rsidR="0037653E" w:rsidRPr="0037653E" w:rsidRDefault="0037653E" w:rsidP="00EE6D82">
      <w:pPr>
        <w:spacing w:after="0" w:line="240" w:lineRule="auto"/>
        <w:ind w:firstLine="709"/>
        <w:jc w:val="center"/>
        <w:rPr>
          <w:rFonts w:ascii="Times New Roman" w:hAnsi="Times New Roman"/>
          <w:sz w:val="28"/>
          <w:szCs w:val="28"/>
        </w:rPr>
      </w:pPr>
      <w:r w:rsidRPr="0037653E">
        <w:rPr>
          <w:rFonts w:ascii="Times New Roman" w:hAnsi="Times New Roman"/>
          <w:sz w:val="28"/>
          <w:szCs w:val="28"/>
        </w:rPr>
        <w:t xml:space="preserve"> (н</w:t>
      </w:r>
      <w:r w:rsidRPr="0037653E">
        <w:rPr>
          <w:rFonts w:ascii="Times New Roman" w:hAnsi="Times New Roman"/>
          <w:color w:val="000000"/>
          <w:sz w:val="28"/>
          <w:szCs w:val="28"/>
        </w:rPr>
        <w:t xml:space="preserve">азвание происходит, очевидно, от немецкого </w:t>
      </w:r>
      <w:r w:rsidRPr="0037653E">
        <w:rPr>
          <w:rFonts w:ascii="Times New Roman" w:hAnsi="Times New Roman"/>
          <w:color w:val="000000"/>
          <w:sz w:val="28"/>
          <w:szCs w:val="28"/>
          <w:lang w:val="en-US"/>
        </w:rPr>
        <w:t>Stander</w:t>
      </w:r>
      <w:r w:rsidRPr="0037653E">
        <w:rPr>
          <w:rFonts w:ascii="Times New Roman" w:hAnsi="Times New Roman"/>
          <w:color w:val="000000"/>
          <w:sz w:val="28"/>
          <w:szCs w:val="28"/>
        </w:rPr>
        <w:t xml:space="preserve"> – </w:t>
      </w:r>
      <w:r w:rsidRPr="0037653E">
        <w:rPr>
          <w:rFonts w:ascii="Times New Roman" w:hAnsi="Times New Roman"/>
          <w:b/>
          <w:i/>
          <w:color w:val="000000"/>
          <w:sz w:val="28"/>
          <w:szCs w:val="28"/>
        </w:rPr>
        <w:t>стойка</w:t>
      </w:r>
      <w:r w:rsidRPr="0037653E">
        <w:rPr>
          <w:rFonts w:ascii="Times New Roman" w:hAnsi="Times New Roman"/>
          <w:color w:val="000000"/>
          <w:sz w:val="28"/>
          <w:szCs w:val="28"/>
        </w:rPr>
        <w:t>)</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i/>
          <w:color w:val="000000"/>
          <w:sz w:val="28"/>
          <w:szCs w:val="28"/>
        </w:rPr>
        <w:t>Снаряжение:</w:t>
      </w:r>
      <w:r w:rsidRPr="0037653E">
        <w:rPr>
          <w:rFonts w:ascii="Times New Roman" w:hAnsi="Times New Roman"/>
          <w:color w:val="000000"/>
          <w:sz w:val="28"/>
          <w:szCs w:val="28"/>
        </w:rPr>
        <w:t xml:space="preserve"> небольшой мяч, но не теннисный: он слишком твердый – игра может кончиться слезами, что, безусловно, нежелательно.</w:t>
      </w:r>
    </w:p>
    <w:p w:rsidR="0037653E" w:rsidRPr="0037653E" w:rsidRDefault="0037653E" w:rsidP="00EE6D82">
      <w:pPr>
        <w:spacing w:after="0" w:line="240" w:lineRule="auto"/>
        <w:ind w:firstLine="709"/>
        <w:jc w:val="both"/>
        <w:rPr>
          <w:rFonts w:ascii="Times New Roman" w:hAnsi="Times New Roman"/>
          <w:color w:val="000000"/>
          <w:sz w:val="28"/>
          <w:szCs w:val="28"/>
        </w:rPr>
      </w:pPr>
      <w:r w:rsidRPr="0037653E">
        <w:rPr>
          <w:rFonts w:ascii="Times New Roman" w:hAnsi="Times New Roman"/>
          <w:i/>
          <w:iCs/>
          <w:color w:val="000000"/>
          <w:sz w:val="28"/>
          <w:szCs w:val="28"/>
        </w:rPr>
        <w:t xml:space="preserve">Описание игры. </w:t>
      </w:r>
      <w:r w:rsidRPr="0037653E">
        <w:rPr>
          <w:rFonts w:ascii="Times New Roman" w:hAnsi="Times New Roman"/>
          <w:color w:val="000000"/>
          <w:sz w:val="28"/>
          <w:szCs w:val="28"/>
        </w:rPr>
        <w:t>Игра предельно проста, динамична и привлекательна быстрой сменой ролей: каждый ежеминутно может оказаться водящим.</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 xml:space="preserve"> Как и всякое произведение народного творчества, игра изобилует вариантами. Вот один из них.</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Все собираются в кучку. Кто-нибудь подкидывает мяч как можно выше и при этом выкрикивает имя одного из игроков, назовем его Ваней. С этого момента Ваня – водящий.</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Пока мяч в воздухе</w:t>
      </w:r>
      <w:r w:rsidR="00EE6D82">
        <w:rPr>
          <w:rFonts w:ascii="Times New Roman" w:hAnsi="Times New Roman"/>
          <w:color w:val="000000"/>
          <w:sz w:val="28"/>
          <w:szCs w:val="28"/>
        </w:rPr>
        <w:t xml:space="preserve">, </w:t>
      </w:r>
      <w:r w:rsidRPr="0037653E">
        <w:rPr>
          <w:rFonts w:ascii="Times New Roman" w:hAnsi="Times New Roman"/>
          <w:color w:val="000000"/>
          <w:sz w:val="28"/>
          <w:szCs w:val="28"/>
        </w:rPr>
        <w:t>все разбегаются, однако не слишком далеко: если Ваня поймал мяч с</w:t>
      </w:r>
      <w:r w:rsidR="00EE6D82">
        <w:rPr>
          <w:rFonts w:ascii="Times New Roman" w:hAnsi="Times New Roman"/>
          <w:color w:val="000000"/>
          <w:sz w:val="28"/>
          <w:szCs w:val="28"/>
        </w:rPr>
        <w:t xml:space="preserve"> лёту</w:t>
      </w:r>
      <w:r w:rsidRPr="0037653E">
        <w:rPr>
          <w:rFonts w:ascii="Times New Roman" w:hAnsi="Times New Roman"/>
          <w:color w:val="000000"/>
          <w:sz w:val="28"/>
          <w:szCs w:val="28"/>
        </w:rPr>
        <w:t>, он уже не водящий; подкинув мяч, он выкрикивает нового водящего, разумеется, того, кто отбежал всех дальше и у кого, поэтому мало шансов поймать мяч с</w:t>
      </w:r>
      <w:r w:rsidR="00EE6D82">
        <w:rPr>
          <w:rFonts w:ascii="Times New Roman" w:hAnsi="Times New Roman"/>
          <w:color w:val="000000"/>
          <w:sz w:val="28"/>
          <w:szCs w:val="28"/>
        </w:rPr>
        <w:t xml:space="preserve"> </w:t>
      </w:r>
      <w:r w:rsidRPr="0037653E">
        <w:rPr>
          <w:rFonts w:ascii="Times New Roman" w:hAnsi="Times New Roman"/>
          <w:color w:val="000000"/>
          <w:sz w:val="28"/>
          <w:szCs w:val="28"/>
        </w:rPr>
        <w:t>лёту.</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Если мяч не пойман, а подобран с земли, то, как только он окажется в руках у водящего, тот кричит:</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 Штандер!</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Все останавливаются и замирают. Водящий пытается осалить кого-нибудь мячом с того места, где был подобран мяч. Попал – отводился, водить будет осаленный. Промахнулся – снова води! В том и в другом случае все снова сбегаются в кучку, снова подбрасывается мяч</w:t>
      </w:r>
      <w:r w:rsidR="00EE6D82">
        <w:rPr>
          <w:rFonts w:ascii="Times New Roman" w:hAnsi="Times New Roman"/>
          <w:color w:val="000000"/>
          <w:sz w:val="28"/>
          <w:szCs w:val="28"/>
        </w:rPr>
        <w:t>,</w:t>
      </w:r>
      <w:r w:rsidRPr="0037653E">
        <w:rPr>
          <w:rFonts w:ascii="Times New Roman" w:hAnsi="Times New Roman"/>
          <w:color w:val="000000"/>
          <w:sz w:val="28"/>
          <w:szCs w:val="28"/>
        </w:rPr>
        <w:t xml:space="preserve"> и выкрикивается имя осаленного или же незадачливого водящего.</w:t>
      </w:r>
    </w:p>
    <w:p w:rsidR="0037653E" w:rsidRPr="0037653E" w:rsidRDefault="0037653E" w:rsidP="00EE6D82">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Бывает, что тот, кого салят, ловит мяч. В этом случае он тут же салит мячом или водящего, или любого из игроков – кто ближе стоит.</w:t>
      </w:r>
    </w:p>
    <w:p w:rsidR="0037653E" w:rsidRPr="0037653E" w:rsidRDefault="0037653E" w:rsidP="00EE6D82">
      <w:pPr>
        <w:spacing w:after="0" w:line="240" w:lineRule="auto"/>
        <w:ind w:firstLine="709"/>
        <w:jc w:val="both"/>
        <w:rPr>
          <w:rFonts w:ascii="Times New Roman" w:hAnsi="Times New Roman"/>
          <w:color w:val="000000"/>
          <w:sz w:val="28"/>
          <w:szCs w:val="28"/>
        </w:rPr>
      </w:pPr>
      <w:r w:rsidRPr="0037653E">
        <w:rPr>
          <w:rFonts w:ascii="Times New Roman" w:hAnsi="Times New Roman"/>
          <w:color w:val="000000"/>
          <w:sz w:val="28"/>
          <w:szCs w:val="28"/>
        </w:rPr>
        <w:t>Игра прекращается по взаимному согласию.</w:t>
      </w:r>
    </w:p>
    <w:p w:rsidR="00EE6D82" w:rsidRDefault="00EE6D82"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«Эстафеты - соревнования»</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С кочки на кочку.</w:t>
      </w:r>
      <w:r w:rsidRPr="0037653E">
        <w:rPr>
          <w:rFonts w:ascii="Times New Roman" w:hAnsi="Times New Roman"/>
          <w:sz w:val="28"/>
          <w:szCs w:val="28"/>
        </w:rPr>
        <w:t xml:space="preserve"> Играющие делятся на несколько команд и строятся в колонны по одному около стартовой линии. Перед каждой колонной от стартовой до финишной линии (10-15</w:t>
      </w:r>
      <w:r w:rsidR="00EE6D82">
        <w:rPr>
          <w:rFonts w:ascii="Times New Roman" w:hAnsi="Times New Roman"/>
          <w:sz w:val="28"/>
          <w:szCs w:val="28"/>
        </w:rPr>
        <w:t xml:space="preserve"> </w:t>
      </w:r>
      <w:r w:rsidRPr="0037653E">
        <w:rPr>
          <w:rFonts w:ascii="Times New Roman" w:hAnsi="Times New Roman"/>
          <w:sz w:val="28"/>
          <w:szCs w:val="28"/>
        </w:rPr>
        <w:t xml:space="preserve">м) чертятся </w:t>
      </w:r>
      <w:smartTag w:uri="urn:schemas-microsoft-com:office:smarttags" w:element="time">
        <w:smartTagPr>
          <w:attr w:name="Hour" w:val="10"/>
          <w:attr w:name="Minute" w:val="12"/>
        </w:smartTagPr>
        <w:r w:rsidRPr="0037653E">
          <w:rPr>
            <w:rFonts w:ascii="Times New Roman" w:hAnsi="Times New Roman"/>
            <w:sz w:val="28"/>
            <w:szCs w:val="28"/>
          </w:rPr>
          <w:t>10–12</w:t>
        </w:r>
      </w:smartTag>
      <w:r w:rsidRPr="0037653E">
        <w:rPr>
          <w:rFonts w:ascii="Times New Roman" w:hAnsi="Times New Roman"/>
          <w:sz w:val="28"/>
          <w:szCs w:val="28"/>
        </w:rPr>
        <w:t xml:space="preserve"> кружков (кочек) диаметром 25–30 см. По команде ведущего игроки, стоящие первыми, начинают прыгать с кочки на кочку, а, достигнув финишной линии, возвращаются назад бегом. Прибежавшему первым и его команде дается очко. Игра проводится несколько раз, и в заключение подсчитывается, кто персона</w:t>
      </w:r>
      <w:r w:rsidR="00C21C42">
        <w:rPr>
          <w:rFonts w:ascii="Times New Roman" w:hAnsi="Times New Roman"/>
          <w:sz w:val="28"/>
          <w:szCs w:val="28"/>
        </w:rPr>
        <w:t>льно набрал большее число очков</w:t>
      </w:r>
      <w:r w:rsidRPr="0037653E">
        <w:rPr>
          <w:rFonts w:ascii="Times New Roman" w:hAnsi="Times New Roman"/>
          <w:sz w:val="28"/>
          <w:szCs w:val="28"/>
        </w:rPr>
        <w:t xml:space="preserve"> и какая команда по количеству выигрышей стала первой.</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Передал - садись.</w:t>
      </w:r>
      <w:r w:rsidRPr="0037653E">
        <w:rPr>
          <w:rFonts w:ascii="Times New Roman" w:hAnsi="Times New Roman"/>
          <w:sz w:val="28"/>
          <w:szCs w:val="28"/>
        </w:rPr>
        <w:t xml:space="preserve"> Игра проводится в колоннах. Каждая команда выбирает капитана, который встает напротив своей команды на расстоянии пяти-восьми шагов. У капитанов в руках по мячу. По сигналу ведущего капитан бросает мяч (любым или заранее установленным способом – от груди, от плеча, снизу и т. п.) первому игроку в своей команде. Тот ловит, возвращает капитану тем же способом и сразу принимает положение упора присев. Затем капитан обменивается передачами со вторым, третьим и остальным игроками команды. Каждый игрок, сделав ответную передачу, принимает упор присев. Когда последний в колонне игрок отдает мяч капитану, тот поднимает его вверх и вся команда быстро встает.</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w:t>
      </w:r>
      <w:r w:rsidRPr="0037653E">
        <w:rPr>
          <w:rFonts w:ascii="Times New Roman" w:hAnsi="Times New Roman"/>
          <w:sz w:val="28"/>
          <w:szCs w:val="28"/>
        </w:rPr>
        <w:t xml:space="preserve"> По сигналу 1-ый участник бежит до поворотного флажка и обратно, добежав до команды, хлопает по руке следующего участника – передает эстафету.</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Тачка.</w:t>
      </w:r>
      <w:r w:rsidRPr="0037653E">
        <w:rPr>
          <w:rFonts w:ascii="Times New Roman" w:hAnsi="Times New Roman"/>
          <w:sz w:val="28"/>
          <w:szCs w:val="28"/>
        </w:rPr>
        <w:t xml:space="preserve"> Пары. Один будет «тачкой» – ложится на землю, делая упор на руках, в это время игрок – «водитель» берет своего партнера за ноги, чтобы корпус «тачки» был параллелен земле.</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Сиамские близнецы.</w:t>
      </w:r>
      <w:r w:rsidRPr="0037653E">
        <w:rPr>
          <w:rFonts w:ascii="Times New Roman" w:hAnsi="Times New Roman"/>
          <w:sz w:val="28"/>
          <w:szCs w:val="28"/>
        </w:rPr>
        <w:t xml:space="preserve"> Два участника встают друг к другу спиной и крепко сцепляются руками. Бегут они боком. Спины игроков должны быть плотно прижаты друг к другу.</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Переноска раненого.</w:t>
      </w:r>
      <w:r w:rsidRPr="0037653E">
        <w:rPr>
          <w:rFonts w:ascii="Times New Roman" w:hAnsi="Times New Roman"/>
          <w:sz w:val="28"/>
          <w:szCs w:val="28"/>
        </w:rPr>
        <w:t xml:space="preserve"> Участвуют трое. Двое «здоровых», третий «раненый», у него «сломана нога». «Здоровые» игроки должны сплести руки так, чтобы из них получилось удобное сиденье. «Раненый» садится в это сиденье и удерживает равновесие, ухватившись удобнее за плечи или за шеи друзей.</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«Эстафеты со скакалкой и обручем»</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Кружилиха.</w:t>
      </w:r>
      <w:r w:rsidRPr="0037653E">
        <w:rPr>
          <w:rFonts w:ascii="Times New Roman" w:hAnsi="Times New Roman"/>
          <w:sz w:val="28"/>
          <w:szCs w:val="28"/>
        </w:rPr>
        <w:t xml:space="preserve"> До поворотного пункта игроки прыгают через скакалку с ноги на ногу, а при возвращении обратно берут сложенную вдвое скакалку в одну руку и вращают ее под ногами горизонтально.</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 со скакалкой.</w:t>
      </w:r>
      <w:r w:rsidRPr="0037653E">
        <w:rPr>
          <w:rFonts w:ascii="Times New Roman" w:hAnsi="Times New Roman"/>
          <w:sz w:val="28"/>
          <w:szCs w:val="28"/>
        </w:rPr>
        <w:t xml:space="preserve"> 1-ый бежит по сигналу до флажка и обратно, прыгая через скакалку. Затем кладет её за </w:t>
      </w:r>
      <w:smartTag w:uri="urn:schemas-microsoft-com:office:smarttags" w:element="metricconverter">
        <w:smartTagPr>
          <w:attr w:name="ProductID" w:val="2 м"/>
        </w:smartTagPr>
        <w:r w:rsidRPr="0037653E">
          <w:rPr>
            <w:rFonts w:ascii="Times New Roman" w:hAnsi="Times New Roman"/>
            <w:sz w:val="28"/>
            <w:szCs w:val="28"/>
          </w:rPr>
          <w:t>2 м</w:t>
        </w:r>
      </w:smartTag>
      <w:r w:rsidRPr="0037653E">
        <w:rPr>
          <w:rFonts w:ascii="Times New Roman" w:hAnsi="Times New Roman"/>
          <w:sz w:val="28"/>
          <w:szCs w:val="28"/>
        </w:rPr>
        <w:t>, не добегая до своих. Затем следующий игрок.</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 с обручем.</w:t>
      </w:r>
      <w:r w:rsidRPr="0037653E">
        <w:rPr>
          <w:rFonts w:ascii="Times New Roman" w:hAnsi="Times New Roman"/>
          <w:sz w:val="28"/>
          <w:szCs w:val="28"/>
        </w:rPr>
        <w:t xml:space="preserve"> Все члены команды по очереди бегут до точки поворота и обратно, крутя на поясе обруч.</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Три прыжка.</w:t>
      </w:r>
      <w:r w:rsidRPr="0037653E">
        <w:rPr>
          <w:rFonts w:ascii="Times New Roman" w:hAnsi="Times New Roman"/>
          <w:sz w:val="28"/>
          <w:szCs w:val="28"/>
        </w:rPr>
        <w:t xml:space="preserve"> На расстоянии </w:t>
      </w:r>
      <w:smartTag w:uri="urn:schemas-microsoft-com:office:smarttags" w:element="time">
        <w:smartTagPr>
          <w:attr w:name="Hour" w:val="8"/>
          <w:attr w:name="Minute" w:val="10"/>
        </w:smartTagPr>
        <w:r w:rsidRPr="0037653E">
          <w:rPr>
            <w:rFonts w:ascii="Times New Roman" w:hAnsi="Times New Roman"/>
            <w:sz w:val="28"/>
            <w:szCs w:val="28"/>
          </w:rPr>
          <w:t>8–10</w:t>
        </w:r>
      </w:smartTag>
      <w:r w:rsidRPr="0037653E">
        <w:rPr>
          <w:rFonts w:ascii="Times New Roman" w:hAnsi="Times New Roman"/>
          <w:sz w:val="28"/>
          <w:szCs w:val="28"/>
        </w:rPr>
        <w:t xml:space="preserve"> м от линии старта положить скакалку и обруч. После сигнала 1-ый, добежав до скакалки, берет ее в руки, делает на месте три прыжка, кладет и бежит назад. 2-ой берет обруч и делает через него три прыжка и идет чередование скакалки и обруча.</w:t>
      </w:r>
    </w:p>
    <w:p w:rsidR="0037653E" w:rsidRPr="0037653E" w:rsidRDefault="0037653E" w:rsidP="00C21C42">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Игольное ушко.</w:t>
      </w:r>
      <w:r w:rsidRPr="0037653E">
        <w:rPr>
          <w:rFonts w:ascii="Times New Roman" w:hAnsi="Times New Roman"/>
          <w:sz w:val="28"/>
          <w:szCs w:val="28"/>
        </w:rPr>
        <w:t xml:space="preserve"> Вдоль линии эстафеты на земле лежат 2 или 3 обруча. Стартуя, первый должен добежать до первого обруча, поднять его и продеть через себя. Затем со следующими обручами так</w:t>
      </w:r>
      <w:r w:rsidR="00C21C42">
        <w:rPr>
          <w:rFonts w:ascii="Times New Roman" w:hAnsi="Times New Roman"/>
          <w:sz w:val="28"/>
          <w:szCs w:val="28"/>
        </w:rPr>
        <w:t xml:space="preserve"> </w:t>
      </w:r>
      <w:r w:rsidRPr="0037653E">
        <w:rPr>
          <w:rFonts w:ascii="Times New Roman" w:hAnsi="Times New Roman"/>
          <w:sz w:val="28"/>
          <w:szCs w:val="28"/>
        </w:rPr>
        <w:t>же. И так на обратном пути.</w:t>
      </w:r>
    </w:p>
    <w:p w:rsidR="0037653E" w:rsidRPr="0037653E" w:rsidRDefault="0037653E" w:rsidP="0037653E">
      <w:pPr>
        <w:spacing w:line="240" w:lineRule="auto"/>
        <w:ind w:firstLine="720"/>
        <w:jc w:val="both"/>
        <w:rPr>
          <w:rFonts w:ascii="Times New Roman" w:hAnsi="Times New Roman"/>
          <w:sz w:val="28"/>
          <w:szCs w:val="28"/>
        </w:rPr>
      </w:pPr>
      <w:r w:rsidRPr="0037653E">
        <w:rPr>
          <w:rFonts w:ascii="Times New Roman" w:hAnsi="Times New Roman"/>
          <w:i/>
          <w:sz w:val="28"/>
          <w:szCs w:val="28"/>
        </w:rPr>
        <w:t>Прохождение болота.</w:t>
      </w:r>
      <w:r w:rsidRPr="0037653E">
        <w:rPr>
          <w:rFonts w:ascii="Times New Roman" w:hAnsi="Times New Roman"/>
          <w:sz w:val="28"/>
          <w:szCs w:val="28"/>
        </w:rPr>
        <w:t xml:space="preserve"> Каждой команде выдается 2 обруча. С их помощью надо преодолеть «болото». Группы из 3-х чел. По сигналу один из участников первой группы бросает обруч на землю, все три игрока запрыгивают в него. Второй обруч они бросают на такое расстояние от первого, чтобы можно было в него перепрыгнуть, а потом, не покидая пространства второго обруча, дотянуться рукой до первого. Так, совершая прыжки и перекидывая обручи, группа добирается до поворотной отметки. Назад к линии старта можно вернуться по «мостику», т. е. просто катить обручи по земле. А на линии старта обручи передаются следующей тройке. Категорически запрещается ступать ногой за пределы обруча — можно «утонуть».</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 xml:space="preserve"> «Эстафеты с мячом»</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Передача мяча.</w:t>
      </w:r>
      <w:r w:rsidRPr="0037653E">
        <w:rPr>
          <w:rFonts w:ascii="Times New Roman" w:hAnsi="Times New Roman"/>
          <w:sz w:val="28"/>
          <w:szCs w:val="28"/>
        </w:rPr>
        <w:t xml:space="preserve"> Участники выстраиваются друг за другом на расстоянии вытянутой руки. Впереди капитан. У него в руках мяч. По сигналу капитан передает мяч над головой стоящему сзади, тот следующему и так до конца. Игрок, стоящий в конце, получив мяч, бежит с ним в голову команды, встаёт п</w:t>
      </w:r>
      <w:r w:rsidR="00C21C42">
        <w:rPr>
          <w:rFonts w:ascii="Times New Roman" w:hAnsi="Times New Roman"/>
          <w:sz w:val="28"/>
          <w:szCs w:val="28"/>
        </w:rPr>
        <w:t>е</w:t>
      </w:r>
      <w:r w:rsidRPr="0037653E">
        <w:rPr>
          <w:rFonts w:ascii="Times New Roman" w:hAnsi="Times New Roman"/>
          <w:sz w:val="28"/>
          <w:szCs w:val="28"/>
        </w:rPr>
        <w:t>ред капитаном и повторяет передачу мяча:</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передача мяча между ног,</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передается справа или слева,</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чередование передачи, сверху, снизу.</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Удержание мяча.</w:t>
      </w:r>
      <w:r w:rsidRPr="0037653E">
        <w:rPr>
          <w:rFonts w:ascii="Times New Roman" w:hAnsi="Times New Roman"/>
          <w:sz w:val="28"/>
          <w:szCs w:val="28"/>
        </w:rPr>
        <w:t xml:space="preserve"> Бегут двое. Они встают лицом друг к другу и уде</w:t>
      </w:r>
      <w:r w:rsidR="00233C2B">
        <w:rPr>
          <w:rFonts w:ascii="Times New Roman" w:hAnsi="Times New Roman"/>
          <w:sz w:val="28"/>
          <w:szCs w:val="28"/>
        </w:rPr>
        <w:t>рживают мяч лбами. Руки кладут</w:t>
      </w:r>
      <w:r w:rsidRPr="0037653E">
        <w:rPr>
          <w:rFonts w:ascii="Times New Roman" w:hAnsi="Times New Roman"/>
          <w:sz w:val="28"/>
          <w:szCs w:val="28"/>
        </w:rPr>
        <w:t xml:space="preserve"> на плечи друг другу. Если мяч упал, его надо поднять и от места падения продолжить бег:</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удерживается животами, а руки на плечи,</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удерживается спинами, а руки в локтях.</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Прыжки и бег с мячом.</w:t>
      </w:r>
      <w:r w:rsidRPr="0037653E">
        <w:rPr>
          <w:rFonts w:ascii="Times New Roman" w:hAnsi="Times New Roman"/>
          <w:sz w:val="28"/>
          <w:szCs w:val="28"/>
        </w:rPr>
        <w:t xml:space="preserve"> Участники встают парами, держась за руки. В свободной руке у каждого участника мяч. Задача – попрыгать вместе до финиша, не расцепляя рук и не уронив мяча. Мяч при этом нельзя прижимать к телу, обратно так</w:t>
      </w:r>
      <w:r w:rsidR="00233C2B">
        <w:rPr>
          <w:rFonts w:ascii="Times New Roman" w:hAnsi="Times New Roman"/>
          <w:sz w:val="28"/>
          <w:szCs w:val="28"/>
        </w:rPr>
        <w:t xml:space="preserve"> </w:t>
      </w:r>
      <w:r w:rsidRPr="0037653E">
        <w:rPr>
          <w:rFonts w:ascii="Times New Roman" w:hAnsi="Times New Roman"/>
          <w:sz w:val="28"/>
          <w:szCs w:val="28"/>
        </w:rPr>
        <w:t>же.</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Прыжки с закреплённым мячом.</w:t>
      </w:r>
      <w:r w:rsidRPr="0037653E">
        <w:rPr>
          <w:rFonts w:ascii="Times New Roman" w:hAnsi="Times New Roman"/>
          <w:sz w:val="28"/>
          <w:szCs w:val="28"/>
        </w:rPr>
        <w:t xml:space="preserve"> Первый участник закрепляет мяч между коленями, удерживает его в таком положении, начинает по сигналу прыжки. Допрыгав до поворотного флажка, он берет мяч в руки, бежит назад и, не добегая до своих </w:t>
      </w:r>
      <w:smartTag w:uri="urn:schemas-microsoft-com:office:smarttags" w:element="metricconverter">
        <w:smartTagPr>
          <w:attr w:name="ProductID" w:val="1 м"/>
        </w:smartTagPr>
        <w:r w:rsidRPr="0037653E">
          <w:rPr>
            <w:rFonts w:ascii="Times New Roman" w:hAnsi="Times New Roman"/>
            <w:sz w:val="28"/>
            <w:szCs w:val="28"/>
          </w:rPr>
          <w:t>1 м</w:t>
        </w:r>
      </w:smartTag>
      <w:r w:rsidRPr="0037653E">
        <w:rPr>
          <w:rFonts w:ascii="Times New Roman" w:hAnsi="Times New Roman"/>
          <w:sz w:val="28"/>
          <w:szCs w:val="28"/>
        </w:rPr>
        <w:t>, кладет его. Если мяч выпал, поднять, вернуться на то место, где прерваны прыжки, закрепить мяч и продолжить эстафету:</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устанавливается на голове и придерживается одной рукой,</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зажимается между ступнями ног,</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закрепляется между локтями перед грудью.</w:t>
      </w:r>
    </w:p>
    <w:p w:rsidR="0037653E" w:rsidRPr="0037653E" w:rsidRDefault="0037653E" w:rsidP="006442B7">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 с тремя мячами.</w:t>
      </w:r>
      <w:r w:rsidRPr="0037653E">
        <w:rPr>
          <w:rFonts w:ascii="Times New Roman" w:hAnsi="Times New Roman"/>
          <w:sz w:val="28"/>
          <w:szCs w:val="28"/>
        </w:rPr>
        <w:t xml:space="preserve"> На линии старта первый берет удобным образом 3 мяча (футбольный, волейбольный и баскетбольный). По сигналу бежит с ними до поворотного флажка и складывает возле него мячи. Назад он возвращается пустой. Следующий участник бежит пустым до лежащих мячей, подним</w:t>
      </w:r>
      <w:r w:rsidR="00233C2B">
        <w:rPr>
          <w:rFonts w:ascii="Times New Roman" w:hAnsi="Times New Roman"/>
          <w:sz w:val="28"/>
          <w:szCs w:val="28"/>
        </w:rPr>
        <w:t>а</w:t>
      </w:r>
      <w:r w:rsidRPr="0037653E">
        <w:rPr>
          <w:rFonts w:ascii="Times New Roman" w:hAnsi="Times New Roman"/>
          <w:sz w:val="28"/>
          <w:szCs w:val="28"/>
        </w:rPr>
        <w:t>ет их, возвращается с ними назад к команде и, не добегая 1м, кладет их на пол.</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вместо больших мячей можно взять 6 теннисных,</w:t>
      </w:r>
    </w:p>
    <w:p w:rsidR="0037653E" w:rsidRPr="0037653E" w:rsidRDefault="0037653E" w:rsidP="006442B7">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вместо бега – прыжки.</w:t>
      </w:r>
    </w:p>
    <w:p w:rsidR="0037653E" w:rsidRPr="0037653E" w:rsidRDefault="0037653E" w:rsidP="00233C2B">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Попадание мячом в цель.</w:t>
      </w:r>
      <w:r w:rsidRPr="0037653E">
        <w:rPr>
          <w:rFonts w:ascii="Times New Roman" w:hAnsi="Times New Roman"/>
          <w:sz w:val="28"/>
          <w:szCs w:val="28"/>
        </w:rPr>
        <w:t xml:space="preserve"> На расстоянии </w:t>
      </w:r>
      <w:smartTag w:uri="urn:schemas-microsoft-com:office:smarttags" w:element="time">
        <w:smartTagPr>
          <w:attr w:name="Hour" w:val="8"/>
          <w:attr w:name="Minute" w:val="10"/>
        </w:smartTagPr>
        <w:r w:rsidRPr="0037653E">
          <w:rPr>
            <w:rFonts w:ascii="Times New Roman" w:hAnsi="Times New Roman"/>
            <w:sz w:val="28"/>
            <w:szCs w:val="28"/>
          </w:rPr>
          <w:t>8–10</w:t>
        </w:r>
      </w:smartTag>
      <w:r w:rsidRPr="0037653E">
        <w:rPr>
          <w:rFonts w:ascii="Times New Roman" w:hAnsi="Times New Roman"/>
          <w:sz w:val="28"/>
          <w:szCs w:val="28"/>
        </w:rPr>
        <w:t xml:space="preserve"> м устанавливается кегля или флажок. Каждый участник команды получает право на один бросок, он должен постараться сбить мишень. После каждого броска мяч возвращается команде. Если мишень сбита, ее устанавливают на прежнее место. Побеждает команда, у которой больше точных попаданий.</w:t>
      </w:r>
    </w:p>
    <w:p w:rsidR="0037653E" w:rsidRPr="0037653E" w:rsidRDefault="0037653E" w:rsidP="00233C2B">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мяч не летит, а катится по земле, пущенный рукой,</w:t>
      </w:r>
    </w:p>
    <w:p w:rsidR="0037653E" w:rsidRPr="0037653E" w:rsidRDefault="0037653E" w:rsidP="00233C2B">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игроки пинают мяч ногой,</w:t>
      </w:r>
    </w:p>
    <w:p w:rsidR="0037653E" w:rsidRPr="0037653E" w:rsidRDefault="0037653E" w:rsidP="00233C2B">
      <w:pPr>
        <w:spacing w:after="0" w:line="240" w:lineRule="auto"/>
        <w:ind w:firstLine="1440"/>
        <w:jc w:val="both"/>
        <w:rPr>
          <w:rFonts w:ascii="Times New Roman" w:hAnsi="Times New Roman"/>
          <w:sz w:val="28"/>
          <w:szCs w:val="28"/>
        </w:rPr>
      </w:pPr>
      <w:r w:rsidRPr="0037653E">
        <w:rPr>
          <w:rFonts w:ascii="Times New Roman" w:hAnsi="Times New Roman"/>
          <w:sz w:val="28"/>
          <w:szCs w:val="28"/>
        </w:rPr>
        <w:t>- игроки бросают мяч обеими руками из-за головы.</w:t>
      </w:r>
    </w:p>
    <w:p w:rsidR="006442B7" w:rsidRDefault="006442B7" w:rsidP="00233C2B">
      <w:pPr>
        <w:spacing w:after="0" w:line="240" w:lineRule="auto"/>
        <w:jc w:val="center"/>
        <w:rPr>
          <w:rFonts w:ascii="Times New Roman" w:hAnsi="Times New Roman"/>
          <w:b/>
          <w:i/>
          <w:sz w:val="28"/>
          <w:szCs w:val="28"/>
        </w:rPr>
      </w:pPr>
    </w:p>
    <w:p w:rsidR="0037653E" w:rsidRPr="0037653E" w:rsidRDefault="0037653E" w:rsidP="005D14C6">
      <w:pPr>
        <w:spacing w:after="0" w:line="240" w:lineRule="auto"/>
        <w:jc w:val="center"/>
        <w:rPr>
          <w:rFonts w:ascii="Times New Roman" w:hAnsi="Times New Roman"/>
          <w:b/>
          <w:i/>
          <w:sz w:val="28"/>
          <w:szCs w:val="28"/>
        </w:rPr>
      </w:pPr>
      <w:r w:rsidRPr="0037653E">
        <w:rPr>
          <w:rFonts w:ascii="Times New Roman" w:hAnsi="Times New Roman"/>
          <w:b/>
          <w:i/>
          <w:sz w:val="28"/>
          <w:szCs w:val="28"/>
        </w:rPr>
        <w:t>«Шуточная олимпиада»</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Прыжки в длину.</w:t>
      </w:r>
      <w:r w:rsidRPr="0037653E">
        <w:rPr>
          <w:rFonts w:ascii="Times New Roman" w:hAnsi="Times New Roman"/>
          <w:sz w:val="28"/>
          <w:szCs w:val="28"/>
        </w:rPr>
        <w:t xml:space="preserve"> Первый прыгает с места в длину. Не двигается с места, пока не проведут черту, которая зафиксирует место посадки. Проводить черту по носкам обуви. Следующий ставит ноги прямо перед чертой, не заступая ее. И тоже совершает прыжок в длину. Так прыгают все. Прыгать надо аккуратно и не падать – иначе аннулируется результат прыжка.</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Спортивная ходьба.</w:t>
      </w:r>
      <w:r w:rsidRPr="0037653E">
        <w:rPr>
          <w:rFonts w:ascii="Times New Roman" w:hAnsi="Times New Roman"/>
          <w:sz w:val="28"/>
          <w:szCs w:val="28"/>
        </w:rPr>
        <w:t xml:space="preserve"> Ноги ни на одну секунду не должны отрываться от земли, и ступать надо всей ступней. Делая каждый шаг, необходимо пятку одной ноги вплотную приставлять к носку другой, т. е. продвигаться на длину подошвы. И так как двигаться игроки будут медленно, дистанцию для них можно определить в 5</w:t>
      </w:r>
      <w:r w:rsidR="005D14C6">
        <w:rPr>
          <w:rFonts w:ascii="Times New Roman" w:hAnsi="Times New Roman"/>
          <w:sz w:val="28"/>
          <w:szCs w:val="28"/>
        </w:rPr>
        <w:t xml:space="preserve"> </w:t>
      </w:r>
      <w:r w:rsidRPr="0037653E">
        <w:rPr>
          <w:rFonts w:ascii="Times New Roman" w:hAnsi="Times New Roman"/>
          <w:sz w:val="28"/>
          <w:szCs w:val="28"/>
        </w:rPr>
        <w:t>м туда и обратно.</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Бадминтон.</w:t>
      </w:r>
      <w:r w:rsidRPr="0037653E">
        <w:rPr>
          <w:rFonts w:ascii="Times New Roman" w:hAnsi="Times New Roman"/>
          <w:sz w:val="28"/>
          <w:szCs w:val="28"/>
        </w:rPr>
        <w:t xml:space="preserve"> У первого игрока в одной руке ракетка, в другой – шарик. Напротив, на линии финиша, установлено ведро. Игрок должен, ударяя ракеткой по шарику, провести шар до финиша и уложить его в ведро. Затем игрок возвращается и передает ракетку следующему. Второй бежит к ведру, достает из него шар и ведет его к команде. Идет чередование. Нельзя нести шар в руках или ударять его рукой.</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 на лыжах.</w:t>
      </w:r>
      <w:r w:rsidRPr="0037653E">
        <w:rPr>
          <w:rFonts w:ascii="Times New Roman" w:hAnsi="Times New Roman"/>
          <w:sz w:val="28"/>
          <w:szCs w:val="28"/>
        </w:rPr>
        <w:t xml:space="preserve"> Прочертить на асфальте мелом, острым предметом на земле для каждой команды по две линии. Линии прочертить замысловато, зигзагами, чтобы они то удалялись, то сближались. Участнику даются 2 гимнастические палки, которые сейчас являются лыжами. По сигналу игроки бегут, ставя свои ноги только на прочерченные линии, туда и обратно. Во время движения можно помогать себе палками.</w:t>
      </w:r>
    </w:p>
    <w:p w:rsid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Бег на коньках.</w:t>
      </w:r>
      <w:r w:rsidRPr="0037653E">
        <w:rPr>
          <w:rFonts w:ascii="Times New Roman" w:hAnsi="Times New Roman"/>
          <w:sz w:val="28"/>
          <w:szCs w:val="28"/>
        </w:rPr>
        <w:t xml:space="preserve"> Игрок встает в большие калоши и преодолевает расстояние туда и обратно.</w:t>
      </w:r>
    </w:p>
    <w:p w:rsidR="005D14C6" w:rsidRPr="0037653E" w:rsidRDefault="005D14C6" w:rsidP="005D14C6">
      <w:pPr>
        <w:spacing w:after="0" w:line="240" w:lineRule="auto"/>
        <w:ind w:firstLine="720"/>
        <w:jc w:val="both"/>
        <w:rPr>
          <w:rFonts w:ascii="Times New Roman" w:hAnsi="Times New Roman"/>
          <w:sz w:val="28"/>
          <w:szCs w:val="28"/>
        </w:rPr>
      </w:pPr>
    </w:p>
    <w:p w:rsidR="0037653E" w:rsidRPr="0037653E" w:rsidRDefault="0037653E" w:rsidP="005D14C6">
      <w:pPr>
        <w:spacing w:after="0" w:line="240" w:lineRule="auto"/>
        <w:jc w:val="center"/>
        <w:rPr>
          <w:rFonts w:ascii="Times New Roman" w:hAnsi="Times New Roman"/>
          <w:b/>
          <w:i/>
          <w:sz w:val="28"/>
          <w:szCs w:val="28"/>
        </w:rPr>
      </w:pPr>
      <w:r w:rsidRPr="0037653E">
        <w:rPr>
          <w:rFonts w:ascii="Times New Roman" w:hAnsi="Times New Roman"/>
          <w:b/>
          <w:i/>
          <w:sz w:val="28"/>
          <w:szCs w:val="28"/>
        </w:rPr>
        <w:t>«Водно-сухопутные соревнования»</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Водонос.</w:t>
      </w:r>
      <w:r w:rsidRPr="0037653E">
        <w:rPr>
          <w:rFonts w:ascii="Times New Roman" w:hAnsi="Times New Roman"/>
          <w:sz w:val="28"/>
          <w:szCs w:val="28"/>
        </w:rPr>
        <w:t xml:space="preserve"> Участникам придётся нести наполненную до краев тарелку, стремясь при этом не расплескать ни капли</w:t>
      </w:r>
      <w:r w:rsidR="005D14C6">
        <w:rPr>
          <w:rFonts w:ascii="Times New Roman" w:hAnsi="Times New Roman"/>
          <w:sz w:val="28"/>
          <w:szCs w:val="28"/>
        </w:rPr>
        <w:t>,</w:t>
      </w:r>
      <w:r w:rsidRPr="0037653E">
        <w:rPr>
          <w:rFonts w:ascii="Times New Roman" w:hAnsi="Times New Roman"/>
          <w:sz w:val="28"/>
          <w:szCs w:val="28"/>
        </w:rPr>
        <w:t xml:space="preserve"> туда и обратно. Зате</w:t>
      </w:r>
      <w:r w:rsidR="005D14C6">
        <w:rPr>
          <w:rFonts w:ascii="Times New Roman" w:hAnsi="Times New Roman"/>
          <w:sz w:val="28"/>
          <w:szCs w:val="28"/>
        </w:rPr>
        <w:t>м тарелка передается следующему:</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sz w:val="28"/>
          <w:szCs w:val="28"/>
        </w:rPr>
        <w:t>- тарелка удерживается одной рукой,</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sz w:val="28"/>
          <w:szCs w:val="28"/>
        </w:rPr>
        <w:t>- тарелка ставится на голову и придерживается одной рукой.</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Поливка цветов</w:t>
      </w:r>
      <w:r w:rsidRPr="005D14C6">
        <w:rPr>
          <w:rFonts w:ascii="Times New Roman" w:hAnsi="Times New Roman"/>
          <w:sz w:val="28"/>
          <w:szCs w:val="28"/>
        </w:rPr>
        <w:t>.</w:t>
      </w:r>
      <w:r w:rsidRPr="0037653E">
        <w:rPr>
          <w:rFonts w:ascii="Times New Roman" w:hAnsi="Times New Roman"/>
          <w:sz w:val="28"/>
          <w:szCs w:val="28"/>
        </w:rPr>
        <w:t xml:space="preserve"> Цветы заменят пустые банки, а для полива нужен будет стакан и ведро воды на каждую команду. Пустые литровые банки (4–6 шт.) устанавливаются друг за другом по всей линии движения. Лучше установить их на табуреты. Рядом с линией старта наполненное ведро воды. Первый набирает полный стакан воды и бежит «поливать цветы». Он должен так распределить воду в каждую банку, чтобы везде было примерно одинаковое количество. Когда все «цветы» политы, игрок добегает до поворота, возвращается назад и передает стакан. Оценивается ровное количество воды в каждой из банок.</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Мелиораторы.</w:t>
      </w:r>
      <w:r w:rsidRPr="0037653E">
        <w:rPr>
          <w:rFonts w:ascii="Times New Roman" w:hAnsi="Times New Roman"/>
          <w:sz w:val="28"/>
          <w:szCs w:val="28"/>
        </w:rPr>
        <w:t xml:space="preserve"> Команда стоит на линии старта, у поворота стоит табурет, а на нём глубокая тарелка с водой. Это и будет «болото». Его надо осушить. Первый бежит к табурету, останавливается примерно в 20</w:t>
      </w:r>
      <w:r w:rsidR="005D14C6">
        <w:rPr>
          <w:rFonts w:ascii="Times New Roman" w:hAnsi="Times New Roman"/>
          <w:sz w:val="28"/>
          <w:szCs w:val="28"/>
        </w:rPr>
        <w:t xml:space="preserve"> </w:t>
      </w:r>
      <w:r w:rsidRPr="0037653E">
        <w:rPr>
          <w:rFonts w:ascii="Times New Roman" w:hAnsi="Times New Roman"/>
          <w:sz w:val="28"/>
          <w:szCs w:val="28"/>
        </w:rPr>
        <w:t>см от него и сильно дует на тарелку с водой, стараясь выдуть из неё как можно больше воды. Затем бежит обратно, чтобы передать эстафету. Дуть можно только один раз и не ближе, чем с 20</w:t>
      </w:r>
      <w:r w:rsidR="005D14C6">
        <w:rPr>
          <w:rFonts w:ascii="Times New Roman" w:hAnsi="Times New Roman"/>
          <w:sz w:val="28"/>
          <w:szCs w:val="28"/>
        </w:rPr>
        <w:t xml:space="preserve"> </w:t>
      </w:r>
      <w:r w:rsidRPr="0037653E">
        <w:rPr>
          <w:rFonts w:ascii="Times New Roman" w:hAnsi="Times New Roman"/>
          <w:sz w:val="28"/>
          <w:szCs w:val="28"/>
        </w:rPr>
        <w:t>см от тарелки.</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Коромысло.</w:t>
      </w:r>
      <w:r w:rsidRPr="0037653E">
        <w:rPr>
          <w:rFonts w:ascii="Times New Roman" w:hAnsi="Times New Roman"/>
          <w:sz w:val="28"/>
          <w:szCs w:val="28"/>
        </w:rPr>
        <w:t xml:space="preserve"> Первый возьмет коромысло-палку (длиной 2</w:t>
      </w:r>
      <w:r w:rsidR="005D14C6">
        <w:rPr>
          <w:rFonts w:ascii="Times New Roman" w:hAnsi="Times New Roman"/>
          <w:sz w:val="28"/>
          <w:szCs w:val="28"/>
        </w:rPr>
        <w:t xml:space="preserve"> </w:t>
      </w:r>
      <w:r w:rsidRPr="0037653E">
        <w:rPr>
          <w:rFonts w:ascii="Times New Roman" w:hAnsi="Times New Roman"/>
          <w:sz w:val="28"/>
          <w:szCs w:val="28"/>
        </w:rPr>
        <w:t>м) на плечо, а два других участника помогут ему повесить на палку два ведра с водой (маленьких полных или больших наполовину). Участник должен добежать до поворота и вернуться назад, чтобы передать «коромысло» с ведрами. Если ведро упадет, игроку придется начать все сначала. Ребята должны помогать друг другу на старте.</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Художники.</w:t>
      </w:r>
      <w:r w:rsidRPr="0037653E">
        <w:rPr>
          <w:rFonts w:ascii="Times New Roman" w:hAnsi="Times New Roman"/>
          <w:sz w:val="28"/>
          <w:szCs w:val="28"/>
        </w:rPr>
        <w:t xml:space="preserve"> Кусок холста заменит любая одноцветная материя размером 50×50</w:t>
      </w:r>
      <w:r w:rsidR="005D14C6">
        <w:rPr>
          <w:rFonts w:ascii="Times New Roman" w:hAnsi="Times New Roman"/>
          <w:sz w:val="28"/>
          <w:szCs w:val="28"/>
        </w:rPr>
        <w:t xml:space="preserve"> см</w:t>
      </w:r>
      <w:r w:rsidRPr="0037653E">
        <w:rPr>
          <w:rFonts w:ascii="Times New Roman" w:hAnsi="Times New Roman"/>
          <w:sz w:val="28"/>
          <w:szCs w:val="28"/>
        </w:rPr>
        <w:t xml:space="preserve"> (или носовой платок). Роль кисточки будет играть обычная столовая ложка. Краску заменит вода. У поворота закреплен на планшете (или лежит на земле) «холст». В руках первого участника ложка. По сигналу он начинает движение, зачерпнув ложкой воды из ведра. Он бежит к «холсту» и выливает на него воду. Затем возвращается назад и передает ложку. Побеждает та команда, чей холст быстрее станет мокрым.</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Рыболов-спортсмен</w:t>
      </w:r>
      <w:r w:rsidRPr="0037653E">
        <w:rPr>
          <w:rFonts w:ascii="Times New Roman" w:hAnsi="Times New Roman"/>
          <w:b/>
          <w:sz w:val="28"/>
          <w:szCs w:val="28"/>
        </w:rPr>
        <w:t>.</w:t>
      </w:r>
      <w:r w:rsidRPr="0037653E">
        <w:rPr>
          <w:rFonts w:ascii="Times New Roman" w:hAnsi="Times New Roman"/>
          <w:sz w:val="28"/>
          <w:szCs w:val="28"/>
        </w:rPr>
        <w:t xml:space="preserve"> Потребуются ведро с водой, спички или маленькие палочки по количеству игроков, столовая ложка и тарелка. В руках у первого – ложка и тарелка. У поворота стоит ведро, в нем на поверхности воды плавают спички-рыбки. Задача каждого участника добежать до ведра-водоема и с помощью ложки выловить одну рыбку и положить ее в тарелку-садок. Затем вернуться к команде и передать улов и удочку. Не уроните улов, а то придется все начинать сначала. С рыбками надо зачерпывать немного воды.</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Генеральная уборка.</w:t>
      </w:r>
      <w:r w:rsidRPr="0037653E">
        <w:rPr>
          <w:rFonts w:ascii="Times New Roman" w:hAnsi="Times New Roman"/>
          <w:sz w:val="28"/>
          <w:szCs w:val="28"/>
        </w:rPr>
        <w:t xml:space="preserve"> Нужна половая тряпка, таз с водой, ведро. Таз с водой устанавливают рядом с линией старта, а ведро на поворотной линии на середине дистанции. Задача участника: взять тряпку в руки, по сигналу судьи опустить тряпку в таз, чтобы она полностью намокла, затем вытащить ее и как можно быстрее бежать к ведру, чтобы в него выжать всю воду, которая впиталась в тряпку, вернуться назад и передать тряпку следующему. Тряпку надо отжимать тщательнее.</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Водолей.</w:t>
      </w:r>
      <w:r w:rsidRPr="0037653E">
        <w:rPr>
          <w:rFonts w:ascii="Times New Roman" w:hAnsi="Times New Roman"/>
          <w:sz w:val="28"/>
          <w:szCs w:val="28"/>
        </w:rPr>
        <w:t xml:space="preserve"> Надо переливать воду из одной бутылки в другую. Приготовьте по две пол-литровые бутылки с узким горлышком. Одну из них наполните водой и поставьте на старте. А вторую оставьте пустой и установите её на табурет рядом с поворотом. Участник бежит с полной бутылкой и как можно быстрее переливает её содержимое в пустую бутылку. При этом он не пользуется никакими подручными средствами. Когда вода перелита, «водолей» оставляет пустую бутылку на табурете, а с полной бутылкой возвращается к команде и передает ее следующему. Проверяют, кто меньше потерял воды.</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Водомёт.</w:t>
      </w:r>
      <w:r w:rsidRPr="0037653E">
        <w:rPr>
          <w:rFonts w:ascii="Times New Roman" w:hAnsi="Times New Roman"/>
          <w:sz w:val="28"/>
          <w:szCs w:val="28"/>
        </w:rPr>
        <w:t xml:space="preserve"> Нужно ведро воды, стакан, кегли (может быть равно количеству участников или меньше). На расстоянии 5–6 м от линии старта установить ведро с водой и стакан, а ещё через 2–3 м в ряд поставить кегли. Первый бежит до ведра, зачерпывает стаканом воду, а затем выплескивает стакан в сторону кеглей. После этого он оставляет стакан и возвращается назад. Задача команды – сбить все кегли как можно быстрее. Стараться так плескать воду, чтобы она летела направленной струей.</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Прыжки в воду.</w:t>
      </w:r>
      <w:r w:rsidRPr="0037653E">
        <w:rPr>
          <w:rFonts w:ascii="Times New Roman" w:hAnsi="Times New Roman"/>
          <w:sz w:val="28"/>
          <w:szCs w:val="28"/>
        </w:rPr>
        <w:t xml:space="preserve"> Нужны объёмные тазы с водой. Тазы стоят примерно в метре от линии старта. Участники босиком встают друг за другом. Задача заключается в том, чтобы каждый по очереди прыгнул в таз с водой. Но, прыгая, надо поднять как можно больше брызг, чтобы выплеснулось больше воды из таза. Нельзя прыгать на край таза. Если подобное случится, придется начинать все сначала.</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Водочерпалка.</w:t>
      </w:r>
      <w:r w:rsidRPr="0037653E">
        <w:rPr>
          <w:rFonts w:ascii="Times New Roman" w:hAnsi="Times New Roman"/>
          <w:sz w:val="28"/>
          <w:szCs w:val="28"/>
        </w:rPr>
        <w:t xml:space="preserve"> Нужна столовая ложка, глубокие тарелки и литровые банки. Тарелка с водой устанавливается в 2–3 м от линии старта, лучше поставить её на табурет. А пустая банка устанавливается на повороте. Первый бежит с ложкой к тарелке, зачерпывает ею воду и двигается к банке, чтобы вылить воду туда. Затем возвращается назад.</w:t>
      </w:r>
    </w:p>
    <w:p w:rsidR="0037653E" w:rsidRPr="0037653E" w:rsidRDefault="0037653E" w:rsidP="005D14C6">
      <w:pPr>
        <w:spacing w:after="0" w:line="240" w:lineRule="auto"/>
        <w:ind w:firstLine="720"/>
        <w:jc w:val="both"/>
        <w:rPr>
          <w:rFonts w:ascii="Times New Roman" w:hAnsi="Times New Roman"/>
          <w:sz w:val="28"/>
          <w:szCs w:val="28"/>
        </w:rPr>
      </w:pPr>
      <w:r w:rsidRPr="0037653E">
        <w:rPr>
          <w:rFonts w:ascii="Times New Roman" w:hAnsi="Times New Roman"/>
          <w:i/>
          <w:sz w:val="28"/>
          <w:szCs w:val="28"/>
        </w:rPr>
        <w:t>Собиратели дождя.</w:t>
      </w:r>
      <w:r w:rsidRPr="0037653E">
        <w:rPr>
          <w:rFonts w:ascii="Times New Roman" w:hAnsi="Times New Roman"/>
          <w:sz w:val="28"/>
          <w:szCs w:val="28"/>
        </w:rPr>
        <w:t xml:space="preserve"> Потребуются сильные помощники, такие, чтобы могли поднять ведро, полное воды. Помощникам предстоит сделать «дождь». Для этого им придется выплеснуть воду из ведер как можно выше вверх, чтобы она вернулась с высоты брызгами и каплями. Этот дождь нужно будет собрать всей команде одновременно. Для этого у каждого участника команды должен быть стакан. Этим стаканом он должен поймать как можно больше капель с неба после трех дождевых всплесков. Затем все сливается в одну емкость и сравнивается.</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«Круговая лапта»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Число играющих:</w:t>
      </w:r>
      <w:r w:rsidRPr="0037653E">
        <w:rPr>
          <w:rFonts w:ascii="Times New Roman" w:hAnsi="Times New Roman"/>
          <w:sz w:val="28"/>
          <w:szCs w:val="28"/>
        </w:rPr>
        <w:t xml:space="preserve"> не ограничено. (Две команды).</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Снаряжение:</w:t>
      </w:r>
      <w:r w:rsidRPr="0037653E">
        <w:rPr>
          <w:rFonts w:ascii="Times New Roman" w:hAnsi="Times New Roman"/>
          <w:sz w:val="28"/>
          <w:szCs w:val="28"/>
        </w:rPr>
        <w:t xml:space="preserve"> мяч волейбольный.</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Разметка игровой площадки:</w:t>
      </w:r>
      <w:r w:rsidRPr="0037653E">
        <w:rPr>
          <w:rFonts w:ascii="Times New Roman" w:hAnsi="Times New Roman"/>
          <w:sz w:val="28"/>
          <w:szCs w:val="28"/>
        </w:rPr>
        <w:t xml:space="preserve"> начертим на земле круг – чем больше игроков, тем больше диаметр круга.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По жребию одна команда водит, расположившись за кругом, другая (игроки поля) произвольно размещается внутри круга и старается подольше в нем продержаться.</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Водящие стремятся попасть мячом в игроков поля (попадание в голову не засчитывается: это – запрещённый приём). Игроки поля, увертываясь от мяча, в то же время пытаются его поймать. Осаленный игрок временно выходит из круга – выбывает из игры. Он вернется в круг, когда кто-нибудь из его команды поймает мяч и тем самым выручит оказавшегося вне игры. Если мяч пойман до того, как кто-нибудь из полевых игроков был осален, право на выручку своего остается: осаленный после этого игрок не покидает круга. Если мяч попал в полевого игрока, отскочив от земли, – удар не засчитывается.</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Игра продолжается до тех пор, пока все полевые игроки не окажутся вне круга. Тогда команды меняются местами.</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«Вдогонку за мячом»</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t>Играющих:</w:t>
      </w:r>
      <w:r w:rsidRPr="0037653E">
        <w:rPr>
          <w:rFonts w:ascii="Times New Roman" w:hAnsi="Times New Roman"/>
          <w:sz w:val="28"/>
          <w:szCs w:val="28"/>
        </w:rPr>
        <w:t xml:space="preserve"> </w:t>
      </w:r>
      <w:smartTag w:uri="urn:schemas-microsoft-com:office:smarttags" w:element="time">
        <w:smartTagPr>
          <w:attr w:name="Hour" w:val="9"/>
          <w:attr w:name="Minute" w:val="11"/>
        </w:smartTagPr>
        <w:r w:rsidRPr="0037653E">
          <w:rPr>
            <w:rFonts w:ascii="Times New Roman" w:hAnsi="Times New Roman"/>
            <w:sz w:val="28"/>
            <w:szCs w:val="28"/>
          </w:rPr>
          <w:t>9-11</w:t>
        </w:r>
      </w:smartTag>
      <w:r w:rsidRPr="0037653E">
        <w:rPr>
          <w:rFonts w:ascii="Times New Roman" w:hAnsi="Times New Roman"/>
          <w:sz w:val="28"/>
          <w:szCs w:val="28"/>
        </w:rPr>
        <w:t xml:space="preserve"> человек (две команды и ведущий).</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 xml:space="preserve">Снаряжение: </w:t>
      </w:r>
      <w:r w:rsidRPr="0037653E">
        <w:rPr>
          <w:rFonts w:ascii="Times New Roman" w:hAnsi="Times New Roman"/>
          <w:sz w:val="28"/>
          <w:szCs w:val="28"/>
        </w:rPr>
        <w:t>мяч волейбольный.</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Описание игры.</w:t>
      </w:r>
      <w:r w:rsidRPr="0037653E">
        <w:rPr>
          <w:rFonts w:ascii="Times New Roman" w:hAnsi="Times New Roman"/>
          <w:sz w:val="28"/>
          <w:szCs w:val="28"/>
        </w:rPr>
        <w:t xml:space="preserve"> Проводится стартовая черта, за которой становятся обе команды. Между командами – ведущий. Члены каждой команды рассчитываются по порядку номеров, начиная с того, кто стоит рядом с ведущим. Ведущий называет какой-нибудь номер и одновременно бросает мяч прямо перед собой как можно дальше. Два игрока, стоящие под одним номером, срываются с места и бегут вдогонку за мячом. Схвативший мяч первым, возвращает его ведущему, а команде засчитывается очко.</w:t>
      </w:r>
    </w:p>
    <w:p w:rsidR="0037653E" w:rsidRPr="0037653E" w:rsidRDefault="0037653E" w:rsidP="006442B7">
      <w:pPr>
        <w:pStyle w:val="a3"/>
        <w:spacing w:before="0" w:beforeAutospacing="0" w:after="0" w:afterAutospacing="0"/>
        <w:jc w:val="both"/>
        <w:rPr>
          <w:sz w:val="28"/>
          <w:szCs w:val="28"/>
        </w:rPr>
      </w:pPr>
    </w:p>
    <w:p w:rsidR="0037653E" w:rsidRPr="0037653E" w:rsidRDefault="0037653E" w:rsidP="006442B7">
      <w:pPr>
        <w:spacing w:line="240" w:lineRule="auto"/>
        <w:jc w:val="center"/>
        <w:rPr>
          <w:rFonts w:ascii="Times New Roman" w:hAnsi="Times New Roman"/>
          <w:b/>
          <w:sz w:val="28"/>
          <w:szCs w:val="28"/>
        </w:rPr>
      </w:pPr>
      <w:r w:rsidRPr="0037653E">
        <w:rPr>
          <w:rFonts w:ascii="Times New Roman" w:hAnsi="Times New Roman"/>
          <w:b/>
          <w:sz w:val="28"/>
          <w:szCs w:val="28"/>
        </w:rPr>
        <w:t>Малоподвижные игры</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«Десять слов»</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Описание игры. </w:t>
      </w:r>
      <w:r w:rsidRPr="0037653E">
        <w:rPr>
          <w:rFonts w:ascii="Times New Roman" w:hAnsi="Times New Roman"/>
          <w:color w:val="000000"/>
          <w:sz w:val="28"/>
          <w:szCs w:val="28"/>
        </w:rPr>
        <w:t>Играющие садятся вокруг стола. У каждого карандаш и листок бумаги. Договариваются, на какую букву будут писать слова. Начинают писать по сигналу по 10 слов, каждый зачитывает свои слова. Выигрывает тот, у кого все слова записаны правильно и быстро. Нужно заранее решить, любые ли слова писать или только существительные.</w:t>
      </w:r>
    </w:p>
    <w:p w:rsidR="0037653E" w:rsidRPr="0037653E" w:rsidRDefault="0037653E" w:rsidP="0037653E">
      <w:pPr>
        <w:spacing w:line="240" w:lineRule="auto"/>
        <w:ind w:firstLine="709"/>
        <w:jc w:val="both"/>
        <w:rPr>
          <w:rFonts w:ascii="Times New Roman" w:hAnsi="Times New Roman"/>
          <w:color w:val="000000"/>
          <w:sz w:val="28"/>
          <w:szCs w:val="28"/>
        </w:rPr>
      </w:pPr>
      <w:r w:rsidRPr="0037653E">
        <w:rPr>
          <w:rFonts w:ascii="Times New Roman" w:hAnsi="Times New Roman"/>
          <w:sz w:val="28"/>
          <w:szCs w:val="28"/>
        </w:rPr>
        <w:t>Если играют старшие дети, то можно при чтении вычёркивать одинаковые слова. Тогда выигрывает тот, у кого останется больше не зачёркнутых слов.</w:t>
      </w:r>
    </w:p>
    <w:p w:rsidR="0037653E" w:rsidRPr="0037653E" w:rsidRDefault="0037653E" w:rsidP="0037653E">
      <w:pPr>
        <w:pStyle w:val="a3"/>
        <w:spacing w:before="0" w:beforeAutospacing="0" w:after="0" w:afterAutospacing="0"/>
        <w:jc w:val="center"/>
        <w:rPr>
          <w:b/>
          <w:i/>
          <w:sz w:val="28"/>
          <w:szCs w:val="28"/>
        </w:rPr>
      </w:pPr>
      <w:r w:rsidRPr="0037653E">
        <w:rPr>
          <w:b/>
          <w:i/>
          <w:sz w:val="28"/>
          <w:szCs w:val="28"/>
        </w:rPr>
        <w:t>«Повторите»</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i/>
          <w:iCs/>
          <w:color w:val="000000"/>
          <w:sz w:val="28"/>
          <w:szCs w:val="28"/>
        </w:rPr>
        <w:t xml:space="preserve">Описание игры. </w:t>
      </w:r>
      <w:r w:rsidRPr="0037653E">
        <w:rPr>
          <w:rFonts w:ascii="Times New Roman" w:hAnsi="Times New Roman"/>
          <w:color w:val="000000"/>
          <w:sz w:val="28"/>
          <w:szCs w:val="28"/>
        </w:rPr>
        <w:t>Ведущий просит участников игры повторять за ним различные слова только после того, как он скажет слово «повторите».</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color w:val="000000"/>
          <w:sz w:val="28"/>
          <w:szCs w:val="28"/>
        </w:rPr>
        <w:t>Например, он может сказать: «Повторите «стол». Играющие говорят «Стол».</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Cs/>
          <w:i/>
          <w:color w:val="000000"/>
          <w:sz w:val="28"/>
          <w:szCs w:val="28"/>
        </w:rPr>
        <w:t>Ведущий</w:t>
      </w:r>
      <w:r w:rsidRPr="0037653E">
        <w:rPr>
          <w:rFonts w:ascii="Times New Roman" w:hAnsi="Times New Roman"/>
          <w:b/>
          <w:bCs/>
          <w:color w:val="000000"/>
          <w:sz w:val="28"/>
          <w:szCs w:val="28"/>
        </w:rPr>
        <w:t xml:space="preserve">. </w:t>
      </w:r>
      <w:r w:rsidRPr="0037653E">
        <w:rPr>
          <w:rFonts w:ascii="Times New Roman" w:hAnsi="Times New Roman"/>
          <w:color w:val="000000"/>
          <w:sz w:val="28"/>
          <w:szCs w:val="28"/>
        </w:rPr>
        <w:t>Повторите «окно».</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Cs/>
          <w:i/>
          <w:color w:val="000000"/>
          <w:sz w:val="28"/>
          <w:szCs w:val="28"/>
        </w:rPr>
        <w:t>Играющие.</w:t>
      </w:r>
      <w:r w:rsidRPr="0037653E">
        <w:rPr>
          <w:rFonts w:ascii="Times New Roman" w:hAnsi="Times New Roman"/>
          <w:b/>
          <w:bCs/>
          <w:color w:val="000000"/>
          <w:sz w:val="28"/>
          <w:szCs w:val="28"/>
        </w:rPr>
        <w:t xml:space="preserve"> </w:t>
      </w:r>
      <w:r w:rsidRPr="0037653E">
        <w:rPr>
          <w:rFonts w:ascii="Times New Roman" w:hAnsi="Times New Roman"/>
          <w:color w:val="000000"/>
          <w:sz w:val="28"/>
          <w:szCs w:val="28"/>
        </w:rPr>
        <w:t>Окно.</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Cs/>
          <w:i/>
          <w:color w:val="000000"/>
          <w:sz w:val="28"/>
          <w:szCs w:val="28"/>
        </w:rPr>
        <w:t>Ведущий.</w:t>
      </w:r>
      <w:r w:rsidRPr="0037653E">
        <w:rPr>
          <w:rFonts w:ascii="Times New Roman" w:hAnsi="Times New Roman"/>
          <w:b/>
          <w:bCs/>
          <w:color w:val="000000"/>
          <w:sz w:val="28"/>
          <w:szCs w:val="28"/>
        </w:rPr>
        <w:t xml:space="preserve"> </w:t>
      </w:r>
      <w:r w:rsidRPr="0037653E">
        <w:rPr>
          <w:rFonts w:ascii="Times New Roman" w:hAnsi="Times New Roman"/>
          <w:color w:val="000000"/>
          <w:sz w:val="28"/>
          <w:szCs w:val="28"/>
        </w:rPr>
        <w:t>Скажите «улица».</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Всех, сказавших «улица», удаляют из игры.</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Cs/>
          <w:i/>
          <w:color w:val="000000"/>
          <w:sz w:val="28"/>
          <w:szCs w:val="28"/>
        </w:rPr>
        <w:t>Ведущий.</w:t>
      </w:r>
      <w:r w:rsidRPr="0037653E">
        <w:rPr>
          <w:rFonts w:ascii="Times New Roman" w:hAnsi="Times New Roman"/>
          <w:b/>
          <w:bCs/>
          <w:color w:val="000000"/>
          <w:sz w:val="28"/>
          <w:szCs w:val="28"/>
        </w:rPr>
        <w:t xml:space="preserve"> </w:t>
      </w:r>
      <w:r w:rsidRPr="0037653E">
        <w:rPr>
          <w:rFonts w:ascii="Times New Roman" w:hAnsi="Times New Roman"/>
          <w:color w:val="000000"/>
          <w:sz w:val="28"/>
          <w:szCs w:val="28"/>
        </w:rPr>
        <w:t>Повторите «девочка».</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Те, кто повторит с опозданием, выбывают из игры.</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bCs/>
          <w:i/>
          <w:color w:val="000000"/>
          <w:sz w:val="28"/>
          <w:szCs w:val="28"/>
        </w:rPr>
        <w:t>Ведущий.</w:t>
      </w:r>
      <w:r w:rsidRPr="0037653E">
        <w:rPr>
          <w:rFonts w:ascii="Times New Roman" w:hAnsi="Times New Roman"/>
          <w:b/>
          <w:bCs/>
          <w:color w:val="000000"/>
          <w:sz w:val="28"/>
          <w:szCs w:val="28"/>
        </w:rPr>
        <w:t xml:space="preserve"> </w:t>
      </w:r>
      <w:r w:rsidRPr="0037653E">
        <w:rPr>
          <w:rFonts w:ascii="Times New Roman" w:hAnsi="Times New Roman"/>
          <w:color w:val="000000"/>
          <w:sz w:val="28"/>
          <w:szCs w:val="28"/>
        </w:rPr>
        <w:t>Пожалуйста, «мяч».</w:t>
      </w:r>
    </w:p>
    <w:p w:rsidR="0037653E" w:rsidRPr="0037653E" w:rsidRDefault="0037653E" w:rsidP="006442B7">
      <w:pPr>
        <w:spacing w:after="0" w:line="240" w:lineRule="auto"/>
        <w:ind w:firstLine="709"/>
        <w:jc w:val="both"/>
        <w:rPr>
          <w:rFonts w:ascii="Times New Roman" w:hAnsi="Times New Roman"/>
          <w:sz w:val="28"/>
          <w:szCs w:val="28"/>
        </w:rPr>
      </w:pPr>
      <w:r w:rsidRPr="0037653E">
        <w:rPr>
          <w:rFonts w:ascii="Times New Roman" w:hAnsi="Times New Roman"/>
          <w:color w:val="000000"/>
          <w:sz w:val="28"/>
          <w:szCs w:val="28"/>
        </w:rPr>
        <w:t>Повторивших «мяч» удаляют.</w:t>
      </w:r>
    </w:p>
    <w:p w:rsidR="0037653E" w:rsidRPr="0037653E" w:rsidRDefault="0037653E" w:rsidP="0037653E">
      <w:pPr>
        <w:spacing w:line="240" w:lineRule="auto"/>
        <w:ind w:firstLine="709"/>
        <w:jc w:val="both"/>
        <w:rPr>
          <w:rFonts w:ascii="Times New Roman" w:hAnsi="Times New Roman"/>
          <w:sz w:val="28"/>
          <w:szCs w:val="28"/>
        </w:rPr>
      </w:pPr>
      <w:r w:rsidRPr="0037653E">
        <w:rPr>
          <w:rFonts w:ascii="Times New Roman" w:hAnsi="Times New Roman"/>
          <w:sz w:val="28"/>
          <w:szCs w:val="28"/>
        </w:rPr>
        <w:t>Игра закончится, когда останутся два-три наиболее внимательных игрока.</w:t>
      </w:r>
    </w:p>
    <w:p w:rsidR="0037653E" w:rsidRPr="0037653E" w:rsidRDefault="0037653E" w:rsidP="0037653E">
      <w:pPr>
        <w:pStyle w:val="a3"/>
        <w:spacing w:before="0" w:beforeAutospacing="0" w:after="0" w:afterAutospacing="0"/>
        <w:jc w:val="center"/>
        <w:rPr>
          <w:b/>
          <w:sz w:val="28"/>
          <w:szCs w:val="28"/>
        </w:rPr>
      </w:pPr>
    </w:p>
    <w:p w:rsidR="0037653E" w:rsidRPr="0037653E" w:rsidRDefault="0037653E" w:rsidP="0037653E">
      <w:pPr>
        <w:pStyle w:val="a3"/>
        <w:spacing w:before="0" w:beforeAutospacing="0" w:after="0" w:afterAutospacing="0"/>
        <w:jc w:val="center"/>
        <w:rPr>
          <w:b/>
          <w:sz w:val="28"/>
          <w:szCs w:val="28"/>
        </w:rPr>
      </w:pPr>
      <w:r w:rsidRPr="0037653E">
        <w:rPr>
          <w:b/>
          <w:sz w:val="28"/>
          <w:szCs w:val="28"/>
        </w:rPr>
        <w:t>Набор игр с залом</w:t>
      </w:r>
    </w:p>
    <w:p w:rsidR="0037653E" w:rsidRPr="0037653E" w:rsidRDefault="005D14C6" w:rsidP="0037653E">
      <w:pPr>
        <w:pStyle w:val="a3"/>
        <w:spacing w:before="0" w:beforeAutospacing="0" w:after="0" w:afterAutospacing="0"/>
        <w:jc w:val="both"/>
        <w:rPr>
          <w:sz w:val="28"/>
          <w:szCs w:val="28"/>
        </w:rPr>
      </w:pPr>
      <w:r>
        <w:rPr>
          <w:sz w:val="28"/>
          <w:szCs w:val="28"/>
        </w:rPr>
        <w:tab/>
        <w:t>Очень часто</w:t>
      </w:r>
      <w:r w:rsidR="0037653E" w:rsidRPr="0037653E">
        <w:rPr>
          <w:sz w:val="28"/>
          <w:szCs w:val="28"/>
        </w:rPr>
        <w:t xml:space="preserve"> перед началом дела, представления, концерта детей, сидящих в зале необходимо</w:t>
      </w:r>
      <w:r>
        <w:rPr>
          <w:sz w:val="28"/>
          <w:szCs w:val="28"/>
        </w:rPr>
        <w:t>,</w:t>
      </w:r>
      <w:r w:rsidR="0037653E" w:rsidRPr="0037653E">
        <w:rPr>
          <w:sz w:val="28"/>
          <w:szCs w:val="28"/>
        </w:rPr>
        <w:t xml:space="preserve"> «разогреть» – настроить на адекватное восприятие п</w:t>
      </w:r>
      <w:r>
        <w:rPr>
          <w:sz w:val="28"/>
          <w:szCs w:val="28"/>
        </w:rPr>
        <w:t>редполагаемого действа. Здесь-</w:t>
      </w:r>
      <w:r w:rsidR="0037653E" w:rsidRPr="0037653E">
        <w:rPr>
          <w:sz w:val="28"/>
          <w:szCs w:val="28"/>
        </w:rPr>
        <w:t>то и могут пригодиться следующие</w:t>
      </w:r>
      <w:r>
        <w:rPr>
          <w:sz w:val="28"/>
          <w:szCs w:val="28"/>
        </w:rPr>
        <w:t xml:space="preserve"> игры. Они очень близки к играм-кричалкам</w:t>
      </w:r>
      <w:r w:rsidR="0037653E" w:rsidRPr="0037653E">
        <w:rPr>
          <w:sz w:val="28"/>
          <w:szCs w:val="28"/>
        </w:rPr>
        <w:t xml:space="preserve"> (кстати, их тоже можно использовать для этой цели) и вместе с тем отличаются, так как рассчитаны на сидящего человека. </w:t>
      </w:r>
    </w:p>
    <w:p w:rsidR="0037653E" w:rsidRPr="0037653E" w:rsidRDefault="0037653E" w:rsidP="0037653E">
      <w:pPr>
        <w:pStyle w:val="a3"/>
        <w:spacing w:before="0" w:beforeAutospacing="0" w:after="0" w:afterAutospacing="0"/>
        <w:jc w:val="both"/>
        <w:rPr>
          <w:sz w:val="28"/>
          <w:szCs w:val="28"/>
        </w:rPr>
      </w:pPr>
      <w:r w:rsidRPr="0037653E">
        <w:rPr>
          <w:sz w:val="28"/>
          <w:szCs w:val="28"/>
        </w:rPr>
        <w:tab/>
        <w:t>Начиная играть со сцены, помните, что некоторые игры настраивают детей и подростков на шутливый лад, а это может не состыковаться со сценарием дела. Поэтому, прежде чем выйти играть с залом, поинтересуйтесь, что будет за действие после вас? Сколько у вас есть времени? Какие игры уже знакомы детям?</w:t>
      </w:r>
    </w:p>
    <w:p w:rsidR="0037653E" w:rsidRPr="0037653E" w:rsidRDefault="0037653E" w:rsidP="0037653E">
      <w:pPr>
        <w:pStyle w:val="a3"/>
        <w:spacing w:before="0" w:beforeAutospacing="0" w:after="0" w:afterAutospacing="0"/>
        <w:jc w:val="both"/>
        <w:rPr>
          <w:sz w:val="28"/>
          <w:szCs w:val="28"/>
        </w:rPr>
      </w:pPr>
      <w:r w:rsidRPr="0037653E">
        <w:rPr>
          <w:sz w:val="28"/>
          <w:szCs w:val="28"/>
        </w:rPr>
        <w:tab/>
        <w:t>Так же помните про этику и эстетику. Вы поднимаетесь на сцену. Вы демонстрируете детям образец подражания. Тут не лишним будет оговорить с ними правила поведения в зале. И раз вы играете, то и сделайте это в шутливой форме.</w:t>
      </w:r>
    </w:p>
    <w:p w:rsidR="0037653E" w:rsidRPr="0037653E" w:rsidRDefault="0037653E" w:rsidP="0037653E">
      <w:pPr>
        <w:pStyle w:val="a3"/>
        <w:spacing w:before="0" w:beforeAutospacing="0" w:after="0" w:afterAutospacing="0"/>
        <w:jc w:val="center"/>
        <w:rPr>
          <w:b/>
          <w:sz w:val="28"/>
          <w:szCs w:val="28"/>
        </w:rPr>
      </w:pPr>
      <w:r w:rsidRPr="0037653E">
        <w:rPr>
          <w:b/>
          <w:sz w:val="28"/>
          <w:szCs w:val="28"/>
        </w:rPr>
        <w:t>* * *</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ab/>
        <w:t>Для детей младшего школьного возраста. Их число может быть любым. Ведущий будет читать стихотворение, а дети – добавлять в конце каждой строчки, если они согласны с тем, о чем говорится.</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Просыпаюсь по звонку, (и я)</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Долго нежусь на боку.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Рано утром я встаю,</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Застелю постель свою.</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Ставлю чайник на плиту,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Быстро пол я подотру.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Бодро делаю зарядку,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Под столом пляшу вприсядку.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Обуваюсь, одеваюсь,</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Чищу зубы, умываюсь.</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Слышу, чай уже кипит,</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Крышка скачет, тарахтит,</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Чайник, словно самовар,</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Выпускает носом пар,</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Газ я быстро выключаю,</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Наливаю чашку чаю,</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Сыплю сахар, две-три ложки,</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Добавляю две картошки.</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Мажу маслом бутерброд,</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Открываю шире рот,</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Я хочу, чтоб вкусно было,</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Бутерброд намажу мылом.</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Соберу свои тетрадки,</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Поиграю с кошкой в прятки,</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Повторю стихотворенье,</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Туфли вымажу вареньем.</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Быстро в школу я бегу,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Я минутку берегу.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По дороге видел драку,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Черный кот кусал собаку.</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Кот залаял, а потом</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Повилял своим хвостом.</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Шел я мимо магазина,</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Вижу, слон лежит в корзине,</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Мимо сада проходил,</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Глядь, на ели крокодил.</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Прибегаю я в свой класс</w:t>
      </w:r>
    </w:p>
    <w:p w:rsidR="0037653E" w:rsidRPr="00DC6627" w:rsidRDefault="0037653E" w:rsidP="00DC6627">
      <w:pPr>
        <w:spacing w:after="0" w:line="240" w:lineRule="auto"/>
        <w:rPr>
          <w:rFonts w:ascii="Times New Roman" w:hAnsi="Times New Roman"/>
          <w:sz w:val="28"/>
          <w:szCs w:val="26"/>
        </w:rPr>
      </w:pPr>
      <w:r w:rsidRPr="00DC6627">
        <w:rPr>
          <w:rFonts w:ascii="Times New Roman" w:hAnsi="Times New Roman"/>
          <w:sz w:val="28"/>
          <w:szCs w:val="26"/>
        </w:rPr>
        <w:t>С опозданием на час.</w:t>
      </w:r>
    </w:p>
    <w:p w:rsidR="0037653E" w:rsidRPr="0037653E" w:rsidRDefault="0037653E" w:rsidP="00DC6627">
      <w:pPr>
        <w:shd w:val="clear" w:color="auto" w:fill="FDFEFF"/>
        <w:spacing w:after="0" w:line="240" w:lineRule="auto"/>
        <w:ind w:firstLine="709"/>
        <w:jc w:val="both"/>
        <w:rPr>
          <w:rFonts w:ascii="Times New Roman" w:hAnsi="Times New Roman"/>
          <w:sz w:val="28"/>
          <w:szCs w:val="28"/>
        </w:rPr>
      </w:pPr>
      <w:r w:rsidRPr="0037653E">
        <w:rPr>
          <w:rFonts w:ascii="Times New Roman" w:hAnsi="Times New Roman"/>
          <w:sz w:val="28"/>
          <w:szCs w:val="28"/>
        </w:rPr>
        <w:t>Тот, кто неправильно возглашает, выбывает из игры.</w:t>
      </w:r>
    </w:p>
    <w:p w:rsidR="00DC6627" w:rsidRDefault="00DC6627" w:rsidP="0037653E">
      <w:pPr>
        <w:pStyle w:val="a3"/>
        <w:spacing w:before="0" w:beforeAutospacing="0" w:after="0" w:afterAutospacing="0"/>
        <w:jc w:val="center"/>
        <w:rPr>
          <w:b/>
          <w:sz w:val="28"/>
          <w:szCs w:val="28"/>
        </w:rPr>
      </w:pPr>
    </w:p>
    <w:p w:rsidR="0037653E" w:rsidRPr="0037653E" w:rsidRDefault="0037653E" w:rsidP="0037653E">
      <w:pPr>
        <w:pStyle w:val="a3"/>
        <w:spacing w:before="0" w:beforeAutospacing="0" w:after="0" w:afterAutospacing="0"/>
        <w:jc w:val="center"/>
        <w:rPr>
          <w:b/>
          <w:sz w:val="28"/>
          <w:szCs w:val="28"/>
        </w:rPr>
      </w:pPr>
      <w:r w:rsidRPr="0037653E">
        <w:rPr>
          <w:b/>
          <w:sz w:val="28"/>
          <w:szCs w:val="28"/>
        </w:rPr>
        <w:t>* * *</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Ведущий:</w:t>
      </w:r>
      <w:r w:rsidRPr="0037653E">
        <w:rPr>
          <w:rFonts w:ascii="Times New Roman" w:hAnsi="Times New Roman"/>
          <w:sz w:val="28"/>
          <w:szCs w:val="28"/>
        </w:rPr>
        <w:t xml:space="preserve"> Ребята, я вам буду задавать вопросы, а вы внимательно слушайте и отвечайте «это я, это я, это все мои друзья».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из вас не любит скуки?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здесь мастер на все руки?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танцует и поет?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одежду бережет?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Под кровать ее кладет?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Вещи кто хранит в порядке?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Рвет и книжки и тетрадки?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спасибо говорит?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за все благодарит?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Кто первым готов взяться за дело?</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А в зале спортивном кто бегает смело?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песни поет в нашем отряде?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А кто аккуратно содержит тетради?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А кто не лентяй, и не трус, и не плакса?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ставит в тетради большущую кляксу?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на «отлично» желает учиться?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своей школой и классом гордится?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Кто без запинки урок отвечает?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В учебе товарищам кто помогает?</w:t>
      </w:r>
    </w:p>
    <w:p w:rsidR="00DC6627" w:rsidRDefault="00DC6627" w:rsidP="006442B7">
      <w:pPr>
        <w:spacing w:after="0"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«Паровоз»</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Зал делится на две половины. По взмаху руки ведущего одна половина хлопает в ладоши обычно. Вторая часть детей хлопает в ладоши, сложив их «лодочкой». Ведущий поочередно взмахивает то левой, то правой рукой. Реагируя на взмах руки – зал поочередно хлопает, изображая стук колес поезда, постепенно убыстряя темп. Если ведущий поднимает вверх над головой обе руки</w:t>
      </w:r>
      <w:r w:rsidR="00DC6627">
        <w:rPr>
          <w:rFonts w:ascii="Times New Roman" w:hAnsi="Times New Roman"/>
          <w:sz w:val="28"/>
          <w:szCs w:val="28"/>
        </w:rPr>
        <w:t>,</w:t>
      </w:r>
      <w:r w:rsidRPr="0037653E">
        <w:rPr>
          <w:rFonts w:ascii="Times New Roman" w:hAnsi="Times New Roman"/>
          <w:sz w:val="28"/>
          <w:szCs w:val="28"/>
        </w:rPr>
        <w:t xml:space="preserve"> дети кричат «ТУ - ТУ»!!!</w:t>
      </w:r>
    </w:p>
    <w:p w:rsidR="0037653E" w:rsidRPr="0037653E" w:rsidRDefault="0037653E" w:rsidP="00DC6627">
      <w:pPr>
        <w:spacing w:after="0" w:line="240" w:lineRule="auto"/>
        <w:jc w:val="center"/>
        <w:rPr>
          <w:rFonts w:ascii="Times New Roman" w:hAnsi="Times New Roman"/>
          <w:b/>
          <w:i/>
          <w:sz w:val="28"/>
          <w:szCs w:val="28"/>
        </w:rPr>
      </w:pPr>
      <w:r w:rsidRPr="0037653E">
        <w:rPr>
          <w:rFonts w:ascii="Times New Roman" w:hAnsi="Times New Roman"/>
          <w:b/>
          <w:i/>
          <w:sz w:val="28"/>
          <w:szCs w:val="28"/>
        </w:rPr>
        <w:t>«Слон»</w:t>
      </w:r>
    </w:p>
    <w:p w:rsidR="0037653E" w:rsidRPr="0037653E" w:rsidRDefault="0037653E" w:rsidP="00DC6627">
      <w:pPr>
        <w:spacing w:after="0" w:line="240" w:lineRule="auto"/>
        <w:jc w:val="both"/>
        <w:rPr>
          <w:rFonts w:ascii="Times New Roman" w:hAnsi="Times New Roman"/>
          <w:sz w:val="28"/>
          <w:szCs w:val="28"/>
        </w:rPr>
      </w:pPr>
      <w:r w:rsidRPr="0037653E">
        <w:rPr>
          <w:rFonts w:ascii="Times New Roman" w:hAnsi="Times New Roman"/>
          <w:b/>
          <w:sz w:val="28"/>
          <w:szCs w:val="28"/>
        </w:rPr>
        <w:tab/>
      </w:r>
      <w:r w:rsidRPr="0037653E">
        <w:rPr>
          <w:rFonts w:ascii="Times New Roman" w:hAnsi="Times New Roman"/>
          <w:i/>
          <w:sz w:val="28"/>
          <w:szCs w:val="28"/>
        </w:rPr>
        <w:t xml:space="preserve">Ведущий: </w:t>
      </w:r>
      <w:r w:rsidRPr="0037653E">
        <w:rPr>
          <w:rFonts w:ascii="Times New Roman" w:hAnsi="Times New Roman"/>
          <w:sz w:val="28"/>
          <w:szCs w:val="28"/>
        </w:rPr>
        <w:t>Вы знаете, как чихает слон? А хотите узнать?</w:t>
      </w:r>
    </w:p>
    <w:p w:rsidR="0037653E" w:rsidRPr="0037653E" w:rsidRDefault="0037653E" w:rsidP="00DC6627">
      <w:pPr>
        <w:spacing w:after="0" w:line="240" w:lineRule="auto"/>
        <w:jc w:val="both"/>
        <w:rPr>
          <w:rFonts w:ascii="Times New Roman" w:hAnsi="Times New Roman"/>
          <w:sz w:val="28"/>
          <w:szCs w:val="28"/>
        </w:rPr>
      </w:pPr>
      <w:r w:rsidRPr="0037653E">
        <w:rPr>
          <w:rFonts w:ascii="Times New Roman" w:hAnsi="Times New Roman"/>
          <w:sz w:val="28"/>
          <w:szCs w:val="28"/>
        </w:rPr>
        <w:tab/>
        <w:t>Зал делится на три равные части, и каждая группа проговаривает свое слово:</w:t>
      </w:r>
    </w:p>
    <w:p w:rsidR="0037653E" w:rsidRPr="0037653E" w:rsidRDefault="0037653E" w:rsidP="00DC6627">
      <w:pPr>
        <w:spacing w:after="0" w:line="240" w:lineRule="auto"/>
        <w:jc w:val="both"/>
        <w:rPr>
          <w:rFonts w:ascii="Times New Roman" w:hAnsi="Times New Roman"/>
          <w:sz w:val="28"/>
          <w:szCs w:val="28"/>
        </w:rPr>
      </w:pPr>
      <w:r w:rsidRPr="0037653E">
        <w:rPr>
          <w:rFonts w:ascii="Times New Roman" w:hAnsi="Times New Roman"/>
          <w:sz w:val="28"/>
          <w:szCs w:val="28"/>
        </w:rPr>
        <w:t>Первая группа – «ящики»,</w:t>
      </w:r>
    </w:p>
    <w:p w:rsidR="0037653E" w:rsidRPr="0037653E" w:rsidRDefault="0037653E" w:rsidP="00DC6627">
      <w:pPr>
        <w:spacing w:after="0" w:line="240" w:lineRule="auto"/>
        <w:jc w:val="both"/>
        <w:rPr>
          <w:rFonts w:ascii="Times New Roman" w:hAnsi="Times New Roman"/>
          <w:sz w:val="28"/>
          <w:szCs w:val="28"/>
        </w:rPr>
      </w:pPr>
      <w:r w:rsidRPr="0037653E">
        <w:rPr>
          <w:rFonts w:ascii="Times New Roman" w:hAnsi="Times New Roman"/>
          <w:sz w:val="28"/>
          <w:szCs w:val="28"/>
        </w:rPr>
        <w:t>Вторая группа – «хрящики»,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Третья группа – «потащили».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И затем по взмаху руки водящего, все дети кричат одновременно – но каждая группа свое слово. Вот так чихает слон.</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«Пол, нос, потолок»</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b/>
          <w:i/>
          <w:sz w:val="28"/>
          <w:szCs w:val="28"/>
        </w:rPr>
        <w:tab/>
      </w:r>
      <w:r w:rsidRPr="0037653E">
        <w:rPr>
          <w:rFonts w:ascii="Times New Roman" w:hAnsi="Times New Roman"/>
          <w:sz w:val="28"/>
          <w:szCs w:val="28"/>
        </w:rPr>
        <w:t>Правой рукой покажите на пол и назовите: «Пол». Затем покажите на нос, скажите «Нос», а потом поднимите руку вверх и произнесите: «Потолок». Ваша цель – запутать ребят. Ребята должны внимательно слушать и показывать правильно.</w:t>
      </w:r>
    </w:p>
    <w:p w:rsidR="006442B7" w:rsidRDefault="006442B7" w:rsidP="0037653E">
      <w:pPr>
        <w:spacing w:line="240" w:lineRule="auto"/>
        <w:jc w:val="center"/>
        <w:rPr>
          <w:rFonts w:ascii="Times New Roman" w:hAnsi="Times New Roman"/>
          <w:b/>
          <w:i/>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«Пожалуйста»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Попросите ребят выполнять все ваши команды, но при условии</w:t>
      </w:r>
      <w:r w:rsidR="00415467">
        <w:rPr>
          <w:rFonts w:ascii="Times New Roman" w:hAnsi="Times New Roman"/>
          <w:sz w:val="28"/>
          <w:szCs w:val="28"/>
        </w:rPr>
        <w:t xml:space="preserve">: </w:t>
      </w:r>
      <w:r w:rsidRPr="0037653E">
        <w:rPr>
          <w:rFonts w:ascii="Times New Roman" w:hAnsi="Times New Roman"/>
          <w:sz w:val="28"/>
          <w:szCs w:val="28"/>
        </w:rPr>
        <w:t>вы будете предельно вежливы</w:t>
      </w:r>
      <w:r w:rsidR="00415467">
        <w:rPr>
          <w:rFonts w:ascii="Times New Roman" w:hAnsi="Times New Roman"/>
          <w:sz w:val="28"/>
          <w:szCs w:val="28"/>
        </w:rPr>
        <w:t>, после команды вы скаже</w:t>
      </w:r>
      <w:r w:rsidRPr="0037653E">
        <w:rPr>
          <w:rFonts w:ascii="Times New Roman" w:hAnsi="Times New Roman"/>
          <w:sz w:val="28"/>
          <w:szCs w:val="28"/>
        </w:rPr>
        <w:t>те слово «пожалуй</w:t>
      </w:r>
      <w:r w:rsidR="00415467">
        <w:rPr>
          <w:rFonts w:ascii="Times New Roman" w:hAnsi="Times New Roman"/>
          <w:sz w:val="28"/>
          <w:szCs w:val="28"/>
        </w:rPr>
        <w:t>ста». Если вы это слово не скаже</w:t>
      </w:r>
      <w:r w:rsidRPr="0037653E">
        <w:rPr>
          <w:rFonts w:ascii="Times New Roman" w:hAnsi="Times New Roman"/>
          <w:sz w:val="28"/>
          <w:szCs w:val="28"/>
        </w:rPr>
        <w:t>те, команда не выполняется. Итак, «Поднимите правую руку вверх, пожалуйста,… левую руку  тоже поднимите вверх, пожалуйста. Пожалуйста, сцепите руки… и теперь дружно расцепите…» Увидели, сколько в зале невнимательных? Весело прокомментируйте итоги игры.</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«Капуста - морковка»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r>
      <w:r w:rsidRPr="0037653E">
        <w:rPr>
          <w:rFonts w:ascii="Times New Roman" w:hAnsi="Times New Roman"/>
          <w:i/>
          <w:sz w:val="28"/>
          <w:szCs w:val="28"/>
        </w:rPr>
        <w:t>Ведущий</w:t>
      </w:r>
      <w:r w:rsidRPr="0037653E">
        <w:rPr>
          <w:rFonts w:ascii="Times New Roman" w:hAnsi="Times New Roman"/>
          <w:sz w:val="28"/>
          <w:szCs w:val="28"/>
        </w:rPr>
        <w:t xml:space="preserve">: Давайте вспомним, как растут морковка и капуста. Морковка вниз, капуста вверх.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Показывает: руки вытянуты вперед. Итак, вытягиваем руки, как я. Когда я говорю «морковка», руки вниз, а когда «капуста», руки вверх. Внимательно слушайте меня, потому что  мои руки будут показывать, когда правильно, когда неправильно.</w:t>
      </w:r>
    </w:p>
    <w:p w:rsidR="0037653E" w:rsidRPr="0037653E" w:rsidRDefault="0037653E" w:rsidP="0037653E">
      <w:pPr>
        <w:spacing w:line="240" w:lineRule="auto"/>
        <w:jc w:val="both"/>
        <w:rPr>
          <w:rFonts w:ascii="Times New Roman" w:hAnsi="Times New Roman"/>
          <w:sz w:val="28"/>
          <w:szCs w:val="28"/>
        </w:rPr>
      </w:pPr>
      <w:r w:rsidRPr="0037653E">
        <w:rPr>
          <w:rFonts w:ascii="Times New Roman" w:hAnsi="Times New Roman"/>
          <w:sz w:val="28"/>
          <w:szCs w:val="28"/>
        </w:rPr>
        <w:tab/>
        <w:t>Ведущий быстро говорит то «морковка», то «капуста».</w:t>
      </w: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«Возьми приз»</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Руководитель объясняет, что при слове «три» надо взять приз и начинает свой рассказ:</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Однажды щуку мы поймали,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Распотрошили, а внутри,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Рыбешек мелких увидали,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Да не одну, а целых…пять!</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Мечтает мальчик закаленный</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Стать олимпийским чемпионом, </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Смотри</w:t>
      </w:r>
      <w:r w:rsidR="00415467">
        <w:rPr>
          <w:rFonts w:ascii="Times New Roman" w:hAnsi="Times New Roman"/>
          <w:sz w:val="28"/>
          <w:szCs w:val="28"/>
        </w:rPr>
        <w:t>,</w:t>
      </w:r>
      <w:r w:rsidRPr="0037653E">
        <w:rPr>
          <w:rFonts w:ascii="Times New Roman" w:hAnsi="Times New Roman"/>
          <w:sz w:val="28"/>
          <w:szCs w:val="28"/>
        </w:rPr>
        <w:t xml:space="preserve"> на старте не хитри,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А жди команду: «раз, два,… марш!»</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Когда стихи запомнить хочешь,</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Их не зубри до поздней ночи,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А про себя их повтори,</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Разок, другой, а лучше…пять!</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Недавно поезд на вокзале</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Мне три часа пришлось прождать.</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 xml:space="preserve">Ну что ж,  друзья, вы приз не взяли, </w:t>
      </w:r>
    </w:p>
    <w:p w:rsid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Когда была возможность взять.</w:t>
      </w:r>
    </w:p>
    <w:p w:rsidR="006442B7" w:rsidRPr="0037653E" w:rsidRDefault="006442B7" w:rsidP="006442B7">
      <w:pPr>
        <w:spacing w:after="0" w:line="240" w:lineRule="auto"/>
        <w:jc w:val="both"/>
        <w:rPr>
          <w:rFonts w:ascii="Times New Roman" w:hAnsi="Times New Roman"/>
          <w:sz w:val="28"/>
          <w:szCs w:val="28"/>
        </w:rPr>
      </w:pPr>
    </w:p>
    <w:p w:rsidR="0037653E" w:rsidRPr="0037653E" w:rsidRDefault="0037653E" w:rsidP="006442B7">
      <w:pPr>
        <w:spacing w:after="0" w:line="240" w:lineRule="auto"/>
        <w:jc w:val="center"/>
        <w:rPr>
          <w:rFonts w:ascii="Times New Roman" w:hAnsi="Times New Roman"/>
          <w:b/>
          <w:i/>
          <w:sz w:val="28"/>
          <w:szCs w:val="28"/>
        </w:rPr>
      </w:pPr>
      <w:r w:rsidRPr="0037653E">
        <w:rPr>
          <w:rFonts w:ascii="Times New Roman" w:hAnsi="Times New Roman"/>
          <w:b/>
          <w:i/>
          <w:sz w:val="28"/>
          <w:szCs w:val="28"/>
        </w:rPr>
        <w:t>«Гол - мимо»</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i/>
          <w:sz w:val="28"/>
          <w:szCs w:val="28"/>
        </w:rPr>
        <w:tab/>
      </w:r>
      <w:r w:rsidRPr="0037653E">
        <w:rPr>
          <w:rFonts w:ascii="Times New Roman" w:hAnsi="Times New Roman"/>
          <w:sz w:val="28"/>
          <w:szCs w:val="28"/>
        </w:rPr>
        <w:t>Зал делится на две половины. Ведущий поочередно показывает то левую, то правую руку. Дети, исходя из того, какая рука показывается, кричат:</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Правая половина зала – Гол! (поднята правая рука)</w:t>
      </w:r>
      <w:r w:rsidR="00415467">
        <w:rPr>
          <w:rFonts w:ascii="Times New Roman" w:hAnsi="Times New Roman"/>
          <w:sz w:val="28"/>
          <w:szCs w:val="28"/>
        </w:rPr>
        <w:t>.</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Левая половина зала – Мимо! (поднята левая рука)</w:t>
      </w:r>
      <w:r w:rsidR="00415467">
        <w:rPr>
          <w:rFonts w:ascii="Times New Roman" w:hAnsi="Times New Roman"/>
          <w:sz w:val="28"/>
          <w:szCs w:val="28"/>
        </w:rPr>
        <w:t>.</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Если ведущий поднимает вверх обе руки, дети кричат – «штанга».</w:t>
      </w:r>
    </w:p>
    <w:p w:rsidR="0037653E" w:rsidRPr="0037653E" w:rsidRDefault="0037653E" w:rsidP="006442B7">
      <w:pPr>
        <w:spacing w:after="0" w:line="240" w:lineRule="auto"/>
        <w:jc w:val="both"/>
        <w:rPr>
          <w:rFonts w:ascii="Times New Roman" w:hAnsi="Times New Roman"/>
          <w:sz w:val="28"/>
          <w:szCs w:val="28"/>
        </w:rPr>
      </w:pPr>
      <w:r w:rsidRPr="0037653E">
        <w:rPr>
          <w:rFonts w:ascii="Times New Roman" w:hAnsi="Times New Roman"/>
          <w:sz w:val="28"/>
          <w:szCs w:val="28"/>
        </w:rPr>
        <w:tab/>
        <w:t>Главное для игроков не запутаться, так как ведущий может поднять правую руку, но показать ею на левую половину зала.</w:t>
      </w:r>
    </w:p>
    <w:p w:rsidR="0037653E" w:rsidRPr="0037653E" w:rsidRDefault="0037653E" w:rsidP="0037653E">
      <w:pPr>
        <w:spacing w:line="240" w:lineRule="auto"/>
        <w:jc w:val="both"/>
        <w:rPr>
          <w:rFonts w:ascii="Times New Roman" w:hAnsi="Times New Roman"/>
          <w:sz w:val="28"/>
          <w:szCs w:val="28"/>
        </w:rPr>
      </w:pPr>
    </w:p>
    <w:p w:rsidR="0037653E" w:rsidRDefault="0037653E" w:rsidP="00415467">
      <w:pPr>
        <w:spacing w:after="0" w:line="240" w:lineRule="auto"/>
        <w:jc w:val="center"/>
        <w:rPr>
          <w:rFonts w:ascii="Times New Roman" w:hAnsi="Times New Roman"/>
          <w:b/>
          <w:bCs/>
          <w:color w:val="000000"/>
          <w:sz w:val="28"/>
          <w:szCs w:val="28"/>
        </w:rPr>
      </w:pPr>
      <w:r w:rsidRPr="0037653E">
        <w:rPr>
          <w:rFonts w:ascii="Times New Roman" w:hAnsi="Times New Roman"/>
          <w:b/>
          <w:color w:val="000000"/>
          <w:sz w:val="28"/>
          <w:szCs w:val="28"/>
          <w:lang w:val="en-US"/>
        </w:rPr>
        <w:t>II</w:t>
      </w:r>
      <w:r w:rsidRPr="0037653E">
        <w:rPr>
          <w:rFonts w:ascii="Times New Roman" w:hAnsi="Times New Roman"/>
          <w:b/>
          <w:color w:val="000000"/>
          <w:sz w:val="28"/>
          <w:szCs w:val="28"/>
        </w:rPr>
        <w:t>.</w:t>
      </w:r>
      <w:r w:rsidRPr="0037653E">
        <w:rPr>
          <w:rFonts w:ascii="Times New Roman" w:hAnsi="Times New Roman"/>
          <w:color w:val="000000"/>
          <w:sz w:val="28"/>
          <w:szCs w:val="28"/>
        </w:rPr>
        <w:t xml:space="preserve"> </w:t>
      </w:r>
      <w:r w:rsidRPr="0037653E">
        <w:rPr>
          <w:rFonts w:ascii="Times New Roman" w:hAnsi="Times New Roman"/>
          <w:b/>
          <w:bCs/>
          <w:color w:val="000000"/>
          <w:sz w:val="28"/>
          <w:szCs w:val="28"/>
        </w:rPr>
        <w:t>ВЕРЕВОЧНЫЙ КУРС</w:t>
      </w:r>
    </w:p>
    <w:p w:rsidR="00415467" w:rsidRPr="0037653E" w:rsidRDefault="00415467" w:rsidP="00415467">
      <w:pPr>
        <w:spacing w:after="0" w:line="240" w:lineRule="auto"/>
        <w:jc w:val="center"/>
        <w:rPr>
          <w:rFonts w:ascii="Times New Roman" w:hAnsi="Times New Roman"/>
          <w:b/>
          <w:bCs/>
          <w:color w:val="000000"/>
          <w:sz w:val="28"/>
          <w:szCs w:val="28"/>
        </w:rPr>
      </w:pPr>
    </w:p>
    <w:p w:rsidR="0037653E" w:rsidRPr="0037653E" w:rsidRDefault="0037653E" w:rsidP="00415467">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Методика проведения «Веревочного курса»</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color w:val="000000"/>
          <w:sz w:val="28"/>
          <w:szCs w:val="28"/>
        </w:rPr>
        <w:t>Веревочный курс</w:t>
      </w:r>
      <w:r w:rsidRPr="0037653E">
        <w:rPr>
          <w:rFonts w:ascii="Times New Roman" w:hAnsi="Times New Roman"/>
          <w:color w:val="000000"/>
          <w:sz w:val="28"/>
          <w:szCs w:val="28"/>
        </w:rPr>
        <w:t xml:space="preserve"> (далее – «ВК») представляет собой серию тренинговых упражнений. «ВК» – это программа самообучения группы, в которой ее участники находят решения, руководствуясь лишь собственным опытом. В «ВК» нет места соревновательности. Важен успех и полученный опыт.</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«ВК» может проводиться одновременно для нескольких групп. В каждой группе упражнение проводит специально подготовленный ведущий.</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Цель:</w:t>
      </w:r>
      <w:r w:rsidRPr="0037653E">
        <w:rPr>
          <w:rFonts w:ascii="Times New Roman" w:hAnsi="Times New Roman"/>
          <w:color w:val="000000"/>
          <w:sz w:val="28"/>
          <w:szCs w:val="28"/>
        </w:rPr>
        <w:t xml:space="preserve"> сплочение группы в процессе преодоления трудностей, создание атмосферы взаимного доверия и поддержки в коллективе.</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Участники:</w:t>
      </w:r>
      <w:r w:rsidRPr="0037653E">
        <w:rPr>
          <w:rFonts w:ascii="Times New Roman" w:hAnsi="Times New Roman"/>
          <w:color w:val="000000"/>
          <w:sz w:val="28"/>
          <w:szCs w:val="28"/>
        </w:rPr>
        <w:t xml:space="preserve"> оптимальное число участников в группе – 15 человек. Возраст участников – с 14 лет. Участники одеты в спортивную форму.</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Время проведения:</w:t>
      </w:r>
      <w:r w:rsidRPr="0037653E">
        <w:rPr>
          <w:rFonts w:ascii="Times New Roman" w:hAnsi="Times New Roman"/>
          <w:color w:val="000000"/>
          <w:sz w:val="28"/>
          <w:szCs w:val="28"/>
        </w:rPr>
        <w:t xml:space="preserve"> время выполнения упражнений не регламентируется. Группа самостоятельно решает: продолжать упражнение или начать выполнять следующее. При желании группа всегда может вернуться к невыполненному упражнению.</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Место проведения</w:t>
      </w:r>
      <w:r w:rsidRPr="0037653E">
        <w:rPr>
          <w:rFonts w:ascii="Times New Roman" w:hAnsi="Times New Roman"/>
          <w:i/>
          <w:iCs/>
          <w:color w:val="000000"/>
          <w:sz w:val="28"/>
          <w:szCs w:val="28"/>
        </w:rPr>
        <w:t>:</w:t>
      </w:r>
      <w:r w:rsidRPr="0037653E">
        <w:rPr>
          <w:rFonts w:ascii="Times New Roman" w:hAnsi="Times New Roman"/>
          <w:color w:val="000000"/>
          <w:sz w:val="28"/>
          <w:szCs w:val="28"/>
        </w:rPr>
        <w:t xml:space="preserve"> большая территория, включающая участки леса и спортплощадку.</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Инвентарь:</w:t>
      </w:r>
      <w:r w:rsidRPr="0037653E">
        <w:rPr>
          <w:rFonts w:ascii="Times New Roman" w:hAnsi="Times New Roman"/>
          <w:color w:val="000000"/>
          <w:sz w:val="28"/>
          <w:szCs w:val="28"/>
        </w:rPr>
        <w:t xml:space="preserve"> деревья, веревки, футбольный, баскетбольный и волейбольный мячи, турник, шесты.</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b/>
          <w:i/>
          <w:iCs/>
          <w:color w:val="000000"/>
          <w:sz w:val="28"/>
          <w:szCs w:val="28"/>
        </w:rPr>
        <w:t>Обязательное требование</w:t>
      </w:r>
      <w:r w:rsidRPr="0037653E">
        <w:rPr>
          <w:rFonts w:ascii="Times New Roman" w:hAnsi="Times New Roman"/>
          <w:b/>
          <w:color w:val="000000"/>
          <w:sz w:val="28"/>
          <w:szCs w:val="28"/>
        </w:rPr>
        <w:t xml:space="preserve"> «ВК»:</w:t>
      </w:r>
      <w:r w:rsidRPr="0037653E">
        <w:rPr>
          <w:rFonts w:ascii="Times New Roman" w:hAnsi="Times New Roman"/>
          <w:color w:val="000000"/>
          <w:sz w:val="28"/>
          <w:szCs w:val="28"/>
        </w:rPr>
        <w:t xml:space="preserve"> обеспечение для его участников безопасности.</w:t>
      </w:r>
    </w:p>
    <w:p w:rsidR="0037653E" w:rsidRPr="0037653E" w:rsidRDefault="0037653E" w:rsidP="00415467">
      <w:pPr>
        <w:widowControl w:val="0"/>
        <w:autoSpaceDE w:val="0"/>
        <w:autoSpaceDN w:val="0"/>
        <w:adjustRightInd w:val="0"/>
        <w:spacing w:after="0" w:line="240" w:lineRule="auto"/>
        <w:ind w:firstLine="567"/>
        <w:jc w:val="center"/>
        <w:rPr>
          <w:rFonts w:ascii="Times New Roman" w:hAnsi="Times New Roman"/>
          <w:b/>
          <w:i/>
          <w:iCs/>
          <w:color w:val="000000"/>
          <w:sz w:val="28"/>
          <w:szCs w:val="28"/>
        </w:rPr>
      </w:pPr>
      <w:r w:rsidRPr="0037653E">
        <w:rPr>
          <w:rFonts w:ascii="Times New Roman" w:hAnsi="Times New Roman"/>
          <w:b/>
          <w:i/>
          <w:iCs/>
          <w:color w:val="000000"/>
          <w:sz w:val="28"/>
          <w:szCs w:val="28"/>
        </w:rPr>
        <w:t>Функции ведущего:</w:t>
      </w:r>
    </w:p>
    <w:p w:rsidR="0037653E" w:rsidRPr="0037653E" w:rsidRDefault="0037653E" w:rsidP="00415467">
      <w:pPr>
        <w:widowControl w:val="0"/>
        <w:numPr>
          <w:ilvl w:val="0"/>
          <w:numId w:val="117"/>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в начале каждого упражнен</w:t>
      </w:r>
      <w:r w:rsidR="00415467">
        <w:rPr>
          <w:rFonts w:ascii="Times New Roman" w:hAnsi="Times New Roman"/>
          <w:color w:val="000000"/>
          <w:sz w:val="28"/>
          <w:szCs w:val="28"/>
        </w:rPr>
        <w:t>ия зачитывает группе его задания</w:t>
      </w:r>
      <w:r w:rsidRPr="0037653E">
        <w:rPr>
          <w:rFonts w:ascii="Times New Roman" w:hAnsi="Times New Roman"/>
          <w:color w:val="000000"/>
          <w:sz w:val="28"/>
          <w:szCs w:val="28"/>
        </w:rPr>
        <w:t xml:space="preserve"> и правила. При возн</w:t>
      </w:r>
      <w:r w:rsidR="00415467">
        <w:rPr>
          <w:rFonts w:ascii="Times New Roman" w:hAnsi="Times New Roman"/>
          <w:color w:val="000000"/>
          <w:sz w:val="28"/>
          <w:szCs w:val="28"/>
        </w:rPr>
        <w:t>икновении у участников вопросов</w:t>
      </w:r>
      <w:r w:rsidRPr="0037653E">
        <w:rPr>
          <w:rFonts w:ascii="Times New Roman" w:hAnsi="Times New Roman"/>
          <w:color w:val="000000"/>
          <w:sz w:val="28"/>
          <w:szCs w:val="28"/>
        </w:rPr>
        <w:t xml:space="preserve"> задание и правила повторно зачитываются без дополнительных объяснений. При выполнении задания действует принцип: «Разрешено все, что не запрещено», но участники должны сами догадаться об этом;</w:t>
      </w:r>
    </w:p>
    <w:p w:rsidR="0037653E" w:rsidRPr="0037653E" w:rsidRDefault="0037653E" w:rsidP="00B95414">
      <w:pPr>
        <w:widowControl w:val="0"/>
        <w:numPr>
          <w:ilvl w:val="0"/>
          <w:numId w:val="117"/>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во время выполнения упражнений не помогает и не мешает группе, помнит, что группа всего должна добиться сама на собственном опыте;</w:t>
      </w:r>
    </w:p>
    <w:p w:rsidR="0037653E" w:rsidRPr="0037653E" w:rsidRDefault="0037653E" w:rsidP="00B95414">
      <w:pPr>
        <w:widowControl w:val="0"/>
        <w:numPr>
          <w:ilvl w:val="0"/>
          <w:numId w:val="117"/>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во время прохождения группой «ВК» поддерживает хорошее настроение в группе, осуществляет страховку и организует ее силами самих участников.</w:t>
      </w:r>
    </w:p>
    <w:p w:rsidR="0037653E" w:rsidRPr="0037653E" w:rsidRDefault="0037653E" w:rsidP="0037653E">
      <w:pPr>
        <w:widowControl w:val="0"/>
        <w:autoSpaceDE w:val="0"/>
        <w:autoSpaceDN w:val="0"/>
        <w:adjustRightInd w:val="0"/>
        <w:spacing w:line="240" w:lineRule="auto"/>
        <w:ind w:firstLine="567"/>
        <w:jc w:val="center"/>
        <w:rPr>
          <w:rFonts w:ascii="Times New Roman" w:hAnsi="Times New Roman"/>
          <w:b/>
          <w:bCs/>
          <w:i/>
          <w:color w:val="000000"/>
          <w:sz w:val="28"/>
          <w:szCs w:val="28"/>
        </w:rPr>
      </w:pPr>
      <w:r w:rsidRPr="0037653E">
        <w:rPr>
          <w:rFonts w:ascii="Times New Roman" w:hAnsi="Times New Roman"/>
          <w:b/>
          <w:bCs/>
          <w:i/>
          <w:color w:val="000000"/>
          <w:sz w:val="28"/>
          <w:szCs w:val="28"/>
        </w:rPr>
        <w:t>Рекомендации организаторам:</w:t>
      </w:r>
    </w:p>
    <w:p w:rsidR="0037653E" w:rsidRPr="0037653E" w:rsidRDefault="0037653E" w:rsidP="00B95414">
      <w:pPr>
        <w:widowControl w:val="0"/>
        <w:numPr>
          <w:ilvl w:val="0"/>
          <w:numId w:val="118"/>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организаторами «ВК» должны быть взрослые, прошедшие «ВК» в качестве участников;</w:t>
      </w:r>
    </w:p>
    <w:p w:rsidR="0037653E" w:rsidRPr="0037653E" w:rsidRDefault="0037653E" w:rsidP="00B95414">
      <w:pPr>
        <w:widowControl w:val="0"/>
        <w:numPr>
          <w:ilvl w:val="0"/>
          <w:numId w:val="118"/>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с целью обеспечения безопасности привлекать к оборудованию мест упражнений специалистов по работе с туристическим снаряжением;</w:t>
      </w:r>
    </w:p>
    <w:p w:rsidR="0037653E" w:rsidRPr="0037653E" w:rsidRDefault="0037653E" w:rsidP="00B95414">
      <w:pPr>
        <w:widowControl w:val="0"/>
        <w:numPr>
          <w:ilvl w:val="0"/>
          <w:numId w:val="118"/>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перед «ВК» провести инструктаж по технике безопасности с ведущими и участниками упражнений;</w:t>
      </w:r>
    </w:p>
    <w:p w:rsidR="0037653E" w:rsidRPr="0037653E" w:rsidRDefault="0037653E" w:rsidP="00B95414">
      <w:pPr>
        <w:widowControl w:val="0"/>
        <w:numPr>
          <w:ilvl w:val="0"/>
          <w:numId w:val="118"/>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в лагерях актива «ВК» рекомендуется проводить в форме сюжетной игры в организационный период смены;</w:t>
      </w:r>
    </w:p>
    <w:p w:rsidR="0037653E" w:rsidRDefault="0037653E" w:rsidP="00415467">
      <w:pPr>
        <w:widowControl w:val="0"/>
        <w:numPr>
          <w:ilvl w:val="0"/>
          <w:numId w:val="118"/>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для осознания членами группы процесса ее развития следует организовать самоанализ действий группы.</w:t>
      </w:r>
    </w:p>
    <w:p w:rsidR="00415467" w:rsidRPr="0037653E" w:rsidRDefault="00415467" w:rsidP="00415467">
      <w:pPr>
        <w:widowControl w:val="0"/>
        <w:autoSpaceDE w:val="0"/>
        <w:autoSpaceDN w:val="0"/>
        <w:adjustRightInd w:val="0"/>
        <w:spacing w:after="0" w:line="240" w:lineRule="auto"/>
        <w:ind w:left="567"/>
        <w:jc w:val="both"/>
        <w:rPr>
          <w:rFonts w:ascii="Times New Roman" w:hAnsi="Times New Roman"/>
          <w:color w:val="000000"/>
          <w:sz w:val="28"/>
          <w:szCs w:val="28"/>
        </w:rPr>
      </w:pPr>
    </w:p>
    <w:p w:rsidR="0037653E" w:rsidRPr="0037653E" w:rsidRDefault="0037653E" w:rsidP="00415467">
      <w:pPr>
        <w:widowControl w:val="0"/>
        <w:autoSpaceDE w:val="0"/>
        <w:autoSpaceDN w:val="0"/>
        <w:adjustRightInd w:val="0"/>
        <w:spacing w:after="0" w:line="240" w:lineRule="auto"/>
        <w:ind w:firstLine="567"/>
        <w:jc w:val="center"/>
        <w:rPr>
          <w:rFonts w:ascii="Times New Roman" w:hAnsi="Times New Roman"/>
          <w:b/>
          <w:i/>
          <w:iCs/>
          <w:color w:val="000000"/>
          <w:sz w:val="28"/>
          <w:szCs w:val="28"/>
        </w:rPr>
      </w:pPr>
      <w:r w:rsidRPr="0037653E">
        <w:rPr>
          <w:rFonts w:ascii="Times New Roman" w:hAnsi="Times New Roman"/>
          <w:b/>
          <w:i/>
          <w:iCs/>
          <w:color w:val="000000"/>
          <w:sz w:val="28"/>
          <w:szCs w:val="28"/>
        </w:rPr>
        <w:t>Варианты организации самоанализа:</w:t>
      </w:r>
    </w:p>
    <w:p w:rsidR="0037653E" w:rsidRPr="0037653E" w:rsidRDefault="0037653E" w:rsidP="00415467">
      <w:pPr>
        <w:widowControl w:val="0"/>
        <w:numPr>
          <w:ilvl w:val="0"/>
          <w:numId w:val="116"/>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i/>
          <w:iCs/>
          <w:color w:val="000000"/>
          <w:sz w:val="28"/>
          <w:szCs w:val="28"/>
          <w:u w:val="single"/>
        </w:rPr>
        <w:t>После каждого упражнения.</w:t>
      </w:r>
      <w:r w:rsidRPr="0037653E">
        <w:rPr>
          <w:rFonts w:ascii="Times New Roman" w:hAnsi="Times New Roman"/>
          <w:color w:val="000000"/>
          <w:sz w:val="28"/>
          <w:szCs w:val="28"/>
        </w:rPr>
        <w:t xml:space="preserve"> Этот вариант наиболее приемлем при использовании «ВК» в качестве тренинга, когда наибольшее внимание уделяется психологическим аспектам взаимоотношений в группе. В ходе обсуждения участники группы делятся своими впечатлениями, отмечают трудности, которые они испытывали при выполнении упражнения.</w:t>
      </w:r>
    </w:p>
    <w:p w:rsidR="0037653E" w:rsidRPr="0037653E" w:rsidRDefault="0037653E" w:rsidP="00B95414">
      <w:pPr>
        <w:widowControl w:val="0"/>
        <w:numPr>
          <w:ilvl w:val="0"/>
          <w:numId w:val="116"/>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i/>
          <w:iCs/>
          <w:color w:val="000000"/>
          <w:sz w:val="28"/>
          <w:szCs w:val="28"/>
          <w:u w:val="single"/>
        </w:rPr>
        <w:t>В середине «ВК» и после него.</w:t>
      </w:r>
      <w:r w:rsidRPr="0037653E">
        <w:rPr>
          <w:rFonts w:ascii="Times New Roman" w:hAnsi="Times New Roman"/>
          <w:color w:val="000000"/>
          <w:sz w:val="28"/>
          <w:szCs w:val="28"/>
        </w:rPr>
        <w:t xml:space="preserve"> Этот вариант наиболее распространен среди организаторов и используется при проведении «ВК» с целью сплочения коллектива, находящегося на начальной стадии формирования. В ходе обсуждения участники группы делятся своими впечатлениями, выявляют и анализируют трудности, которые группа испытывала при выполнении упражнений, и определяют пути их преодоления при выполнении последующих упражнений. После «ВК» участники группы подводят его итоги и отмечают изменения, произошедшие с группой в ходе его прохождения.</w:t>
      </w:r>
    </w:p>
    <w:p w:rsidR="0037653E" w:rsidRPr="0037653E" w:rsidRDefault="0037653E" w:rsidP="00415467">
      <w:pPr>
        <w:widowControl w:val="0"/>
        <w:numPr>
          <w:ilvl w:val="0"/>
          <w:numId w:val="116"/>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i/>
          <w:iCs/>
          <w:color w:val="000000"/>
          <w:sz w:val="28"/>
          <w:szCs w:val="28"/>
          <w:u w:val="single"/>
        </w:rPr>
        <w:t>После всего</w:t>
      </w:r>
      <w:r w:rsidRPr="0037653E">
        <w:rPr>
          <w:rFonts w:ascii="Times New Roman" w:hAnsi="Times New Roman"/>
          <w:color w:val="000000"/>
          <w:sz w:val="28"/>
          <w:szCs w:val="28"/>
          <w:u w:val="single"/>
        </w:rPr>
        <w:t xml:space="preserve"> «ВК».</w:t>
      </w:r>
      <w:r w:rsidRPr="0037653E">
        <w:rPr>
          <w:rFonts w:ascii="Times New Roman" w:hAnsi="Times New Roman"/>
          <w:color w:val="000000"/>
          <w:sz w:val="28"/>
          <w:szCs w:val="28"/>
        </w:rPr>
        <w:t xml:space="preserve"> Данный вариант рекомендуется использовать только в случае, когда время на проведение «ВК» очень ограничено. В ходе обсуждения участники группы делятся своими впечатлениями, отмечают трудности, которые они испытывали при выполнении упражнения, что в действиях группы мешало их быстрому преодолению. Для эффективности этого варианта самоанализа важно в ближайшее время дать возможность группе использовать сделанные выводы в другой коллективной деятельности.</w:t>
      </w:r>
    </w:p>
    <w:p w:rsidR="0037653E" w:rsidRPr="0037653E" w:rsidRDefault="0037653E" w:rsidP="00415467">
      <w:pPr>
        <w:widowControl w:val="0"/>
        <w:autoSpaceDE w:val="0"/>
        <w:autoSpaceDN w:val="0"/>
        <w:adjustRightInd w:val="0"/>
        <w:spacing w:after="0" w:line="240" w:lineRule="auto"/>
        <w:ind w:firstLine="567"/>
        <w:jc w:val="center"/>
        <w:rPr>
          <w:rFonts w:ascii="Times New Roman" w:hAnsi="Times New Roman"/>
          <w:b/>
          <w:bCs/>
          <w:i/>
          <w:color w:val="000000"/>
          <w:sz w:val="28"/>
          <w:szCs w:val="28"/>
        </w:rPr>
      </w:pPr>
    </w:p>
    <w:p w:rsidR="0037653E" w:rsidRPr="0037653E" w:rsidRDefault="0037653E" w:rsidP="00415467">
      <w:pPr>
        <w:widowControl w:val="0"/>
        <w:autoSpaceDE w:val="0"/>
        <w:autoSpaceDN w:val="0"/>
        <w:adjustRightInd w:val="0"/>
        <w:spacing w:after="0" w:line="240" w:lineRule="auto"/>
        <w:ind w:firstLine="567"/>
        <w:jc w:val="center"/>
        <w:rPr>
          <w:rFonts w:ascii="Times New Roman" w:hAnsi="Times New Roman"/>
          <w:b/>
          <w:bCs/>
          <w:i/>
          <w:color w:val="000000"/>
          <w:sz w:val="28"/>
          <w:szCs w:val="28"/>
        </w:rPr>
      </w:pPr>
      <w:r w:rsidRPr="0037653E">
        <w:rPr>
          <w:rFonts w:ascii="Times New Roman" w:hAnsi="Times New Roman"/>
          <w:b/>
          <w:bCs/>
          <w:i/>
          <w:color w:val="000000"/>
          <w:sz w:val="28"/>
          <w:szCs w:val="28"/>
        </w:rPr>
        <w:t>Обращение к участникам перед началом «ВК»</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Дорогие друзья! Сейчас вам предстоит</w:t>
      </w:r>
      <w:r w:rsidR="00415467">
        <w:rPr>
          <w:rFonts w:ascii="Times New Roman" w:hAnsi="Times New Roman"/>
          <w:color w:val="000000"/>
          <w:sz w:val="28"/>
          <w:szCs w:val="28"/>
        </w:rPr>
        <w:t xml:space="preserve"> пройти серию испытаний, которые называю</w:t>
      </w:r>
      <w:r w:rsidRPr="0037653E">
        <w:rPr>
          <w:rFonts w:ascii="Times New Roman" w:hAnsi="Times New Roman"/>
          <w:color w:val="000000"/>
          <w:sz w:val="28"/>
          <w:szCs w:val="28"/>
        </w:rPr>
        <w:t>тся «Веревочный курс». Испытания достаточно сложные, и, чтобы ваша группа успешно их преодолела, каждому из вас придется приложить максимум усилий.</w:t>
      </w:r>
    </w:p>
    <w:p w:rsidR="0037653E" w:rsidRPr="0037653E" w:rsidRDefault="0037653E" w:rsidP="00415467">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Некоторые испытания связаны с риском получения ссадин и более серьезных травм, поэтому вам необходимо постоянно помнить о технике безопасности, беречь и поддерживать друг друга.</w:t>
      </w:r>
    </w:p>
    <w:p w:rsidR="0037653E" w:rsidRPr="0037653E" w:rsidRDefault="0037653E" w:rsidP="00F67FD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В начале каждого испытания я буду за</w:t>
      </w:r>
      <w:r w:rsidR="00415467">
        <w:rPr>
          <w:rFonts w:ascii="Times New Roman" w:hAnsi="Times New Roman"/>
          <w:color w:val="000000"/>
          <w:sz w:val="28"/>
          <w:szCs w:val="28"/>
        </w:rPr>
        <w:t>читывать вам его задания</w:t>
      </w:r>
      <w:r w:rsidRPr="0037653E">
        <w:rPr>
          <w:rFonts w:ascii="Times New Roman" w:hAnsi="Times New Roman"/>
          <w:color w:val="000000"/>
          <w:sz w:val="28"/>
          <w:szCs w:val="28"/>
        </w:rPr>
        <w:t xml:space="preserve"> и правила. Если у вас появятся вопросы, задайте их. По условиям «веревочного курса», повторно я им</w:t>
      </w:r>
      <w:r w:rsidR="00F67FD4">
        <w:rPr>
          <w:rFonts w:ascii="Times New Roman" w:hAnsi="Times New Roman"/>
          <w:color w:val="000000"/>
          <w:sz w:val="28"/>
          <w:szCs w:val="28"/>
        </w:rPr>
        <w:t>ею право только зачитать задания</w:t>
      </w:r>
      <w:r w:rsidRPr="0037653E">
        <w:rPr>
          <w:rFonts w:ascii="Times New Roman" w:hAnsi="Times New Roman"/>
          <w:color w:val="000000"/>
          <w:sz w:val="28"/>
          <w:szCs w:val="28"/>
        </w:rPr>
        <w:t xml:space="preserve"> и правила без дополнительных объяснений.</w:t>
      </w:r>
    </w:p>
    <w:p w:rsidR="0037653E" w:rsidRPr="0037653E" w:rsidRDefault="0037653E" w:rsidP="00F67FD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Если какое-либо испытание не удается долго пройти, вы можете перейти к выполнению следующего. При желании вы всегда можете вернуться к непройденному испытанию.</w:t>
      </w:r>
    </w:p>
    <w:p w:rsidR="0037653E" w:rsidRPr="0037653E" w:rsidRDefault="0037653E" w:rsidP="00F67FD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Вам нужно постараться за отведенное время пройти как можно больше испытаний. Это будет непросто, но я уверен, очень увлекательно.</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color w:val="000000"/>
          <w:sz w:val="28"/>
          <w:szCs w:val="28"/>
        </w:rPr>
        <w:t>Помните, что от вклада каждого в достижение общей цели зависит успех группы. Вы справитесь, если будете одной командой. Удачи!</w:t>
      </w:r>
    </w:p>
    <w:p w:rsidR="00A72904" w:rsidRPr="002E5021"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Default="0037653E" w:rsidP="00A72904">
      <w:pPr>
        <w:spacing w:after="0" w:line="240" w:lineRule="auto"/>
        <w:jc w:val="center"/>
        <w:rPr>
          <w:rFonts w:ascii="Times New Roman" w:hAnsi="Times New Roman"/>
          <w:b/>
          <w:bCs/>
          <w:color w:val="000000"/>
          <w:sz w:val="28"/>
          <w:szCs w:val="28"/>
        </w:rPr>
      </w:pPr>
      <w:r w:rsidRPr="0037653E">
        <w:rPr>
          <w:rFonts w:ascii="Times New Roman" w:hAnsi="Times New Roman"/>
          <w:b/>
          <w:color w:val="000000"/>
          <w:sz w:val="28"/>
          <w:szCs w:val="28"/>
        </w:rPr>
        <w:t>Набор упражнений и игр</w:t>
      </w:r>
      <w:r w:rsidRPr="0037653E">
        <w:rPr>
          <w:rFonts w:ascii="Times New Roman" w:hAnsi="Times New Roman"/>
          <w:b/>
          <w:bCs/>
          <w:color w:val="000000"/>
          <w:sz w:val="28"/>
          <w:szCs w:val="28"/>
        </w:rPr>
        <w:t xml:space="preserve"> для «ВК» </w:t>
      </w:r>
    </w:p>
    <w:p w:rsidR="00A72904" w:rsidRPr="002E5021" w:rsidRDefault="00A72904" w:rsidP="00A72904">
      <w:pPr>
        <w:spacing w:after="0" w:line="240" w:lineRule="auto"/>
        <w:jc w:val="center"/>
        <w:rPr>
          <w:rFonts w:ascii="Times New Roman" w:hAnsi="Times New Roman"/>
          <w:b/>
          <w:bCs/>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«Паутина»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между деревьями натянуты веревки в виде паутины. Расстояние между деревьями – 2,5 метра. Верхняя веревка – на высоте 1,5 метра над землей. Нижняя – на высоте 0,3 метра. Ячейки «паутины» такие, чтобы в них можно было каким-то образом пролезть участнику. Число ячеек на две-три меньше числа участников. Группа находится по одну сторону от «паутины».</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пролезть всей группе сквозь «паутину».</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noProof/>
          <w:color w:val="000000"/>
          <w:sz w:val="28"/>
          <w:szCs w:val="28"/>
        </w:rPr>
        <w:t>•</w:t>
      </w:r>
      <w:r w:rsidRPr="0037653E">
        <w:rPr>
          <w:rFonts w:ascii="Times New Roman" w:hAnsi="Times New Roman"/>
          <w:color w:val="000000"/>
          <w:sz w:val="28"/>
          <w:szCs w:val="28"/>
        </w:rPr>
        <w:t xml:space="preserve"> сквозь одну ячейку может пролезть только один человек;</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над «паутиной» и под ней могут пролезть два участника;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обходить «паутину» нельзя ни в ту, ни в другую сторону;</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нельзя касаться «паутины» (веревки);</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при касании любым участником «паутины» (веревки) упражнение выполняется всей группой с самого начала.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tbl>
      <w:tblPr>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88"/>
        <w:gridCol w:w="437"/>
        <w:gridCol w:w="546"/>
        <w:gridCol w:w="655"/>
      </w:tblGrid>
      <w:tr w:rsidR="0037653E" w:rsidRPr="006F0E61" w:rsidTr="00B95414">
        <w:tc>
          <w:tcPr>
            <w:tcW w:w="488" w:type="dxa"/>
            <w:tcBorders>
              <w:top w:val="single" w:sz="12" w:space="0" w:color="auto"/>
              <w:left w:val="single" w:sz="12" w:space="0" w:color="auto"/>
              <w:bottom w:val="single" w:sz="6" w:space="0" w:color="auto"/>
              <w:right w:val="single" w:sz="6" w:space="0" w:color="auto"/>
            </w:tcBorders>
          </w:tcPr>
          <w:p w:rsidR="0037653E" w:rsidRPr="006F0E61" w:rsidRDefault="008E01CF" w:rsidP="00A72904">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68" type="#_x0000_t42" style="position:absolute;left:0;text-align:left;margin-left:223.2pt;margin-top:13.05pt;width:202.8pt;height:38.8pt;z-index:251667456" o:allowincell="f" adj="-7541,-2449,-5512,5567,-639,5567" filled="f" strokeweight=".5pt">
                  <v:stroke dashstyle="1 1" startarrowwidth="narrow" startarrowlength="short" endarrowwidth="narrow" endarrowlength="short"/>
                  <v:textbox style="mso-next-textbox:#_x0000_s1068" inset="1pt,1pt,1pt,1pt">
                    <w:txbxContent>
                      <w:p w:rsidR="00415467" w:rsidRPr="0020143B" w:rsidRDefault="00415467" w:rsidP="0037653E">
                        <w:r w:rsidRPr="0020143B">
                          <w:t>Концы веревок, которые</w:t>
                        </w:r>
                      </w:p>
                      <w:p w:rsidR="00415467" w:rsidRPr="0020143B" w:rsidRDefault="00415467" w:rsidP="0037653E">
                        <w:pPr>
                          <w:rPr>
                            <w:sz w:val="28"/>
                            <w:szCs w:val="28"/>
                          </w:rPr>
                        </w:pPr>
                        <w:r w:rsidRPr="0020143B">
                          <w:t>крепятся к опоре (дерево, столб и т.д.)</w:t>
                        </w:r>
                      </w:p>
                    </w:txbxContent>
                  </v:textbox>
                  <o:callout v:ext="edit" distance="10pt" length="1.82042mm" dropauto="t"/>
                </v:shape>
              </w:pict>
            </w:r>
            <w:r>
              <w:rPr>
                <w:rFonts w:ascii="Times New Roman" w:hAnsi="Times New Roman"/>
                <w:noProof/>
                <w:color w:val="000000"/>
                <w:sz w:val="28"/>
                <w:szCs w:val="28"/>
              </w:rPr>
              <w:pict>
                <v:shape id="_x0000_s1067" type="#_x0000_t42" style="position:absolute;left:0;text-align:left;margin-left:223.2pt;margin-top:56.25pt;width:44.4pt;height:17.2pt;z-index:251666432" o:allowincell="f" adj="-44951,-25619,-23935,12558,-2919,12558" filled="f" strokeweight=".5pt">
                  <v:stroke dashstyle="1 1" startarrowwidth="narrow" startarrowlength="short" endarrowwidth="narrow" endarrowlength="short"/>
                  <v:textbox style="mso-next-textbox:#_x0000_s1067" inset="1pt,1pt,1pt,1pt">
                    <w:txbxContent>
                      <w:p w:rsidR="00415467" w:rsidRPr="0020143B" w:rsidRDefault="00415467" w:rsidP="0037653E">
                        <w:pPr>
                          <w:rPr>
                            <w:sz w:val="28"/>
                            <w:szCs w:val="28"/>
                          </w:rPr>
                        </w:pPr>
                        <w:r w:rsidRPr="0020143B">
                          <w:t>Ячейки</w:t>
                        </w:r>
                      </w:p>
                    </w:txbxContent>
                  </v:textbox>
                  <o:callout v:ext="edit" distance="10pt" length="1.82042mm" dropauto="t"/>
                </v:shape>
              </w:pict>
            </w:r>
            <w:r>
              <w:rPr>
                <w:rFonts w:ascii="Times New Roman" w:hAnsi="Times New Roman"/>
                <w:noProof/>
                <w:color w:val="000000"/>
                <w:sz w:val="28"/>
                <w:szCs w:val="28"/>
              </w:rPr>
              <w:pict>
                <v:line id="_x0000_s1065" style="position:absolute;left:0;text-align:left;z-index:251664384" from="138pt,8.65pt" to="166.85pt,8.7pt" o:allowincell="f" strokeweight="1pt">
                  <v:stroke startarrowwidth="narrow" startarrowlength="short" endarrowwidth="narrow" endarrowlength="short"/>
                </v:line>
              </w:pict>
            </w:r>
            <w:r>
              <w:rPr>
                <w:rFonts w:ascii="Times New Roman" w:hAnsi="Times New Roman"/>
                <w:noProof/>
                <w:color w:val="000000"/>
                <w:sz w:val="28"/>
                <w:szCs w:val="28"/>
              </w:rPr>
              <w:pict>
                <v:line id="_x0000_s1063" style="position:absolute;left:0;text-align:left;z-index:251662336" from="1.2pt,8.65pt" to="37.25pt,8.7pt" o:allowincell="f" strokeweight="1pt">
                  <v:stroke startarrowwidth="narrow" startarrowlength="short" endarrowwidth="narrow" endarrowlength="short"/>
                </v:line>
              </w:pict>
            </w:r>
          </w:p>
        </w:tc>
        <w:tc>
          <w:tcPr>
            <w:tcW w:w="437" w:type="dxa"/>
            <w:tcBorders>
              <w:top w:val="single" w:sz="12" w:space="0" w:color="auto"/>
              <w:left w:val="single" w:sz="6" w:space="0" w:color="auto"/>
              <w:bottom w:val="single" w:sz="6"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546" w:type="dxa"/>
            <w:tcBorders>
              <w:top w:val="single" w:sz="12" w:space="0" w:color="auto"/>
              <w:left w:val="single" w:sz="6" w:space="0" w:color="auto"/>
              <w:bottom w:val="single" w:sz="6"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655" w:type="dxa"/>
            <w:tcBorders>
              <w:top w:val="single" w:sz="12" w:space="0" w:color="auto"/>
              <w:left w:val="single" w:sz="6" w:space="0" w:color="auto"/>
              <w:bottom w:val="single" w:sz="6" w:space="0" w:color="auto"/>
              <w:right w:val="single" w:sz="12"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r>
      <w:tr w:rsidR="0037653E" w:rsidRPr="006F0E61" w:rsidTr="00B95414">
        <w:tc>
          <w:tcPr>
            <w:tcW w:w="488" w:type="dxa"/>
            <w:tcBorders>
              <w:top w:val="single" w:sz="6" w:space="0" w:color="auto"/>
              <w:left w:val="single" w:sz="12" w:space="0" w:color="auto"/>
              <w:bottom w:val="single" w:sz="6"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437" w:type="dxa"/>
            <w:tcBorders>
              <w:top w:val="single" w:sz="6" w:space="0" w:color="auto"/>
              <w:left w:val="single" w:sz="6" w:space="0" w:color="auto"/>
              <w:bottom w:val="single" w:sz="6"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546" w:type="dxa"/>
            <w:tcBorders>
              <w:top w:val="single" w:sz="6" w:space="0" w:color="auto"/>
              <w:left w:val="single" w:sz="6" w:space="0" w:color="auto"/>
              <w:bottom w:val="single" w:sz="6"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655" w:type="dxa"/>
            <w:tcBorders>
              <w:top w:val="single" w:sz="6" w:space="0" w:color="auto"/>
              <w:left w:val="single" w:sz="6" w:space="0" w:color="auto"/>
              <w:bottom w:val="single" w:sz="6" w:space="0" w:color="auto"/>
              <w:right w:val="single" w:sz="12"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r>
      <w:tr w:rsidR="0037653E" w:rsidRPr="006F0E61" w:rsidTr="00B95414">
        <w:tc>
          <w:tcPr>
            <w:tcW w:w="488" w:type="dxa"/>
            <w:tcBorders>
              <w:top w:val="single" w:sz="6" w:space="0" w:color="auto"/>
              <w:left w:val="single" w:sz="12" w:space="0" w:color="auto"/>
              <w:bottom w:val="single" w:sz="12" w:space="0" w:color="auto"/>
              <w:right w:val="single" w:sz="6" w:space="0" w:color="auto"/>
            </w:tcBorders>
          </w:tcPr>
          <w:p w:rsidR="0037653E" w:rsidRPr="006F0E61" w:rsidRDefault="008E01CF" w:rsidP="00A72904">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pict>
                <v:line id="_x0000_s1066" style="position:absolute;left:0;text-align:left;z-index:251665408;mso-position-horizontal-relative:text;mso-position-vertical-relative:text" from="138pt,9pt" to="166.85pt,9.05pt" o:allowincell="f" strokeweight="1pt">
                  <v:stroke startarrowwidth="narrow" startarrowlength="short" endarrowwidth="narrow" endarrowlength="short"/>
                </v:line>
              </w:pict>
            </w:r>
            <w:r>
              <w:rPr>
                <w:rFonts w:ascii="Times New Roman" w:hAnsi="Times New Roman"/>
                <w:noProof/>
                <w:color w:val="000000"/>
                <w:sz w:val="28"/>
                <w:szCs w:val="28"/>
              </w:rPr>
              <w:pict>
                <v:line id="_x0000_s1064" style="position:absolute;left:0;text-align:left;z-index:251663360;mso-position-horizontal-relative:text;mso-position-vertical-relative:text" from="1.2pt,9pt" to="37.25pt,9.05pt" o:allowincell="f" strokeweight="1pt">
                  <v:stroke startarrowwidth="narrow" startarrowlength="short" endarrowwidth="narrow" endarrowlength="short"/>
                </v:line>
              </w:pict>
            </w:r>
          </w:p>
        </w:tc>
        <w:tc>
          <w:tcPr>
            <w:tcW w:w="437" w:type="dxa"/>
            <w:tcBorders>
              <w:top w:val="single" w:sz="6" w:space="0" w:color="auto"/>
              <w:left w:val="single" w:sz="6" w:space="0" w:color="auto"/>
              <w:bottom w:val="single" w:sz="12"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546" w:type="dxa"/>
            <w:tcBorders>
              <w:top w:val="single" w:sz="6" w:space="0" w:color="auto"/>
              <w:left w:val="single" w:sz="6" w:space="0" w:color="auto"/>
              <w:bottom w:val="single" w:sz="12" w:space="0" w:color="auto"/>
              <w:right w:val="single" w:sz="6"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c>
          <w:tcPr>
            <w:tcW w:w="655" w:type="dxa"/>
            <w:tcBorders>
              <w:top w:val="single" w:sz="6" w:space="0" w:color="auto"/>
              <w:left w:val="single" w:sz="6" w:space="0" w:color="auto"/>
              <w:bottom w:val="single" w:sz="12" w:space="0" w:color="auto"/>
              <w:right w:val="single" w:sz="12" w:space="0" w:color="auto"/>
            </w:tcBorders>
          </w:tcPr>
          <w:p w:rsidR="0037653E" w:rsidRPr="006F0E61" w:rsidRDefault="0037653E" w:rsidP="00A72904">
            <w:pPr>
              <w:spacing w:after="0" w:line="240" w:lineRule="auto"/>
              <w:jc w:val="both"/>
              <w:rPr>
                <w:rFonts w:ascii="Times New Roman" w:hAnsi="Times New Roman"/>
                <w:color w:val="000000"/>
                <w:sz w:val="28"/>
                <w:szCs w:val="28"/>
              </w:rPr>
            </w:pPr>
          </w:p>
        </w:tc>
      </w:tr>
    </w:tbl>
    <w:p w:rsidR="0037653E" w:rsidRPr="0037653E" w:rsidRDefault="0037653E" w:rsidP="00A72904">
      <w:pPr>
        <w:spacing w:after="0" w:line="240" w:lineRule="auto"/>
        <w:ind w:firstLine="851"/>
        <w:jc w:val="both"/>
        <w:rPr>
          <w:rFonts w:ascii="Times New Roman" w:hAnsi="Times New Roman"/>
          <w:color w:val="000000"/>
          <w:sz w:val="28"/>
          <w:szCs w:val="28"/>
        </w:rPr>
      </w:pPr>
    </w:p>
    <w:p w:rsidR="0037653E" w:rsidRPr="0037653E" w:rsidRDefault="0037653E" w:rsidP="00A72904">
      <w:pPr>
        <w:spacing w:after="0" w:line="240" w:lineRule="auto"/>
        <w:ind w:firstLine="851"/>
        <w:jc w:val="both"/>
        <w:rPr>
          <w:rFonts w:ascii="Times New Roman" w:hAnsi="Times New Roman"/>
          <w:color w:val="000000"/>
          <w:sz w:val="28"/>
          <w:szCs w:val="28"/>
        </w:rPr>
      </w:pP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Примечание для ведущего:</w:t>
      </w:r>
      <w:r w:rsidRPr="0037653E">
        <w:rPr>
          <w:rFonts w:ascii="Times New Roman" w:hAnsi="Times New Roman"/>
          <w:color w:val="000000"/>
          <w:sz w:val="28"/>
          <w:szCs w:val="28"/>
        </w:rPr>
        <w:t xml:space="preserve"> использовать ячейки «паутины» вторично разрешается, если участников больше чем ячеек, и только после того, как будут использованы все ячейки по одному разу.</w:t>
      </w:r>
    </w:p>
    <w:p w:rsidR="00A72904" w:rsidRPr="0037653E"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«Колодец» («Треугольник»)</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между тремя деревьями на высоте 1,5 метра натянута веревка. Расстояние между деревьями – 2 метра. Внутри «треугольника» лежит прочная палка длиной 1,5 метра, способная выдержать на себе взрослого человека. Группа находится внутри «треугольника» («колодца»).</w:t>
      </w:r>
    </w:p>
    <w:p w:rsidR="0037653E" w:rsidRPr="0037653E" w:rsidRDefault="0037653E" w:rsidP="0037653E">
      <w:pPr>
        <w:widowControl w:val="0"/>
        <w:autoSpaceDE w:val="0"/>
        <w:autoSpaceDN w:val="0"/>
        <w:adjustRightInd w:val="0"/>
        <w:spacing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выбраться из «колодца» через «верх» над веревками.</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noProof/>
          <w:color w:val="000000"/>
          <w:sz w:val="28"/>
          <w:szCs w:val="28"/>
        </w:rPr>
        <w:t>•</w:t>
      </w:r>
      <w:r w:rsidRPr="0037653E">
        <w:rPr>
          <w:rFonts w:ascii="Times New Roman" w:hAnsi="Times New Roman"/>
          <w:color w:val="000000"/>
          <w:sz w:val="28"/>
          <w:szCs w:val="28"/>
        </w:rPr>
        <w:t xml:space="preserve"> нельзя касаться веревки и пролезать под ней;</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при касании любым участником веревки упражнение выполняется всей группой сначала.</w:t>
      </w:r>
    </w:p>
    <w:p w:rsidR="00A72904" w:rsidRPr="0037653E"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«Бревно» («Обрыв»)</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вся группа встает в шеренгу на бревно, скамейку или поребрик (шириной 20 сантиметров и длиной 7-8 метров).</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начиная с первого человека, команда переправляется на противоположный конец бревна. В результате должна получиться та же линия, в том же порядке.</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Ограничения:</w:t>
      </w:r>
      <w:r w:rsidRPr="0037653E">
        <w:rPr>
          <w:rFonts w:ascii="Times New Roman" w:hAnsi="Times New Roman"/>
          <w:color w:val="000000"/>
          <w:sz w:val="28"/>
          <w:szCs w:val="28"/>
        </w:rPr>
        <w:t xml:space="preserve"> при касании земли любым участником упражнение выполняется всей группой сначала.</w:t>
      </w:r>
    </w:p>
    <w:p w:rsidR="00A72904" w:rsidRPr="0037653E"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«Переправа»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межд</w:t>
      </w:r>
      <w:r w:rsidR="00A72904">
        <w:rPr>
          <w:rFonts w:ascii="Times New Roman" w:hAnsi="Times New Roman"/>
          <w:color w:val="000000"/>
          <w:sz w:val="28"/>
          <w:szCs w:val="28"/>
        </w:rPr>
        <w:t xml:space="preserve">у двумя деревьями на высоте 3,5 – </w:t>
      </w:r>
      <w:r w:rsidRPr="0037653E">
        <w:rPr>
          <w:rFonts w:ascii="Times New Roman" w:hAnsi="Times New Roman"/>
          <w:color w:val="000000"/>
          <w:sz w:val="28"/>
          <w:szCs w:val="28"/>
        </w:rPr>
        <w:t>4 метра натянута прочная веревка. Расстояние между деревьями – 2,5 метра. К середине веревки привязана висящая вертикально прочная веревка с узлами в нижней части. Нижний конец висящей веревки – на высоте 0,5 метра над землей. Параллельно натянутой между деревьями веревке на земле чертятся две линии на расстоянии 1,5 метра от деревьев. Расстояние между линиями – 3 метра. Группа находится за одной из линий.</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переправиться за другую линию.</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noProof/>
          <w:color w:val="000000"/>
          <w:sz w:val="28"/>
          <w:szCs w:val="28"/>
        </w:rPr>
        <w:t>•</w:t>
      </w:r>
      <w:r w:rsidRPr="0037653E">
        <w:rPr>
          <w:rFonts w:ascii="Times New Roman" w:hAnsi="Times New Roman"/>
          <w:color w:val="000000"/>
          <w:sz w:val="28"/>
          <w:szCs w:val="28"/>
        </w:rPr>
        <w:t xml:space="preserve"> нельзя касаться земли между линиями;</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нельзя обходить деревья;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нельзя перепрыгивать;</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при касании любым участником земли между линиями упражнение выполняется всей группой сначала.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«Стена»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отвесная стена высотой 2,5 метра и шириной не менее 3 метров. Группа находится с одной стороны стены.</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перебраться через стену.</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noProof/>
          <w:color w:val="000000"/>
          <w:sz w:val="28"/>
          <w:szCs w:val="28"/>
        </w:rPr>
        <w:t>•</w:t>
      </w:r>
      <w:r w:rsidRPr="0037653E">
        <w:rPr>
          <w:rFonts w:ascii="Times New Roman" w:hAnsi="Times New Roman"/>
          <w:color w:val="000000"/>
          <w:sz w:val="28"/>
          <w:szCs w:val="28"/>
        </w:rPr>
        <w:t xml:space="preserve"> обходить стену нельзя;</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color w:val="000000"/>
          <w:sz w:val="28"/>
          <w:szCs w:val="28"/>
        </w:rPr>
        <w:t xml:space="preserve"> одновременно стены не могут касаться несколько участников.</w:t>
      </w:r>
    </w:p>
    <w:p w:rsid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«Крокодил»</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участники садятся на землю (пол) вплотную друг за другом, вытянув в стороны ноги. Руки участников подняты над головой и согнуты в локтях. Первый участник встает и ложится спиной на руки сидящих за ним, скрестив свои руки на груди. Участники передают его на руках в «хвост» группы.</w:t>
      </w:r>
    </w:p>
    <w:p w:rsidR="0037653E" w:rsidRPr="0037653E" w:rsidRDefault="0037653E" w:rsidP="0037653E">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00A72904">
        <w:rPr>
          <w:rFonts w:ascii="Times New Roman" w:hAnsi="Times New Roman"/>
          <w:color w:val="000000"/>
          <w:sz w:val="28"/>
          <w:szCs w:val="28"/>
        </w:rPr>
        <w:t xml:space="preserve"> переправить таким образом</w:t>
      </w:r>
      <w:r w:rsidRPr="0037653E">
        <w:rPr>
          <w:rFonts w:ascii="Times New Roman" w:hAnsi="Times New Roman"/>
          <w:color w:val="000000"/>
          <w:sz w:val="28"/>
          <w:szCs w:val="28"/>
        </w:rPr>
        <w:t xml:space="preserve"> всех участников.</w:t>
      </w:r>
    </w:p>
    <w:p w:rsidR="0037653E" w:rsidRPr="0037653E" w:rsidRDefault="0037653E" w:rsidP="0037653E">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37653E">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noProof/>
          <w:color w:val="000000"/>
          <w:sz w:val="28"/>
          <w:szCs w:val="28"/>
        </w:rPr>
        <w:t>•</w:t>
      </w:r>
      <w:r w:rsidRPr="0037653E">
        <w:rPr>
          <w:rFonts w:ascii="Times New Roman" w:hAnsi="Times New Roman"/>
          <w:i/>
          <w:iCs/>
          <w:noProof/>
          <w:color w:val="000000"/>
          <w:sz w:val="28"/>
          <w:szCs w:val="28"/>
        </w:rPr>
        <w:tab/>
      </w:r>
      <w:r w:rsidRPr="0037653E">
        <w:rPr>
          <w:rFonts w:ascii="Times New Roman" w:hAnsi="Times New Roman"/>
          <w:color w:val="000000"/>
          <w:sz w:val="28"/>
          <w:szCs w:val="28"/>
        </w:rPr>
        <w:t>переправляющим участникам нельзя вставать;</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noProof/>
          <w:color w:val="000000"/>
          <w:sz w:val="28"/>
          <w:szCs w:val="28"/>
        </w:rPr>
        <w:tab/>
      </w:r>
      <w:r w:rsidRPr="0037653E">
        <w:rPr>
          <w:rFonts w:ascii="Times New Roman" w:hAnsi="Times New Roman"/>
          <w:color w:val="000000"/>
          <w:sz w:val="28"/>
          <w:szCs w:val="28"/>
        </w:rPr>
        <w:t>переправляемый участник не должен касаться земли (пола);</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noProof/>
          <w:color w:val="000000"/>
          <w:sz w:val="28"/>
          <w:szCs w:val="28"/>
        </w:rPr>
        <w:t>•</w:t>
      </w:r>
      <w:r w:rsidRPr="0037653E">
        <w:rPr>
          <w:rFonts w:ascii="Times New Roman" w:hAnsi="Times New Roman"/>
          <w:noProof/>
          <w:color w:val="000000"/>
          <w:sz w:val="28"/>
          <w:szCs w:val="28"/>
        </w:rPr>
        <w:tab/>
      </w:r>
      <w:r w:rsidRPr="0037653E">
        <w:rPr>
          <w:rFonts w:ascii="Times New Roman" w:hAnsi="Times New Roman"/>
          <w:color w:val="000000"/>
          <w:sz w:val="28"/>
          <w:szCs w:val="28"/>
        </w:rPr>
        <w:t>при падении или касании земли (пола) передаваемым человеком упражнение выполняется всей группой сначала.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«Качающееся бревно»</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бревно длиной 2,5 – 3 метра и диаметром 0,4 метра подвешено за концы прочными веревками на высоте 0,2 метра над землей. Веревки крепятся к деревьям, расстояние между которыми 3,5-4 метра. К дереву, у которого находится группа, прислонена прочная палка длиной 1,5 метра.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переправиться по бревну за другое дерево.</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numPr>
          <w:ilvl w:val="0"/>
          <w:numId w:val="123"/>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можно использовать палку длиной 1,5 метра;</w:t>
      </w:r>
    </w:p>
    <w:p w:rsidR="0037653E" w:rsidRPr="0037653E" w:rsidRDefault="0037653E" w:rsidP="00A72904">
      <w:pPr>
        <w:widowControl w:val="0"/>
        <w:numPr>
          <w:ilvl w:val="0"/>
          <w:numId w:val="123"/>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нельзя касаться земли между деревьями;</w:t>
      </w:r>
    </w:p>
    <w:p w:rsidR="0037653E" w:rsidRPr="0037653E" w:rsidRDefault="0037653E" w:rsidP="00A72904">
      <w:pPr>
        <w:widowControl w:val="0"/>
        <w:numPr>
          <w:ilvl w:val="0"/>
          <w:numId w:val="123"/>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переходить от дерева к дереву можно только по бревну;</w:t>
      </w:r>
    </w:p>
    <w:p w:rsidR="0037653E" w:rsidRDefault="0037653E" w:rsidP="00A72904">
      <w:pPr>
        <w:widowControl w:val="0"/>
        <w:numPr>
          <w:ilvl w:val="0"/>
          <w:numId w:val="123"/>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при касании любым участником земли между деревьями упражнение выполняется всей группой сначала.</w:t>
      </w:r>
    </w:p>
    <w:p w:rsidR="00A72904" w:rsidRPr="0037653E" w:rsidRDefault="00A72904" w:rsidP="00A72904">
      <w:pPr>
        <w:widowControl w:val="0"/>
        <w:numPr>
          <w:ilvl w:val="0"/>
          <w:numId w:val="123"/>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«Гать»</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на земле начерчены две параллельные линии, расстояние между которыми 25 метров. У одной линии лежат три жерди длиной 4,5 метра и диаметром 10 - 15 см. Перед этой линией находится группа.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переправиться за другую линию.</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numPr>
          <w:ilvl w:val="0"/>
          <w:numId w:val="122"/>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можно использовать три жерди;</w:t>
      </w:r>
    </w:p>
    <w:p w:rsidR="0037653E" w:rsidRDefault="0037653E" w:rsidP="00A72904">
      <w:pPr>
        <w:widowControl w:val="0"/>
        <w:numPr>
          <w:ilvl w:val="0"/>
          <w:numId w:val="122"/>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при касании любым участником земли между линиями упражнение выполняется всей группой сначала.</w:t>
      </w:r>
    </w:p>
    <w:p w:rsidR="00A72904" w:rsidRPr="0037653E" w:rsidRDefault="00A72904" w:rsidP="00A72904">
      <w:pPr>
        <w:widowControl w:val="0"/>
        <w:numPr>
          <w:ilvl w:val="0"/>
          <w:numId w:val="122"/>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«Откос»</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участники встают в колонну вплотную друг за другом. Ведущий с помощью одной веревки затягивает петли на правой ноге каждого участника (на уровне щиколотки). Длина веревки 10 метров.</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не распутывая петель, пройти 100 метров.</w:t>
      </w:r>
    </w:p>
    <w:p w:rsidR="00A72904" w:rsidRPr="0037653E"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«Квадрат»</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на земле начерчен квадрат со стороной 1 метр.</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уместиться всей группой внутри квадрата.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numPr>
          <w:ilvl w:val="0"/>
          <w:numId w:val="121"/>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не заступать за его стороны;</w:t>
      </w:r>
    </w:p>
    <w:p w:rsidR="0037653E" w:rsidRDefault="0037653E" w:rsidP="00A72904">
      <w:pPr>
        <w:widowControl w:val="0"/>
        <w:numPr>
          <w:ilvl w:val="0"/>
          <w:numId w:val="121"/>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продержаться в таком положении не менее 10 секунд.</w:t>
      </w:r>
    </w:p>
    <w:p w:rsidR="00A72904" w:rsidRDefault="00A72904" w:rsidP="00A72904">
      <w:pPr>
        <w:widowControl w:val="0"/>
        <w:autoSpaceDE w:val="0"/>
        <w:autoSpaceDN w:val="0"/>
        <w:adjustRightInd w:val="0"/>
        <w:spacing w:after="0" w:line="240" w:lineRule="auto"/>
        <w:ind w:left="567"/>
        <w:jc w:val="both"/>
        <w:rPr>
          <w:rFonts w:ascii="Times New Roman" w:hAnsi="Times New Roman"/>
          <w:color w:val="000000"/>
          <w:sz w:val="28"/>
          <w:szCs w:val="28"/>
        </w:rPr>
      </w:pPr>
    </w:p>
    <w:p w:rsidR="00A72904" w:rsidRPr="0037653E" w:rsidRDefault="00A72904" w:rsidP="00A72904">
      <w:pPr>
        <w:widowControl w:val="0"/>
        <w:autoSpaceDE w:val="0"/>
        <w:autoSpaceDN w:val="0"/>
        <w:adjustRightInd w:val="0"/>
        <w:spacing w:after="0" w:line="240" w:lineRule="auto"/>
        <w:ind w:left="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«Прыжок с шестом»</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яма (канава) глубиной 1 метр и шириной 2,5 метра. По краям ямы начерчены две параллельные линии, расстояние между которыми равно 3 метрам. Группа находится за линией, у которой лежит деревянный шест длиной 2,5 метра и диаметром 10 см.</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переправиться всей группе через яму за противоположную линию с помощью шеста.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numPr>
          <w:ilvl w:val="1"/>
          <w:numId w:val="119"/>
        </w:numPr>
        <w:tabs>
          <w:tab w:val="clear" w:pos="2007"/>
          <w:tab w:val="left"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нельзя перепрыгивать яму;</w:t>
      </w:r>
    </w:p>
    <w:p w:rsidR="0037653E" w:rsidRDefault="0037653E" w:rsidP="00A72904">
      <w:pPr>
        <w:widowControl w:val="0"/>
        <w:numPr>
          <w:ilvl w:val="1"/>
          <w:numId w:val="119"/>
        </w:numPr>
        <w:tabs>
          <w:tab w:val="clear" w:pos="2007"/>
          <w:tab w:val="left"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при касании любым участником земли между линиями упражнение выполняется всей группой сначала.</w:t>
      </w:r>
    </w:p>
    <w:p w:rsidR="00A72904" w:rsidRPr="0037653E" w:rsidRDefault="00A72904" w:rsidP="00A72904">
      <w:pPr>
        <w:widowControl w:val="0"/>
        <w:tabs>
          <w:tab w:val="left" w:pos="900"/>
        </w:tabs>
        <w:autoSpaceDE w:val="0"/>
        <w:autoSpaceDN w:val="0"/>
        <w:adjustRightInd w:val="0"/>
        <w:spacing w:after="0" w:line="240" w:lineRule="auto"/>
        <w:ind w:left="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«Гусеница»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участники встают в колонну друг за другом. Каждый участник ставит ноги на ширине плеч и подает правую руку между ними (ногами) стоящему позади, при этом левой рукой берет правую руку стоящего впереди.</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всей группе сесть на пол, а затем подняться, не расцепляя при этом рук.</w:t>
      </w:r>
    </w:p>
    <w:p w:rsid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Ограничения:</w:t>
      </w:r>
      <w:r w:rsidRPr="0037653E">
        <w:rPr>
          <w:rFonts w:ascii="Times New Roman" w:hAnsi="Times New Roman"/>
          <w:color w:val="000000"/>
          <w:sz w:val="28"/>
          <w:szCs w:val="28"/>
        </w:rPr>
        <w:t xml:space="preserve"> при расцеплении рук любых участников упражнение выполняется всей группой сначала.</w:t>
      </w:r>
    </w:p>
    <w:p w:rsidR="00A72904" w:rsidRPr="0037653E" w:rsidRDefault="00A72904"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«Пенальти»</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на расстоянии 10 метров перед футбольными воротами шириной 3 метра установлен футбольный мяч.</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группе забить ногой мяч в ворота 15 раз подряд с расстояния 10 метров.</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Ограничения:</w:t>
      </w:r>
      <w:r w:rsidRPr="0037653E">
        <w:rPr>
          <w:rFonts w:ascii="Times New Roman" w:hAnsi="Times New Roman"/>
          <w:color w:val="000000"/>
          <w:sz w:val="28"/>
          <w:szCs w:val="28"/>
        </w:rPr>
        <w:t xml:space="preserve"> при промахе счет забитых мячей идет сначала.</w:t>
      </w:r>
    </w:p>
    <w:p w:rsidR="00A72904" w:rsidRDefault="00A72904" w:rsidP="00A72904">
      <w:pPr>
        <w:widowControl w:val="0"/>
        <w:autoSpaceDE w:val="0"/>
        <w:autoSpaceDN w:val="0"/>
        <w:adjustRightInd w:val="0"/>
        <w:spacing w:after="0" w:line="240" w:lineRule="auto"/>
        <w:jc w:val="center"/>
        <w:rPr>
          <w:rFonts w:ascii="Times New Roman" w:hAnsi="Times New Roman"/>
          <w:b/>
          <w:i/>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«Баскетбол»</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группа находится на баскетбольной площадке.</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каждому участнику с линии штрафного броска забросить в баскетбольную корзину баскетбольный мяч два раза.</w:t>
      </w:r>
    </w:p>
    <w:p w:rsidR="00A72904" w:rsidRDefault="00A72904" w:rsidP="00A72904">
      <w:pPr>
        <w:widowControl w:val="0"/>
        <w:autoSpaceDE w:val="0"/>
        <w:autoSpaceDN w:val="0"/>
        <w:adjustRightInd w:val="0"/>
        <w:spacing w:after="0" w:line="240" w:lineRule="auto"/>
        <w:jc w:val="center"/>
        <w:rPr>
          <w:rFonts w:ascii="Times New Roman" w:hAnsi="Times New Roman"/>
          <w:b/>
          <w:i/>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«Подтягивание»</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группа находится перед турником. </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подтянуться всей группе 100 раз, при этом каждый участник должен попытаться подтянуться.</w:t>
      </w:r>
    </w:p>
    <w:p w:rsidR="00A72904" w:rsidRDefault="00A72904" w:rsidP="00A72904">
      <w:pPr>
        <w:widowControl w:val="0"/>
        <w:autoSpaceDE w:val="0"/>
        <w:autoSpaceDN w:val="0"/>
        <w:adjustRightInd w:val="0"/>
        <w:spacing w:after="0" w:line="240" w:lineRule="auto"/>
        <w:jc w:val="center"/>
        <w:rPr>
          <w:rFonts w:ascii="Times New Roman" w:hAnsi="Times New Roman"/>
          <w:b/>
          <w:i/>
          <w:color w:val="000000"/>
          <w:sz w:val="28"/>
          <w:szCs w:val="28"/>
        </w:rPr>
      </w:pPr>
    </w:p>
    <w:p w:rsidR="0037653E" w:rsidRPr="0037653E" w:rsidRDefault="0037653E" w:rsidP="00A72904">
      <w:pPr>
        <w:widowControl w:val="0"/>
        <w:autoSpaceDE w:val="0"/>
        <w:autoSpaceDN w:val="0"/>
        <w:adjustRightInd w:val="0"/>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«Волейбол»</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Исходные условия:</w:t>
      </w:r>
      <w:r w:rsidRPr="0037653E">
        <w:rPr>
          <w:rFonts w:ascii="Times New Roman" w:hAnsi="Times New Roman"/>
          <w:color w:val="000000"/>
          <w:sz w:val="28"/>
          <w:szCs w:val="28"/>
        </w:rPr>
        <w:t xml:space="preserve"> участники стоят в кругу лицом друг к другу. Ведущий подает им волейбольный мяч.</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color w:val="000000"/>
          <w:sz w:val="28"/>
          <w:szCs w:val="28"/>
        </w:rPr>
      </w:pPr>
      <w:r w:rsidRPr="0037653E">
        <w:rPr>
          <w:rFonts w:ascii="Times New Roman" w:hAnsi="Times New Roman"/>
          <w:i/>
          <w:iCs/>
          <w:color w:val="000000"/>
          <w:sz w:val="28"/>
          <w:szCs w:val="28"/>
        </w:rPr>
        <w:t>Задание:</w:t>
      </w:r>
      <w:r w:rsidRPr="0037653E">
        <w:rPr>
          <w:rFonts w:ascii="Times New Roman" w:hAnsi="Times New Roman"/>
          <w:color w:val="000000"/>
          <w:sz w:val="28"/>
          <w:szCs w:val="28"/>
        </w:rPr>
        <w:t xml:space="preserve"> группе сделать 25 касаний по правилам волейбола.</w:t>
      </w:r>
    </w:p>
    <w:p w:rsidR="0037653E" w:rsidRPr="0037653E" w:rsidRDefault="0037653E" w:rsidP="00A72904">
      <w:pPr>
        <w:widowControl w:val="0"/>
        <w:autoSpaceDE w:val="0"/>
        <w:autoSpaceDN w:val="0"/>
        <w:adjustRightInd w:val="0"/>
        <w:spacing w:after="0" w:line="240" w:lineRule="auto"/>
        <w:ind w:firstLine="567"/>
        <w:jc w:val="both"/>
        <w:rPr>
          <w:rFonts w:ascii="Times New Roman" w:hAnsi="Times New Roman"/>
          <w:i/>
          <w:iCs/>
          <w:color w:val="000000"/>
          <w:sz w:val="28"/>
          <w:szCs w:val="28"/>
        </w:rPr>
      </w:pPr>
      <w:r w:rsidRPr="0037653E">
        <w:rPr>
          <w:rFonts w:ascii="Times New Roman" w:hAnsi="Times New Roman"/>
          <w:i/>
          <w:iCs/>
          <w:color w:val="000000"/>
          <w:sz w:val="28"/>
          <w:szCs w:val="28"/>
        </w:rPr>
        <w:t>Ограничения:</w:t>
      </w:r>
    </w:p>
    <w:p w:rsidR="0037653E" w:rsidRPr="0037653E" w:rsidRDefault="0037653E" w:rsidP="00A72904">
      <w:pPr>
        <w:widowControl w:val="0"/>
        <w:numPr>
          <w:ilvl w:val="0"/>
          <w:numId w:val="120"/>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участник не может касаться мяча два раза подряд;</w:t>
      </w:r>
    </w:p>
    <w:p w:rsidR="0037653E" w:rsidRPr="0037653E" w:rsidRDefault="0037653E" w:rsidP="00A72904">
      <w:pPr>
        <w:widowControl w:val="0"/>
        <w:numPr>
          <w:ilvl w:val="0"/>
          <w:numId w:val="120"/>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каждый участник должен коснуться мяча;</w:t>
      </w:r>
    </w:p>
    <w:p w:rsidR="0037653E" w:rsidRPr="0037653E" w:rsidRDefault="0037653E" w:rsidP="00A72904">
      <w:pPr>
        <w:widowControl w:val="0"/>
        <w:numPr>
          <w:ilvl w:val="0"/>
          <w:numId w:val="120"/>
        </w:numPr>
        <w:tabs>
          <w:tab w:val="clear" w:pos="1287"/>
          <w:tab w:val="num" w:pos="900"/>
        </w:tabs>
        <w:autoSpaceDE w:val="0"/>
        <w:autoSpaceDN w:val="0"/>
        <w:adjustRightInd w:val="0"/>
        <w:spacing w:after="0" w:line="240" w:lineRule="auto"/>
        <w:ind w:left="0" w:firstLine="567"/>
        <w:jc w:val="both"/>
        <w:rPr>
          <w:rFonts w:ascii="Times New Roman" w:hAnsi="Times New Roman"/>
          <w:color w:val="000000"/>
          <w:sz w:val="28"/>
          <w:szCs w:val="28"/>
        </w:rPr>
      </w:pPr>
      <w:r w:rsidRPr="0037653E">
        <w:rPr>
          <w:rFonts w:ascii="Times New Roman" w:hAnsi="Times New Roman"/>
          <w:color w:val="000000"/>
          <w:sz w:val="28"/>
          <w:szCs w:val="28"/>
        </w:rPr>
        <w:t>при падении мяча или нарушении условий задания счет касаний идет сначала.</w:t>
      </w:r>
    </w:p>
    <w:p w:rsidR="00A72904" w:rsidRDefault="00A72904" w:rsidP="00A72904">
      <w:pPr>
        <w:spacing w:after="0" w:line="240" w:lineRule="auto"/>
        <w:jc w:val="center"/>
        <w:rPr>
          <w:rFonts w:ascii="Times New Roman" w:hAnsi="Times New Roman"/>
          <w:b/>
          <w:i/>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«Переправа»</w:t>
      </w:r>
    </w:p>
    <w:p w:rsidR="0037653E" w:rsidRP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Платформа, на расстоянии 3 м от нее находится бесконечная прямая. Между ними вертикально висит веревка, не касающаяся земли с узлами и петлями. За прямой находится банка с водой и ручкой.</w:t>
      </w:r>
    </w:p>
    <w:p w:rsid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Группа стоит за линией. Задача группы - перебраться на платформу всей командой и перенести туда банку с водой. Если вы касаетесь любой точки земли или проливаете хоть каплю воды, вся команда возвращается за линию</w:t>
      </w:r>
      <w:r w:rsidR="00A72904">
        <w:rPr>
          <w:rFonts w:ascii="Times New Roman" w:hAnsi="Times New Roman"/>
          <w:color w:val="000000"/>
          <w:sz w:val="28"/>
          <w:szCs w:val="28"/>
        </w:rPr>
        <w:t>,</w:t>
      </w:r>
      <w:r w:rsidRPr="0037653E">
        <w:rPr>
          <w:rFonts w:ascii="Times New Roman" w:hAnsi="Times New Roman"/>
          <w:color w:val="000000"/>
          <w:sz w:val="28"/>
          <w:szCs w:val="28"/>
        </w:rPr>
        <w:t xml:space="preserve"> и упраж</w:t>
      </w:r>
      <w:r w:rsidR="00A72904">
        <w:rPr>
          <w:rFonts w:ascii="Times New Roman" w:hAnsi="Times New Roman"/>
          <w:color w:val="000000"/>
          <w:sz w:val="28"/>
          <w:szCs w:val="28"/>
        </w:rPr>
        <w:t>нение начинается сначала. Какие-</w:t>
      </w:r>
      <w:r w:rsidRPr="0037653E">
        <w:rPr>
          <w:rFonts w:ascii="Times New Roman" w:hAnsi="Times New Roman"/>
          <w:color w:val="000000"/>
          <w:sz w:val="28"/>
          <w:szCs w:val="28"/>
        </w:rPr>
        <w:t>либо прыжки запрещены.</w:t>
      </w:r>
    </w:p>
    <w:p w:rsidR="00A72904" w:rsidRPr="0037653E" w:rsidRDefault="00A72904" w:rsidP="00A72904">
      <w:pPr>
        <w:spacing w:after="0" w:line="240" w:lineRule="auto"/>
        <w:ind w:firstLine="708"/>
        <w:jc w:val="both"/>
        <w:rPr>
          <w:rFonts w:ascii="Times New Roman" w:hAnsi="Times New Roman"/>
          <w:color w:val="000000"/>
          <w:sz w:val="28"/>
          <w:szCs w:val="28"/>
        </w:rPr>
      </w:pPr>
    </w:p>
    <w:p w:rsidR="0037653E" w:rsidRPr="0037653E" w:rsidRDefault="0037653E" w:rsidP="00A72904">
      <w:pPr>
        <w:autoSpaceDE w:val="0"/>
        <w:autoSpaceDN w:val="0"/>
        <w:spacing w:after="0" w:line="240" w:lineRule="auto"/>
        <w:jc w:val="center"/>
        <w:rPr>
          <w:rFonts w:ascii="Times New Roman" w:hAnsi="Times New Roman"/>
          <w:b/>
          <w:bCs/>
          <w:i/>
          <w:color w:val="000000"/>
          <w:sz w:val="28"/>
          <w:szCs w:val="28"/>
        </w:rPr>
      </w:pPr>
      <w:r w:rsidRPr="0037653E">
        <w:rPr>
          <w:rFonts w:ascii="Times New Roman" w:hAnsi="Times New Roman"/>
          <w:b/>
          <w:bCs/>
          <w:i/>
          <w:color w:val="000000"/>
          <w:sz w:val="28"/>
          <w:szCs w:val="28"/>
        </w:rPr>
        <w:t>«Электрическая изгородь»</w:t>
      </w:r>
    </w:p>
    <w:p w:rsidR="0037653E" w:rsidRPr="0037653E" w:rsidRDefault="0037653E" w:rsidP="00A72904">
      <w:pPr>
        <w:spacing w:after="0" w:line="240" w:lineRule="auto"/>
        <w:jc w:val="both"/>
        <w:rPr>
          <w:rFonts w:ascii="Times New Roman" w:hAnsi="Times New Roman"/>
          <w:iCs/>
          <w:color w:val="000000"/>
          <w:sz w:val="28"/>
          <w:szCs w:val="28"/>
        </w:rPr>
      </w:pPr>
      <w:r w:rsidRPr="0037653E">
        <w:rPr>
          <w:rFonts w:ascii="Times New Roman" w:hAnsi="Times New Roman"/>
          <w:i/>
          <w:iCs/>
          <w:color w:val="000000"/>
          <w:sz w:val="28"/>
          <w:szCs w:val="28"/>
        </w:rPr>
        <w:tab/>
        <w:t>Оборудование</w:t>
      </w:r>
      <w:r w:rsidRPr="0037653E">
        <w:rPr>
          <w:rFonts w:ascii="Times New Roman" w:hAnsi="Times New Roman"/>
          <w:iCs/>
          <w:color w:val="000000"/>
          <w:sz w:val="28"/>
          <w:szCs w:val="28"/>
        </w:rPr>
        <w:t>: веревка, шест (доска, палка и т.д.).</w:t>
      </w:r>
    </w:p>
    <w:p w:rsidR="0037653E" w:rsidRPr="0037653E" w:rsidRDefault="0037653E" w:rsidP="00A72904">
      <w:pPr>
        <w:spacing w:after="0" w:line="240" w:lineRule="auto"/>
        <w:ind w:firstLine="708"/>
        <w:jc w:val="both"/>
        <w:rPr>
          <w:rFonts w:ascii="Times New Roman" w:hAnsi="Times New Roman"/>
          <w:iCs/>
          <w:color w:val="000000"/>
          <w:sz w:val="28"/>
          <w:szCs w:val="28"/>
        </w:rPr>
      </w:pPr>
      <w:r w:rsidRPr="0037653E">
        <w:rPr>
          <w:rFonts w:ascii="Times New Roman" w:hAnsi="Times New Roman"/>
          <w:iCs/>
          <w:color w:val="000000"/>
          <w:sz w:val="28"/>
          <w:szCs w:val="28"/>
        </w:rPr>
        <w:t>Задача состоит в том, чтобы переправиться всей командой через воображаемую электрическую стену, не касаясь ни единой видимой или воображаемой ее части. Если кто-либо коснется стены, вся команда возвращается обратно и начинает упражнение снова.</w:t>
      </w:r>
    </w:p>
    <w:p w:rsidR="0037653E" w:rsidRPr="0037653E" w:rsidRDefault="0037653E" w:rsidP="00A72904">
      <w:pPr>
        <w:spacing w:after="0" w:line="240" w:lineRule="auto"/>
        <w:ind w:firstLine="708"/>
        <w:jc w:val="both"/>
        <w:rPr>
          <w:rFonts w:ascii="Times New Roman" w:hAnsi="Times New Roman"/>
          <w:iCs/>
          <w:color w:val="000000"/>
          <w:sz w:val="28"/>
          <w:szCs w:val="28"/>
        </w:rPr>
      </w:pPr>
      <w:r w:rsidRPr="0037653E">
        <w:rPr>
          <w:rFonts w:ascii="Times New Roman" w:hAnsi="Times New Roman"/>
          <w:iCs/>
          <w:color w:val="000000"/>
          <w:sz w:val="28"/>
          <w:szCs w:val="28"/>
        </w:rPr>
        <w:t>Подсказка вожатому: шест может использовать как вся команда, так и последний участник.</w:t>
      </w:r>
    </w:p>
    <w:p w:rsidR="00A72904" w:rsidRDefault="00A72904" w:rsidP="00A72904">
      <w:pPr>
        <w:autoSpaceDE w:val="0"/>
        <w:autoSpaceDN w:val="0"/>
        <w:spacing w:after="0" w:line="240" w:lineRule="auto"/>
        <w:jc w:val="center"/>
        <w:rPr>
          <w:rFonts w:ascii="Times New Roman" w:hAnsi="Times New Roman"/>
          <w:b/>
          <w:color w:val="000000"/>
          <w:sz w:val="28"/>
          <w:szCs w:val="28"/>
        </w:rPr>
      </w:pPr>
    </w:p>
    <w:p w:rsidR="0037653E" w:rsidRPr="0037653E" w:rsidRDefault="0037653E" w:rsidP="00A72904">
      <w:pPr>
        <w:autoSpaceDE w:val="0"/>
        <w:autoSpaceDN w:val="0"/>
        <w:spacing w:after="0" w:line="240" w:lineRule="auto"/>
        <w:jc w:val="center"/>
        <w:rPr>
          <w:rFonts w:ascii="Times New Roman" w:hAnsi="Times New Roman"/>
          <w:b/>
          <w:bCs/>
          <w:i/>
          <w:color w:val="000000"/>
          <w:sz w:val="28"/>
          <w:szCs w:val="28"/>
        </w:rPr>
      </w:pPr>
      <w:r w:rsidRPr="0037653E">
        <w:rPr>
          <w:rFonts w:ascii="Times New Roman" w:hAnsi="Times New Roman"/>
          <w:b/>
          <w:color w:val="000000"/>
          <w:sz w:val="28"/>
          <w:szCs w:val="28"/>
        </w:rPr>
        <w:t>«</w:t>
      </w:r>
      <w:r w:rsidRPr="0037653E">
        <w:rPr>
          <w:rFonts w:ascii="Times New Roman" w:hAnsi="Times New Roman"/>
          <w:b/>
          <w:bCs/>
          <w:i/>
          <w:color w:val="000000"/>
          <w:sz w:val="28"/>
          <w:szCs w:val="28"/>
        </w:rPr>
        <w:t>Электрическая цепь»</w:t>
      </w:r>
    </w:p>
    <w:p w:rsidR="0037653E" w:rsidRPr="0037653E" w:rsidRDefault="0037653E" w:rsidP="00A72904">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Команда разбивается на пары. Партнеры садятся напротив друг друга, где соединяют руки и ступни, образуя, таким образом, электрическую цепь, по которой ток течет по сцепленным рукам и ногам. Задача участников: встать, не разрывая электрической цепи. Теперь объединитесь по две пары друг с другом, чтобы получилась электрическая цепь, состоящая из четырех человек. Задача остается прежней - встать всем вместе, не разрывая цепь. Когда этот этап благополучно завершен, снова объедините группы, чтобы образовать электрическую цепь, состоящую из 8 человек. В конце концов, вы получите электрическую цепь, образованную всеми участниками, которые должны подняться.</w:t>
      </w:r>
    </w:p>
    <w:p w:rsidR="0037653E" w:rsidRPr="0037653E" w:rsidRDefault="0037653E" w:rsidP="00A72904">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Два главных условия этого упражнения:</w:t>
      </w:r>
    </w:p>
    <w:p w:rsidR="0037653E" w:rsidRPr="0037653E" w:rsidRDefault="0037653E" w:rsidP="00A72904">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 xml:space="preserve">1) электрический ток должен беспрепятственно течь по замкнутой электрической цепи, образованной сцепленными руками и ногами; </w:t>
      </w:r>
    </w:p>
    <w:p w:rsidR="0037653E" w:rsidRPr="0037653E" w:rsidRDefault="0037653E" w:rsidP="00A72904">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 xml:space="preserve">2) на каждом этапе участники должны отрываться от земли одновременно. </w:t>
      </w:r>
    </w:p>
    <w:p w:rsidR="0037653E" w:rsidRPr="0037653E" w:rsidRDefault="0037653E" w:rsidP="00A72904">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Подсказка вожатому: не забудьте поддержать детей, ведь им очень трудно!</w:t>
      </w:r>
    </w:p>
    <w:p w:rsidR="00A72904" w:rsidRDefault="00A72904" w:rsidP="00A72904">
      <w:pPr>
        <w:spacing w:after="0" w:line="240" w:lineRule="auto"/>
        <w:jc w:val="center"/>
        <w:rPr>
          <w:rFonts w:ascii="Times New Roman" w:hAnsi="Times New Roman"/>
          <w:b/>
          <w:i/>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«Путешественник»</w:t>
      </w:r>
    </w:p>
    <w:p w:rsidR="0037653E" w:rsidRP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Четыре (или три) палки, длиной 50-60</w:t>
      </w:r>
      <w:r w:rsidR="00A72904">
        <w:rPr>
          <w:rFonts w:ascii="Times New Roman" w:hAnsi="Times New Roman"/>
          <w:color w:val="000000"/>
          <w:sz w:val="28"/>
          <w:szCs w:val="28"/>
        </w:rPr>
        <w:t xml:space="preserve"> </w:t>
      </w:r>
      <w:r w:rsidRPr="0037653E">
        <w:rPr>
          <w:rFonts w:ascii="Times New Roman" w:hAnsi="Times New Roman"/>
          <w:color w:val="000000"/>
          <w:sz w:val="28"/>
          <w:szCs w:val="28"/>
        </w:rPr>
        <w:t xml:space="preserve">см, способные выдержать одного человека, коридор или комната  длиной 6м </w:t>
      </w:r>
    </w:p>
    <w:p w:rsidR="0037653E" w:rsidRP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Команде надо переправить одного члена группы от одного края коридора или комнаты до другого, при этом:</w:t>
      </w:r>
    </w:p>
    <w:p w:rsidR="0037653E" w:rsidRPr="0037653E" w:rsidRDefault="0037653E" w:rsidP="00A72904">
      <w:pPr>
        <w:numPr>
          <w:ilvl w:val="0"/>
          <w:numId w:val="125"/>
        </w:numPr>
        <w:spacing w:after="0" w:line="240" w:lineRule="auto"/>
        <w:jc w:val="both"/>
        <w:rPr>
          <w:rFonts w:ascii="Times New Roman" w:hAnsi="Times New Roman"/>
          <w:color w:val="000000"/>
          <w:sz w:val="28"/>
          <w:szCs w:val="28"/>
        </w:rPr>
      </w:pPr>
      <w:r w:rsidRPr="0037653E">
        <w:rPr>
          <w:rFonts w:ascii="Times New Roman" w:hAnsi="Times New Roman"/>
          <w:color w:val="000000"/>
          <w:sz w:val="28"/>
          <w:szCs w:val="28"/>
        </w:rPr>
        <w:t>путешественник не должен касаться земли или других подручных средств;</w:t>
      </w:r>
    </w:p>
    <w:p w:rsidR="0037653E" w:rsidRPr="0037653E" w:rsidRDefault="0037653E" w:rsidP="00A72904">
      <w:pPr>
        <w:numPr>
          <w:ilvl w:val="0"/>
          <w:numId w:val="125"/>
        </w:numPr>
        <w:spacing w:after="0" w:line="240" w:lineRule="auto"/>
        <w:jc w:val="both"/>
        <w:rPr>
          <w:rFonts w:ascii="Times New Roman" w:hAnsi="Times New Roman"/>
          <w:color w:val="000000"/>
          <w:sz w:val="28"/>
          <w:szCs w:val="28"/>
        </w:rPr>
      </w:pPr>
      <w:r w:rsidRPr="0037653E">
        <w:rPr>
          <w:rFonts w:ascii="Times New Roman" w:hAnsi="Times New Roman"/>
          <w:color w:val="000000"/>
          <w:sz w:val="28"/>
          <w:szCs w:val="28"/>
        </w:rPr>
        <w:t>палки не должны двигаться;</w:t>
      </w:r>
    </w:p>
    <w:p w:rsidR="0037653E" w:rsidRDefault="0037653E" w:rsidP="00A72904">
      <w:pPr>
        <w:numPr>
          <w:ilvl w:val="0"/>
          <w:numId w:val="125"/>
        </w:numPr>
        <w:spacing w:after="0" w:line="240" w:lineRule="auto"/>
        <w:jc w:val="both"/>
        <w:rPr>
          <w:rFonts w:ascii="Times New Roman" w:hAnsi="Times New Roman"/>
          <w:color w:val="000000"/>
          <w:sz w:val="28"/>
          <w:szCs w:val="28"/>
        </w:rPr>
      </w:pPr>
      <w:r w:rsidRPr="0037653E">
        <w:rPr>
          <w:rFonts w:ascii="Times New Roman" w:hAnsi="Times New Roman"/>
          <w:color w:val="000000"/>
          <w:sz w:val="28"/>
          <w:szCs w:val="28"/>
        </w:rPr>
        <w:t>путешественник не должен касаться других членов команды.</w:t>
      </w:r>
    </w:p>
    <w:p w:rsidR="002B064B" w:rsidRPr="0037653E" w:rsidRDefault="002B064B" w:rsidP="00A72904">
      <w:pPr>
        <w:spacing w:after="0" w:line="240" w:lineRule="auto"/>
        <w:ind w:left="1428"/>
        <w:jc w:val="both"/>
        <w:rPr>
          <w:rFonts w:ascii="Times New Roman" w:hAnsi="Times New Roman"/>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«Треугольники»</w:t>
      </w:r>
    </w:p>
    <w:p w:rsid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Повязки на глаза для всех членов команды, широкая комната (6х6 кв.м), веревка длиной 6</w:t>
      </w:r>
      <w:r w:rsidR="00A72904">
        <w:rPr>
          <w:rFonts w:ascii="Times New Roman" w:hAnsi="Times New Roman"/>
          <w:color w:val="000000"/>
          <w:sz w:val="28"/>
          <w:szCs w:val="28"/>
        </w:rPr>
        <w:t xml:space="preserve"> м</w:t>
      </w:r>
      <w:r w:rsidRPr="0037653E">
        <w:rPr>
          <w:rFonts w:ascii="Times New Roman" w:hAnsi="Times New Roman"/>
          <w:color w:val="000000"/>
          <w:sz w:val="28"/>
          <w:szCs w:val="28"/>
        </w:rPr>
        <w:t xml:space="preserve"> Завязать всем членам группы глаза, только после этого запустить их в комнату и прочесть правила. Веревка лежит где-нибудь в комнате.</w:t>
      </w:r>
      <w:r w:rsidR="00A72904">
        <w:rPr>
          <w:rFonts w:ascii="Times New Roman" w:hAnsi="Times New Roman"/>
          <w:color w:val="000000"/>
          <w:sz w:val="28"/>
          <w:szCs w:val="28"/>
        </w:rPr>
        <w:t xml:space="preserve"> Ваша задача –</w:t>
      </w:r>
      <w:r w:rsidRPr="0037653E">
        <w:rPr>
          <w:rFonts w:ascii="Times New Roman" w:hAnsi="Times New Roman"/>
          <w:color w:val="000000"/>
          <w:sz w:val="28"/>
          <w:szCs w:val="28"/>
        </w:rPr>
        <w:t xml:space="preserve"> найти ее и сделать из нее равнобедренный треугольник. Не забудьте и то, что когда вы попросите ведущего оценить вашу фигуру, вся команда должна держать в руках этот треугольник. Если играющие просят Вас оценить их фигуру, сначала спросите: «Вы уверены, что это равнобедренный треугольник?» Если они согласны, попросите их аккуратно положить веревку на землю и затем развязать глаза и посмотреть на фигуру.</w:t>
      </w:r>
    </w:p>
    <w:p w:rsidR="002B064B" w:rsidRPr="0037653E" w:rsidRDefault="002B064B" w:rsidP="00A72904">
      <w:pPr>
        <w:spacing w:after="0" w:line="240" w:lineRule="auto"/>
        <w:ind w:firstLine="708"/>
        <w:jc w:val="both"/>
        <w:rPr>
          <w:rFonts w:ascii="Times New Roman" w:hAnsi="Times New Roman"/>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«Прогулка слепых»</w:t>
      </w:r>
    </w:p>
    <w:p w:rsid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Вся группа встает «паровозиком», впереди встает ведущий. Все, кроме ведущего закрывают глаза и кладут руки на пояс впередистоящему. Все одновременно начинают двигаться. Дорогу видит лишь ведущий. Если впереди препятствие (около правой ноги), то ведущий хлопает сзади</w:t>
      </w:r>
      <w:r w:rsidR="00A72904">
        <w:rPr>
          <w:rFonts w:ascii="Times New Roman" w:hAnsi="Times New Roman"/>
          <w:color w:val="000000"/>
          <w:sz w:val="28"/>
          <w:szCs w:val="28"/>
        </w:rPr>
        <w:t xml:space="preserve"> </w:t>
      </w:r>
      <w:r w:rsidRPr="0037653E">
        <w:rPr>
          <w:rFonts w:ascii="Times New Roman" w:hAnsi="Times New Roman"/>
          <w:color w:val="000000"/>
          <w:sz w:val="28"/>
          <w:szCs w:val="28"/>
        </w:rPr>
        <w:t>стоящего по правой ноге, тот перешагивает препятствие и хлопает по правой ноге сзадистоящего, аналогично с левой ногой. Если надо повернуть направо или налево, то ведущий ударяет по соответствующему боку сзади</w:t>
      </w:r>
      <w:r w:rsidR="00A72904">
        <w:rPr>
          <w:rFonts w:ascii="Times New Roman" w:hAnsi="Times New Roman"/>
          <w:color w:val="000000"/>
          <w:sz w:val="28"/>
          <w:szCs w:val="28"/>
        </w:rPr>
        <w:t xml:space="preserve"> </w:t>
      </w:r>
      <w:r w:rsidRPr="0037653E">
        <w:rPr>
          <w:rFonts w:ascii="Times New Roman" w:hAnsi="Times New Roman"/>
          <w:color w:val="000000"/>
          <w:sz w:val="28"/>
          <w:szCs w:val="28"/>
        </w:rPr>
        <w:t>стоящего и поворачивает. Тот, в свою очередь, передает сигнал дальше назад.</w:t>
      </w:r>
    </w:p>
    <w:p w:rsidR="002B064B" w:rsidRPr="0037653E" w:rsidRDefault="002B064B" w:rsidP="00A72904">
      <w:pPr>
        <w:spacing w:after="0" w:line="240" w:lineRule="auto"/>
        <w:ind w:firstLine="708"/>
        <w:jc w:val="both"/>
        <w:rPr>
          <w:rFonts w:ascii="Times New Roman" w:hAnsi="Times New Roman"/>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«Восковая палочка»</w:t>
      </w:r>
    </w:p>
    <w:p w:rsid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Группа встает в круг, плечом к плечу. Один из участников встает в круг, закрывает глаза, обнимает себя за плечи и, стараясь не отрывать пяток от земли, ровно, словно палочка, падает в любом направлении. Участники, стоящие в кругу, держат руки перед собой и ладонями аккуратно отталкивают падающего, заставляя его качаться внутри круга, словно маятник. Почувствуйте свое единство, руки ваших друзей, доверьтесь им! После прохождения через круг всех участников, проведите обсуждение ваших чувств.</w:t>
      </w:r>
    </w:p>
    <w:p w:rsidR="00A72904" w:rsidRPr="0037653E" w:rsidRDefault="00A72904" w:rsidP="00A72904">
      <w:pPr>
        <w:spacing w:after="0" w:line="240" w:lineRule="auto"/>
        <w:ind w:firstLine="708"/>
        <w:jc w:val="both"/>
        <w:rPr>
          <w:rFonts w:ascii="Times New Roman" w:hAnsi="Times New Roman"/>
          <w:color w:val="000000"/>
          <w:sz w:val="28"/>
          <w:szCs w:val="28"/>
        </w:rPr>
      </w:pPr>
    </w:p>
    <w:p w:rsidR="0037653E" w:rsidRPr="0037653E" w:rsidRDefault="0037653E" w:rsidP="00A72904">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«Доверительное падение»</w:t>
      </w:r>
    </w:p>
    <w:p w:rsidR="0037653E" w:rsidRPr="0037653E" w:rsidRDefault="0037653E" w:rsidP="00A72904">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 xml:space="preserve">Для этого упражнения группа самостоятельно разбивается на пары. Один из участников встает за спиной другого </w:t>
      </w:r>
      <w:r w:rsidR="001D1966" w:rsidRPr="0037653E">
        <w:rPr>
          <w:rFonts w:ascii="Times New Roman" w:hAnsi="Times New Roman"/>
          <w:color w:val="000000"/>
          <w:sz w:val="28"/>
          <w:szCs w:val="28"/>
        </w:rPr>
        <w:t>на расстоянии 1,5м.</w:t>
      </w:r>
      <w:r w:rsidR="001D1966">
        <w:rPr>
          <w:rFonts w:ascii="Times New Roman" w:hAnsi="Times New Roman"/>
          <w:color w:val="000000"/>
          <w:sz w:val="28"/>
          <w:szCs w:val="28"/>
        </w:rPr>
        <w:t xml:space="preserve"> </w:t>
      </w:r>
      <w:r w:rsidR="001D1966" w:rsidRPr="0037653E">
        <w:rPr>
          <w:rFonts w:ascii="Times New Roman" w:hAnsi="Times New Roman"/>
          <w:color w:val="000000"/>
          <w:sz w:val="28"/>
          <w:szCs w:val="28"/>
        </w:rPr>
        <w:t xml:space="preserve">Он </w:t>
      </w:r>
      <w:r w:rsidR="001D1966">
        <w:rPr>
          <w:rFonts w:ascii="Times New Roman" w:hAnsi="Times New Roman"/>
          <w:color w:val="000000"/>
          <w:sz w:val="28"/>
          <w:szCs w:val="28"/>
        </w:rPr>
        <w:t>страхующий.</w:t>
      </w:r>
      <w:r w:rsidRPr="0037653E">
        <w:rPr>
          <w:rFonts w:ascii="Times New Roman" w:hAnsi="Times New Roman"/>
          <w:color w:val="000000"/>
          <w:sz w:val="28"/>
          <w:szCs w:val="28"/>
        </w:rPr>
        <w:t xml:space="preserve"> По команде страхующего «Падай!», стоящий к страхующему спиной начинает падать назад, не отрывая пятки от земли. Страхующий подхватывает падающего под руки. Падайте ровно, страхующему будет легче поймать вас. Доверьтесь другу, а потом поменяйтесь с ним местами.</w:t>
      </w:r>
    </w:p>
    <w:p w:rsidR="001D1966" w:rsidRDefault="001D1966" w:rsidP="0037653E">
      <w:pPr>
        <w:spacing w:after="0" w:line="240" w:lineRule="auto"/>
        <w:jc w:val="center"/>
        <w:rPr>
          <w:rFonts w:ascii="Times New Roman" w:hAnsi="Times New Roman"/>
          <w:b/>
          <w:i/>
          <w:color w:val="000000"/>
          <w:sz w:val="28"/>
          <w:szCs w:val="28"/>
        </w:rPr>
      </w:pPr>
    </w:p>
    <w:p w:rsidR="0037653E" w:rsidRPr="0037653E" w:rsidRDefault="0037653E" w:rsidP="0037653E">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«Монстр»</w:t>
      </w:r>
    </w:p>
    <w:p w:rsidR="0037653E" w:rsidRDefault="0037653E" w:rsidP="001D1966">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 xml:space="preserve">Группе из 10 человек необходимо преодолеть расстояние </w:t>
      </w:r>
      <w:smartTag w:uri="urn:schemas-microsoft-com:office:smarttags" w:element="time">
        <w:smartTagPr>
          <w:attr w:name="Hour" w:val="10"/>
          <w:attr w:name="Minute" w:val="0"/>
        </w:smartTagPr>
        <w:r w:rsidRPr="0037653E">
          <w:rPr>
            <w:rFonts w:ascii="Times New Roman" w:hAnsi="Times New Roman"/>
            <w:color w:val="000000"/>
            <w:sz w:val="28"/>
            <w:szCs w:val="28"/>
          </w:rPr>
          <w:t>в 10</w:t>
        </w:r>
      </w:smartTag>
      <w:r w:rsidRPr="0037653E">
        <w:rPr>
          <w:rFonts w:ascii="Times New Roman" w:hAnsi="Times New Roman"/>
          <w:color w:val="000000"/>
          <w:sz w:val="28"/>
          <w:szCs w:val="28"/>
        </w:rPr>
        <w:t xml:space="preserve"> шагов, используя всего лишь 6 конечностей или точек опоры.</w:t>
      </w:r>
    </w:p>
    <w:p w:rsidR="0037653E" w:rsidRPr="0037653E" w:rsidRDefault="0037653E" w:rsidP="001D1966">
      <w:pPr>
        <w:spacing w:after="0" w:line="240" w:lineRule="auto"/>
        <w:ind w:firstLine="708"/>
        <w:jc w:val="both"/>
        <w:rPr>
          <w:rFonts w:ascii="Times New Roman" w:hAnsi="Times New Roman"/>
          <w:color w:val="000000"/>
          <w:sz w:val="28"/>
          <w:szCs w:val="28"/>
        </w:rPr>
      </w:pPr>
    </w:p>
    <w:p w:rsidR="0037653E" w:rsidRPr="0037653E" w:rsidRDefault="0037653E" w:rsidP="001D1966">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«Сидячий круг»</w:t>
      </w:r>
    </w:p>
    <w:p w:rsidR="0037653E" w:rsidRPr="0037653E" w:rsidRDefault="0037653E" w:rsidP="001D1966">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Команда формирует тесный круг (плечи касаются). После этого попросите ребят повернуться на 90' направо. А теперь попросите медленно сесть на колени друг к другу. Завершите это упражнение на высокой ноте, смеясь и хлопая всем.</w:t>
      </w:r>
    </w:p>
    <w:p w:rsidR="001D1966" w:rsidRDefault="001D1966" w:rsidP="001D1966">
      <w:pPr>
        <w:spacing w:after="0" w:line="240" w:lineRule="auto"/>
        <w:jc w:val="center"/>
        <w:rPr>
          <w:rFonts w:ascii="Times New Roman" w:hAnsi="Times New Roman"/>
          <w:b/>
          <w:i/>
          <w:color w:val="000000"/>
          <w:sz w:val="28"/>
          <w:szCs w:val="28"/>
        </w:rPr>
      </w:pPr>
    </w:p>
    <w:p w:rsidR="0037653E" w:rsidRPr="0037653E" w:rsidRDefault="0037653E" w:rsidP="001D1966">
      <w:pPr>
        <w:spacing w:after="0" w:line="240" w:lineRule="auto"/>
        <w:jc w:val="center"/>
        <w:rPr>
          <w:rFonts w:ascii="Times New Roman" w:hAnsi="Times New Roman"/>
          <w:b/>
          <w:i/>
          <w:color w:val="000000"/>
          <w:sz w:val="28"/>
          <w:szCs w:val="28"/>
        </w:rPr>
      </w:pPr>
      <w:r w:rsidRPr="0037653E">
        <w:rPr>
          <w:rFonts w:ascii="Times New Roman" w:hAnsi="Times New Roman"/>
          <w:b/>
          <w:i/>
          <w:color w:val="000000"/>
          <w:sz w:val="28"/>
          <w:szCs w:val="28"/>
        </w:rPr>
        <w:t>«Биг-мак»</w:t>
      </w:r>
    </w:p>
    <w:p w:rsidR="0037653E" w:rsidRDefault="0037653E" w:rsidP="001D1966">
      <w:pPr>
        <w:spacing w:after="0" w:line="240" w:lineRule="auto"/>
        <w:ind w:firstLine="708"/>
        <w:jc w:val="both"/>
        <w:rPr>
          <w:rFonts w:ascii="Times New Roman" w:hAnsi="Times New Roman"/>
          <w:color w:val="000000"/>
          <w:sz w:val="28"/>
          <w:szCs w:val="28"/>
        </w:rPr>
      </w:pPr>
      <w:r w:rsidRPr="0037653E">
        <w:rPr>
          <w:rFonts w:ascii="Times New Roman" w:hAnsi="Times New Roman"/>
          <w:color w:val="000000"/>
          <w:sz w:val="28"/>
          <w:szCs w:val="28"/>
        </w:rPr>
        <w:t>Организуйте большой круг. Разбейте команду на пары и попросите каждую пару выбрать словосочетание из двух слов, которые традиционно употребляются вместе. (Например: Биг-мак, Ковер-самолет). Затем объясните, что по условиям игры нужно закрыть глаза и не открывать их до конца упражнения</w:t>
      </w:r>
      <w:r w:rsidR="001D1966">
        <w:rPr>
          <w:rFonts w:ascii="Times New Roman" w:hAnsi="Times New Roman"/>
          <w:color w:val="000000"/>
          <w:sz w:val="28"/>
          <w:szCs w:val="28"/>
        </w:rPr>
        <w:t>,</w:t>
      </w:r>
      <w:r w:rsidRPr="0037653E">
        <w:rPr>
          <w:rFonts w:ascii="Times New Roman" w:hAnsi="Times New Roman"/>
          <w:color w:val="000000"/>
          <w:sz w:val="28"/>
          <w:szCs w:val="28"/>
        </w:rPr>
        <w:t xml:space="preserve"> и, кроме того, можно произносить только свое выбранное слово. Теперь ведущий перемешивает команду так, чтобы партнеры были далеко друг от друга. Партнеры с закрытыми глазами, выкрикивая свое слово, находят друг друга. Как только пара воссоединилась, отведите ее с пути тех, у кого глаза еще закрыты.</w:t>
      </w:r>
    </w:p>
    <w:p w:rsidR="0037653E" w:rsidRPr="0037653E" w:rsidRDefault="0037653E" w:rsidP="001D1966">
      <w:pPr>
        <w:spacing w:after="0" w:line="240" w:lineRule="auto"/>
        <w:ind w:firstLine="708"/>
        <w:jc w:val="both"/>
        <w:rPr>
          <w:rFonts w:ascii="Times New Roman" w:hAnsi="Times New Roman"/>
          <w:color w:val="000000"/>
          <w:sz w:val="28"/>
          <w:szCs w:val="28"/>
        </w:rPr>
      </w:pPr>
    </w:p>
    <w:p w:rsidR="0037653E" w:rsidRPr="0037653E" w:rsidRDefault="0037653E" w:rsidP="001D1966">
      <w:pPr>
        <w:autoSpaceDE w:val="0"/>
        <w:autoSpaceDN w:val="0"/>
        <w:spacing w:after="0" w:line="240" w:lineRule="auto"/>
        <w:jc w:val="center"/>
        <w:rPr>
          <w:rFonts w:ascii="Times New Roman" w:hAnsi="Times New Roman"/>
          <w:b/>
          <w:bCs/>
          <w:i/>
          <w:color w:val="000000"/>
          <w:sz w:val="28"/>
          <w:szCs w:val="28"/>
        </w:rPr>
      </w:pPr>
      <w:r w:rsidRPr="0037653E">
        <w:rPr>
          <w:rFonts w:ascii="Times New Roman" w:hAnsi="Times New Roman"/>
          <w:b/>
          <w:bCs/>
          <w:i/>
          <w:color w:val="000000"/>
          <w:sz w:val="28"/>
          <w:szCs w:val="28"/>
        </w:rPr>
        <w:t>«Отжимания»</w:t>
      </w:r>
    </w:p>
    <w:p w:rsidR="0037653E" w:rsidRPr="0037653E" w:rsidRDefault="0037653E" w:rsidP="001D1966">
      <w:pPr>
        <w:spacing w:after="0" w:line="240" w:lineRule="auto"/>
        <w:ind w:firstLine="851"/>
        <w:jc w:val="both"/>
        <w:rPr>
          <w:rFonts w:ascii="Times New Roman" w:hAnsi="Times New Roman"/>
          <w:iCs/>
          <w:color w:val="000000"/>
          <w:sz w:val="28"/>
          <w:szCs w:val="28"/>
        </w:rPr>
      </w:pPr>
      <w:r w:rsidRPr="0037653E">
        <w:rPr>
          <w:rFonts w:ascii="Times New Roman" w:hAnsi="Times New Roman"/>
          <w:iCs/>
          <w:color w:val="000000"/>
          <w:sz w:val="28"/>
          <w:szCs w:val="28"/>
        </w:rPr>
        <w:t xml:space="preserve">Разбейтесь на группы по 4 человека. Ваша задача - отжаться от земли, чтобы в нее упирались только ваши руки, и продержаться не меньше </w:t>
      </w:r>
      <w:r>
        <w:rPr>
          <w:rFonts w:ascii="Times New Roman" w:hAnsi="Times New Roman"/>
          <w:iCs/>
          <w:color w:val="000000"/>
          <w:sz w:val="28"/>
          <w:szCs w:val="28"/>
        </w:rPr>
        <w:t xml:space="preserve">                      </w:t>
      </w:r>
      <w:r w:rsidRPr="0037653E">
        <w:rPr>
          <w:rFonts w:ascii="Times New Roman" w:hAnsi="Times New Roman"/>
          <w:iCs/>
          <w:color w:val="000000"/>
          <w:sz w:val="28"/>
          <w:szCs w:val="28"/>
        </w:rPr>
        <w:t>5 секунд.</w:t>
      </w:r>
      <w:r>
        <w:rPr>
          <w:rFonts w:ascii="Times New Roman" w:hAnsi="Times New Roman"/>
          <w:iCs/>
          <w:color w:val="000000"/>
          <w:sz w:val="28"/>
          <w:szCs w:val="28"/>
        </w:rPr>
        <w:t xml:space="preserve"> </w:t>
      </w:r>
      <w:r w:rsidRPr="0037653E">
        <w:rPr>
          <w:rFonts w:ascii="Times New Roman" w:hAnsi="Times New Roman"/>
          <w:iCs/>
          <w:color w:val="000000"/>
          <w:sz w:val="28"/>
          <w:szCs w:val="28"/>
        </w:rPr>
        <w:t>Подсказка вожатому: удобнее всего будет выполнять отжимания, если группа ляжет на землю лицом вниз так, чтобы образовался квадрат, стороны которого образованы телами (ноги одного лежат на спине соседа).</w:t>
      </w:r>
    </w:p>
    <w:p w:rsidR="00EF35DB" w:rsidRPr="00AA7A57" w:rsidRDefault="00EF35DB" w:rsidP="001D1966">
      <w:pPr>
        <w:spacing w:after="0" w:line="240" w:lineRule="auto"/>
        <w:jc w:val="both"/>
        <w:rPr>
          <w:rFonts w:ascii="Times New Roman" w:hAnsi="Times New Roman"/>
          <w:b/>
          <w:sz w:val="24"/>
          <w:szCs w:val="24"/>
        </w:rPr>
      </w:pPr>
    </w:p>
    <w:sectPr w:rsidR="00EF35DB" w:rsidRPr="00AA7A57" w:rsidSect="00380AB2">
      <w:footerReference w:type="default" r:id="rId95"/>
      <w:footerReference w:type="first" r:id="rId96"/>
      <w:pgSz w:w="11906" w:h="16838"/>
      <w:pgMar w:top="1134" w:right="851" w:bottom="1134" w:left="1418" w:header="709" w:footer="54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671" w:rsidRDefault="009E5671" w:rsidP="00843A6E">
      <w:pPr>
        <w:spacing w:after="0" w:line="240" w:lineRule="auto"/>
      </w:pPr>
      <w:r>
        <w:separator/>
      </w:r>
    </w:p>
  </w:endnote>
  <w:endnote w:type="continuationSeparator" w:id="1">
    <w:p w:rsidR="009E5671" w:rsidRDefault="009E5671" w:rsidP="00843A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emy">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00"/>
    <w:family w:val="auto"/>
    <w:pitch w:val="variable"/>
    <w:sig w:usb0="00000000" w:usb1="00000000" w:usb2="00000000" w:usb3="00000000" w:csb0="00000000" w:csb1="00000000"/>
  </w:font>
  <w:font w:name="BannikovaAP">
    <w:altName w:val="Times New Roman"/>
    <w:panose1 w:val="00000000000000000000"/>
    <w:charset w:val="CC"/>
    <w:family w:val="roman"/>
    <w:notTrueType/>
    <w:pitch w:val="default"/>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ahoma"/>
    <w:charset w:val="CC"/>
    <w:family w:val="swiss"/>
    <w:pitch w:val="variable"/>
    <w:sig w:usb0="00000001" w:usb1="4000205B" w:usb2="00000028"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Droid Sans Fallback;Arial Unic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7" w:rsidRDefault="008E01CF">
    <w:pPr>
      <w:pStyle w:val="aa"/>
      <w:jc w:val="center"/>
    </w:pPr>
    <w:fldSimple w:instr=" PAGE   \* MERGEFORMAT ">
      <w:r w:rsidR="007D7941">
        <w:rPr>
          <w:noProof/>
        </w:rPr>
        <w:t>2</w:t>
      </w:r>
    </w:fldSimple>
  </w:p>
  <w:p w:rsidR="00415467" w:rsidRDefault="00415467" w:rsidP="005546F2">
    <w:pPr>
      <w:pStyle w:val="a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467" w:rsidRDefault="00415467" w:rsidP="005546F2">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671" w:rsidRDefault="009E5671" w:rsidP="00843A6E">
      <w:pPr>
        <w:spacing w:after="0" w:line="240" w:lineRule="auto"/>
      </w:pPr>
      <w:r>
        <w:separator/>
      </w:r>
    </w:p>
  </w:footnote>
  <w:footnote w:type="continuationSeparator" w:id="1">
    <w:p w:rsidR="009E5671" w:rsidRDefault="009E5671" w:rsidP="00843A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218"/>
        </w:tabs>
        <w:ind w:left="938" w:hanging="360"/>
      </w:pPr>
    </w:lvl>
  </w:abstractNum>
  <w:abstractNum w:abstractNumId="1">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2">
    <w:nsid w:val="00000012"/>
    <w:multiLevelType w:val="singleLevel"/>
    <w:tmpl w:val="00000012"/>
    <w:name w:val="WW8Num18"/>
    <w:lvl w:ilvl="0">
      <w:start w:val="1"/>
      <w:numFmt w:val="bullet"/>
      <w:lvlText w:val="­"/>
      <w:lvlJc w:val="left"/>
      <w:pPr>
        <w:tabs>
          <w:tab w:val="num" w:pos="0"/>
        </w:tabs>
        <w:ind w:left="720" w:hanging="360"/>
      </w:pPr>
      <w:rPr>
        <w:rFonts w:ascii="Courier New" w:hAnsi="Courier New"/>
      </w:rPr>
    </w:lvl>
  </w:abstractNum>
  <w:abstractNum w:abstractNumId="3">
    <w:nsid w:val="02B03AA9"/>
    <w:multiLevelType w:val="hybridMultilevel"/>
    <w:tmpl w:val="42FACBD2"/>
    <w:lvl w:ilvl="0" w:tplc="7DDA73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3725806"/>
    <w:multiLevelType w:val="multilevel"/>
    <w:tmpl w:val="4DA067F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865044"/>
    <w:multiLevelType w:val="hybridMultilevel"/>
    <w:tmpl w:val="FB30FB16"/>
    <w:lvl w:ilvl="0" w:tplc="33D281D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3E465EB"/>
    <w:multiLevelType w:val="hybridMultilevel"/>
    <w:tmpl w:val="7F0428BE"/>
    <w:lvl w:ilvl="0" w:tplc="5E2ADF70">
      <w:start w:val="1"/>
      <w:numFmt w:val="decimal"/>
      <w:lvlText w:val="%1."/>
      <w:lvlJc w:val="left"/>
      <w:pPr>
        <w:ind w:left="1017" w:hanging="281"/>
      </w:pPr>
      <w:rPr>
        <w:rFonts w:ascii="Times New Roman" w:eastAsia="Times New Roman" w:hAnsi="Times New Roman" w:cs="Times New Roman" w:hint="default"/>
        <w:w w:val="100"/>
        <w:sz w:val="28"/>
        <w:szCs w:val="28"/>
        <w:lang w:val="ru-RU" w:eastAsia="en-US" w:bidi="ar-SA"/>
      </w:rPr>
    </w:lvl>
    <w:lvl w:ilvl="1" w:tplc="827E8D30">
      <w:numFmt w:val="bullet"/>
      <w:lvlText w:val="•"/>
      <w:lvlJc w:val="left"/>
      <w:pPr>
        <w:ind w:left="1395" w:hanging="281"/>
      </w:pPr>
      <w:rPr>
        <w:rFonts w:hint="default"/>
        <w:lang w:val="ru-RU" w:eastAsia="en-US" w:bidi="ar-SA"/>
      </w:rPr>
    </w:lvl>
    <w:lvl w:ilvl="2" w:tplc="F56E4866">
      <w:numFmt w:val="bullet"/>
      <w:lvlText w:val="•"/>
      <w:lvlJc w:val="left"/>
      <w:pPr>
        <w:ind w:left="1771" w:hanging="281"/>
      </w:pPr>
      <w:rPr>
        <w:rFonts w:hint="default"/>
        <w:lang w:val="ru-RU" w:eastAsia="en-US" w:bidi="ar-SA"/>
      </w:rPr>
    </w:lvl>
    <w:lvl w:ilvl="3" w:tplc="043CEA8A">
      <w:numFmt w:val="bullet"/>
      <w:lvlText w:val="•"/>
      <w:lvlJc w:val="left"/>
      <w:pPr>
        <w:ind w:left="2147" w:hanging="281"/>
      </w:pPr>
      <w:rPr>
        <w:rFonts w:hint="default"/>
        <w:lang w:val="ru-RU" w:eastAsia="en-US" w:bidi="ar-SA"/>
      </w:rPr>
    </w:lvl>
    <w:lvl w:ilvl="4" w:tplc="7494B1BA">
      <w:numFmt w:val="bullet"/>
      <w:lvlText w:val="•"/>
      <w:lvlJc w:val="left"/>
      <w:pPr>
        <w:ind w:left="2522" w:hanging="281"/>
      </w:pPr>
      <w:rPr>
        <w:rFonts w:hint="default"/>
        <w:lang w:val="ru-RU" w:eastAsia="en-US" w:bidi="ar-SA"/>
      </w:rPr>
    </w:lvl>
    <w:lvl w:ilvl="5" w:tplc="B914B9DA">
      <w:numFmt w:val="bullet"/>
      <w:lvlText w:val="•"/>
      <w:lvlJc w:val="left"/>
      <w:pPr>
        <w:ind w:left="2898" w:hanging="281"/>
      </w:pPr>
      <w:rPr>
        <w:rFonts w:hint="default"/>
        <w:lang w:val="ru-RU" w:eastAsia="en-US" w:bidi="ar-SA"/>
      </w:rPr>
    </w:lvl>
    <w:lvl w:ilvl="6" w:tplc="71B49EB4">
      <w:numFmt w:val="bullet"/>
      <w:lvlText w:val="•"/>
      <w:lvlJc w:val="left"/>
      <w:pPr>
        <w:ind w:left="3274" w:hanging="281"/>
      </w:pPr>
      <w:rPr>
        <w:rFonts w:hint="default"/>
        <w:lang w:val="ru-RU" w:eastAsia="en-US" w:bidi="ar-SA"/>
      </w:rPr>
    </w:lvl>
    <w:lvl w:ilvl="7" w:tplc="D9400A08">
      <w:numFmt w:val="bullet"/>
      <w:lvlText w:val="•"/>
      <w:lvlJc w:val="left"/>
      <w:pPr>
        <w:ind w:left="3649" w:hanging="281"/>
      </w:pPr>
      <w:rPr>
        <w:rFonts w:hint="default"/>
        <w:lang w:val="ru-RU" w:eastAsia="en-US" w:bidi="ar-SA"/>
      </w:rPr>
    </w:lvl>
    <w:lvl w:ilvl="8" w:tplc="128A822A">
      <w:numFmt w:val="bullet"/>
      <w:lvlText w:val="•"/>
      <w:lvlJc w:val="left"/>
      <w:pPr>
        <w:ind w:left="4025" w:hanging="281"/>
      </w:pPr>
      <w:rPr>
        <w:rFonts w:hint="default"/>
        <w:lang w:val="ru-RU" w:eastAsia="en-US" w:bidi="ar-SA"/>
      </w:rPr>
    </w:lvl>
  </w:abstractNum>
  <w:abstractNum w:abstractNumId="7">
    <w:nsid w:val="0AF33E0A"/>
    <w:multiLevelType w:val="hybridMultilevel"/>
    <w:tmpl w:val="3CF4E8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83636C"/>
    <w:multiLevelType w:val="multilevel"/>
    <w:tmpl w:val="BF92D686"/>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C013C85"/>
    <w:multiLevelType w:val="hybridMultilevel"/>
    <w:tmpl w:val="124E9198"/>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6B6DE6"/>
    <w:multiLevelType w:val="hybridMultilevel"/>
    <w:tmpl w:val="D9F04EBA"/>
    <w:lvl w:ilvl="0" w:tplc="7DDA73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DFB1996"/>
    <w:multiLevelType w:val="hybridMultilevel"/>
    <w:tmpl w:val="0E7C2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E947C0A"/>
    <w:multiLevelType w:val="hybridMultilevel"/>
    <w:tmpl w:val="20D4E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C02178"/>
    <w:multiLevelType w:val="hybridMultilevel"/>
    <w:tmpl w:val="3AE49E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0C6B37"/>
    <w:multiLevelType w:val="multilevel"/>
    <w:tmpl w:val="C75EDD9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266A69"/>
    <w:multiLevelType w:val="hybridMultilevel"/>
    <w:tmpl w:val="07D01300"/>
    <w:lvl w:ilvl="0" w:tplc="6D0E50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BC5F9F"/>
    <w:multiLevelType w:val="hybridMultilevel"/>
    <w:tmpl w:val="1F9CE86E"/>
    <w:lvl w:ilvl="0" w:tplc="741E27A0">
      <w:start w:val="1"/>
      <w:numFmt w:val="decimal"/>
      <w:lvlText w:val="%1)"/>
      <w:lvlJc w:val="left"/>
      <w:pPr>
        <w:ind w:left="1127" w:hanging="305"/>
      </w:pPr>
      <w:rPr>
        <w:rFonts w:ascii="Times New Roman" w:eastAsia="Times New Roman" w:hAnsi="Times New Roman" w:cs="Times New Roman" w:hint="default"/>
        <w:w w:val="100"/>
        <w:sz w:val="28"/>
        <w:szCs w:val="28"/>
        <w:lang w:val="ru-RU" w:eastAsia="en-US" w:bidi="ar-SA"/>
      </w:rPr>
    </w:lvl>
    <w:lvl w:ilvl="1" w:tplc="9DEE5872">
      <w:numFmt w:val="bullet"/>
      <w:lvlText w:val="•"/>
      <w:lvlJc w:val="left"/>
      <w:pPr>
        <w:ind w:left="2056" w:hanging="305"/>
      </w:pPr>
      <w:rPr>
        <w:rFonts w:hint="default"/>
        <w:lang w:val="ru-RU" w:eastAsia="en-US" w:bidi="ar-SA"/>
      </w:rPr>
    </w:lvl>
    <w:lvl w:ilvl="2" w:tplc="8C0AFF6A">
      <w:numFmt w:val="bullet"/>
      <w:lvlText w:val="•"/>
      <w:lvlJc w:val="left"/>
      <w:pPr>
        <w:ind w:left="2993" w:hanging="305"/>
      </w:pPr>
      <w:rPr>
        <w:rFonts w:hint="default"/>
        <w:lang w:val="ru-RU" w:eastAsia="en-US" w:bidi="ar-SA"/>
      </w:rPr>
    </w:lvl>
    <w:lvl w:ilvl="3" w:tplc="49FEEAF2">
      <w:numFmt w:val="bullet"/>
      <w:lvlText w:val="•"/>
      <w:lvlJc w:val="left"/>
      <w:pPr>
        <w:ind w:left="3929" w:hanging="305"/>
      </w:pPr>
      <w:rPr>
        <w:rFonts w:hint="default"/>
        <w:lang w:val="ru-RU" w:eastAsia="en-US" w:bidi="ar-SA"/>
      </w:rPr>
    </w:lvl>
    <w:lvl w:ilvl="4" w:tplc="F014C5A0">
      <w:numFmt w:val="bullet"/>
      <w:lvlText w:val="•"/>
      <w:lvlJc w:val="left"/>
      <w:pPr>
        <w:ind w:left="4866" w:hanging="305"/>
      </w:pPr>
      <w:rPr>
        <w:rFonts w:hint="default"/>
        <w:lang w:val="ru-RU" w:eastAsia="en-US" w:bidi="ar-SA"/>
      </w:rPr>
    </w:lvl>
    <w:lvl w:ilvl="5" w:tplc="429CEDEC">
      <w:numFmt w:val="bullet"/>
      <w:lvlText w:val="•"/>
      <w:lvlJc w:val="left"/>
      <w:pPr>
        <w:ind w:left="5803" w:hanging="305"/>
      </w:pPr>
      <w:rPr>
        <w:rFonts w:hint="default"/>
        <w:lang w:val="ru-RU" w:eastAsia="en-US" w:bidi="ar-SA"/>
      </w:rPr>
    </w:lvl>
    <w:lvl w:ilvl="6" w:tplc="11404238">
      <w:numFmt w:val="bullet"/>
      <w:lvlText w:val="•"/>
      <w:lvlJc w:val="left"/>
      <w:pPr>
        <w:ind w:left="6739" w:hanging="305"/>
      </w:pPr>
      <w:rPr>
        <w:rFonts w:hint="default"/>
        <w:lang w:val="ru-RU" w:eastAsia="en-US" w:bidi="ar-SA"/>
      </w:rPr>
    </w:lvl>
    <w:lvl w:ilvl="7" w:tplc="BCFE06F6">
      <w:numFmt w:val="bullet"/>
      <w:lvlText w:val="•"/>
      <w:lvlJc w:val="left"/>
      <w:pPr>
        <w:ind w:left="7676" w:hanging="305"/>
      </w:pPr>
      <w:rPr>
        <w:rFonts w:hint="default"/>
        <w:lang w:val="ru-RU" w:eastAsia="en-US" w:bidi="ar-SA"/>
      </w:rPr>
    </w:lvl>
    <w:lvl w:ilvl="8" w:tplc="8A4E5106">
      <w:numFmt w:val="bullet"/>
      <w:lvlText w:val="•"/>
      <w:lvlJc w:val="left"/>
      <w:pPr>
        <w:ind w:left="8613" w:hanging="305"/>
      </w:pPr>
      <w:rPr>
        <w:rFonts w:hint="default"/>
        <w:lang w:val="ru-RU" w:eastAsia="en-US" w:bidi="ar-SA"/>
      </w:rPr>
    </w:lvl>
  </w:abstractNum>
  <w:abstractNum w:abstractNumId="17">
    <w:nsid w:val="0FFD7DD0"/>
    <w:multiLevelType w:val="hybridMultilevel"/>
    <w:tmpl w:val="3362AE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361C57"/>
    <w:multiLevelType w:val="hybridMultilevel"/>
    <w:tmpl w:val="D0A6EDE2"/>
    <w:lvl w:ilvl="0" w:tplc="18F615C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14E194A"/>
    <w:multiLevelType w:val="singleLevel"/>
    <w:tmpl w:val="105A9606"/>
    <w:lvl w:ilvl="0">
      <w:start w:val="1"/>
      <w:numFmt w:val="decimal"/>
      <w:lvlText w:val="%1) "/>
      <w:legacy w:legacy="1" w:legacySpace="0" w:legacyIndent="283"/>
      <w:lvlJc w:val="left"/>
      <w:pPr>
        <w:ind w:left="283" w:hanging="283"/>
      </w:pPr>
      <w:rPr>
        <w:rFonts w:ascii="Academy" w:hAnsi="Academy" w:cs="Academy" w:hint="default"/>
        <w:b w:val="0"/>
        <w:bCs w:val="0"/>
        <w:i w:val="0"/>
        <w:iCs/>
        <w:sz w:val="28"/>
        <w:szCs w:val="28"/>
        <w:u w:val="none"/>
      </w:rPr>
    </w:lvl>
  </w:abstractNum>
  <w:abstractNum w:abstractNumId="20">
    <w:nsid w:val="124F1C4D"/>
    <w:multiLevelType w:val="hybridMultilevel"/>
    <w:tmpl w:val="C7EC385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129E5A09"/>
    <w:multiLevelType w:val="multilevel"/>
    <w:tmpl w:val="9E98C41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206414"/>
    <w:multiLevelType w:val="hybridMultilevel"/>
    <w:tmpl w:val="4076744A"/>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4161A1"/>
    <w:multiLevelType w:val="hybridMultilevel"/>
    <w:tmpl w:val="351600C0"/>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AC6034"/>
    <w:multiLevelType w:val="hybridMultilevel"/>
    <w:tmpl w:val="DEDA0900"/>
    <w:lvl w:ilvl="0" w:tplc="7DDA733A">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5">
    <w:nsid w:val="14995B0E"/>
    <w:multiLevelType w:val="multilevel"/>
    <w:tmpl w:val="536CB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618511F"/>
    <w:multiLevelType w:val="multilevel"/>
    <w:tmpl w:val="ABDA3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F33424"/>
    <w:multiLevelType w:val="hybridMultilevel"/>
    <w:tmpl w:val="866A1B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015456"/>
    <w:multiLevelType w:val="multilevel"/>
    <w:tmpl w:val="5920B8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1A283594"/>
    <w:multiLevelType w:val="hybridMultilevel"/>
    <w:tmpl w:val="78EA24D4"/>
    <w:lvl w:ilvl="0" w:tplc="3E64CCEC">
      <w:start w:val="1"/>
      <w:numFmt w:val="decimal"/>
      <w:lvlText w:val="%1."/>
      <w:lvlJc w:val="left"/>
      <w:pPr>
        <w:ind w:left="1545" w:hanging="279"/>
      </w:pPr>
      <w:rPr>
        <w:rFonts w:ascii="Times New Roman" w:eastAsia="Times New Roman" w:hAnsi="Times New Roman" w:cs="Times New Roman" w:hint="default"/>
        <w:w w:val="99"/>
        <w:sz w:val="28"/>
        <w:szCs w:val="28"/>
        <w:lang w:val="ru-RU" w:eastAsia="ru-RU" w:bidi="ru-RU"/>
      </w:rPr>
    </w:lvl>
    <w:lvl w:ilvl="1" w:tplc="11F8A98A">
      <w:start w:val="1"/>
      <w:numFmt w:val="decimal"/>
      <w:lvlText w:val="%2."/>
      <w:lvlJc w:val="left"/>
      <w:pPr>
        <w:ind w:left="2256" w:hanging="346"/>
      </w:pPr>
      <w:rPr>
        <w:rFonts w:ascii="Times New Roman" w:eastAsia="Times New Roman" w:hAnsi="Times New Roman" w:cs="Times New Roman" w:hint="default"/>
        <w:b/>
        <w:bCs/>
        <w:w w:val="99"/>
        <w:sz w:val="28"/>
        <w:szCs w:val="28"/>
        <w:lang w:val="ru-RU" w:eastAsia="ru-RU" w:bidi="ru-RU"/>
      </w:rPr>
    </w:lvl>
    <w:lvl w:ilvl="2" w:tplc="C5BE853C">
      <w:numFmt w:val="bullet"/>
      <w:lvlText w:val="•"/>
      <w:lvlJc w:val="left"/>
      <w:pPr>
        <w:ind w:left="3187" w:hanging="346"/>
      </w:pPr>
      <w:rPr>
        <w:rFonts w:hint="default"/>
        <w:lang w:val="ru-RU" w:eastAsia="ru-RU" w:bidi="ru-RU"/>
      </w:rPr>
    </w:lvl>
    <w:lvl w:ilvl="3" w:tplc="F7A40180">
      <w:numFmt w:val="bullet"/>
      <w:lvlText w:val="•"/>
      <w:lvlJc w:val="left"/>
      <w:pPr>
        <w:ind w:left="4114" w:hanging="346"/>
      </w:pPr>
      <w:rPr>
        <w:rFonts w:hint="default"/>
        <w:lang w:val="ru-RU" w:eastAsia="ru-RU" w:bidi="ru-RU"/>
      </w:rPr>
    </w:lvl>
    <w:lvl w:ilvl="4" w:tplc="E6F00B8A">
      <w:numFmt w:val="bullet"/>
      <w:lvlText w:val="•"/>
      <w:lvlJc w:val="left"/>
      <w:pPr>
        <w:ind w:left="5041" w:hanging="346"/>
      </w:pPr>
      <w:rPr>
        <w:rFonts w:hint="default"/>
        <w:lang w:val="ru-RU" w:eastAsia="ru-RU" w:bidi="ru-RU"/>
      </w:rPr>
    </w:lvl>
    <w:lvl w:ilvl="5" w:tplc="F8660140">
      <w:numFmt w:val="bullet"/>
      <w:lvlText w:val="•"/>
      <w:lvlJc w:val="left"/>
      <w:pPr>
        <w:ind w:left="5968" w:hanging="346"/>
      </w:pPr>
      <w:rPr>
        <w:rFonts w:hint="default"/>
        <w:lang w:val="ru-RU" w:eastAsia="ru-RU" w:bidi="ru-RU"/>
      </w:rPr>
    </w:lvl>
    <w:lvl w:ilvl="6" w:tplc="2ABA8E68">
      <w:numFmt w:val="bullet"/>
      <w:lvlText w:val="•"/>
      <w:lvlJc w:val="left"/>
      <w:pPr>
        <w:ind w:left="6895" w:hanging="346"/>
      </w:pPr>
      <w:rPr>
        <w:rFonts w:hint="default"/>
        <w:lang w:val="ru-RU" w:eastAsia="ru-RU" w:bidi="ru-RU"/>
      </w:rPr>
    </w:lvl>
    <w:lvl w:ilvl="7" w:tplc="D78A63F2">
      <w:numFmt w:val="bullet"/>
      <w:lvlText w:val="•"/>
      <w:lvlJc w:val="left"/>
      <w:pPr>
        <w:ind w:left="7822" w:hanging="346"/>
      </w:pPr>
      <w:rPr>
        <w:rFonts w:hint="default"/>
        <w:lang w:val="ru-RU" w:eastAsia="ru-RU" w:bidi="ru-RU"/>
      </w:rPr>
    </w:lvl>
    <w:lvl w:ilvl="8" w:tplc="B7A0FF22">
      <w:numFmt w:val="bullet"/>
      <w:lvlText w:val="•"/>
      <w:lvlJc w:val="left"/>
      <w:pPr>
        <w:ind w:left="8749" w:hanging="346"/>
      </w:pPr>
      <w:rPr>
        <w:rFonts w:hint="default"/>
        <w:lang w:val="ru-RU" w:eastAsia="ru-RU" w:bidi="ru-RU"/>
      </w:rPr>
    </w:lvl>
  </w:abstractNum>
  <w:abstractNum w:abstractNumId="30">
    <w:nsid w:val="1B1527B2"/>
    <w:multiLevelType w:val="multilevel"/>
    <w:tmpl w:val="46D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203FB6"/>
    <w:multiLevelType w:val="multilevel"/>
    <w:tmpl w:val="536CB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B6823B6"/>
    <w:multiLevelType w:val="hybridMultilevel"/>
    <w:tmpl w:val="722EE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3A1D32"/>
    <w:multiLevelType w:val="hybridMultilevel"/>
    <w:tmpl w:val="53182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295A41"/>
    <w:multiLevelType w:val="hybridMultilevel"/>
    <w:tmpl w:val="9E2A1EE0"/>
    <w:lvl w:ilvl="0" w:tplc="7DDA733A">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1B26BA6"/>
    <w:multiLevelType w:val="hybridMultilevel"/>
    <w:tmpl w:val="72A47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497392"/>
    <w:multiLevelType w:val="hybridMultilevel"/>
    <w:tmpl w:val="09485DEA"/>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DC3F9D"/>
    <w:multiLevelType w:val="multilevel"/>
    <w:tmpl w:val="6E449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9962857"/>
    <w:multiLevelType w:val="hybridMultilevel"/>
    <w:tmpl w:val="835A77AC"/>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A5670D5"/>
    <w:multiLevelType w:val="hybridMultilevel"/>
    <w:tmpl w:val="2EECA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A780912"/>
    <w:multiLevelType w:val="hybridMultilevel"/>
    <w:tmpl w:val="28AEED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BF21829"/>
    <w:multiLevelType w:val="hybridMultilevel"/>
    <w:tmpl w:val="498C0826"/>
    <w:lvl w:ilvl="0" w:tplc="33D281DE">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42">
    <w:nsid w:val="2C590AA8"/>
    <w:multiLevelType w:val="hybridMultilevel"/>
    <w:tmpl w:val="F322201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308650A9"/>
    <w:multiLevelType w:val="multilevel"/>
    <w:tmpl w:val="38D6F2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1541B96"/>
    <w:multiLevelType w:val="hybridMultilevel"/>
    <w:tmpl w:val="543CE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1E429BF"/>
    <w:multiLevelType w:val="hybridMultilevel"/>
    <w:tmpl w:val="B2AC19C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6">
    <w:nsid w:val="326C0417"/>
    <w:multiLevelType w:val="hybridMultilevel"/>
    <w:tmpl w:val="CB948C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7B38AA"/>
    <w:multiLevelType w:val="hybridMultilevel"/>
    <w:tmpl w:val="0C1E35A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nsid w:val="3504263B"/>
    <w:multiLevelType w:val="hybridMultilevel"/>
    <w:tmpl w:val="B948A460"/>
    <w:lvl w:ilvl="0" w:tplc="8F0ADE78">
      <w:start w:val="1"/>
      <w:numFmt w:val="bullet"/>
      <w:lvlText w:val=""/>
      <w:lvlJc w:val="left"/>
      <w:pPr>
        <w:ind w:left="1457" w:hanging="360"/>
      </w:pPr>
      <w:rPr>
        <w:rFonts w:ascii="Wingdings" w:hAnsi="Wingdings" w:hint="default"/>
        <w:sz w:val="28"/>
        <w:szCs w:val="28"/>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49">
    <w:nsid w:val="360356D4"/>
    <w:multiLevelType w:val="hybridMultilevel"/>
    <w:tmpl w:val="99C6B6AA"/>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2574F9"/>
    <w:multiLevelType w:val="hybridMultilevel"/>
    <w:tmpl w:val="9DFECB04"/>
    <w:lvl w:ilvl="0" w:tplc="5782AD36">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36940FC6"/>
    <w:multiLevelType w:val="hybridMultilevel"/>
    <w:tmpl w:val="C374B0B8"/>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1133DC"/>
    <w:multiLevelType w:val="multilevel"/>
    <w:tmpl w:val="545CCCD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72F3466"/>
    <w:multiLevelType w:val="hybridMultilevel"/>
    <w:tmpl w:val="EFA2B22C"/>
    <w:lvl w:ilvl="0" w:tplc="0419000F">
      <w:start w:val="1"/>
      <w:numFmt w:val="decimal"/>
      <w:lvlText w:val="%1."/>
      <w:lvlJc w:val="left"/>
      <w:pPr>
        <w:tabs>
          <w:tab w:val="num" w:pos="1287"/>
        </w:tabs>
        <w:ind w:left="1287" w:hanging="360"/>
      </w:pPr>
    </w:lvl>
    <w:lvl w:ilvl="1" w:tplc="04190001">
      <w:start w:val="1"/>
      <w:numFmt w:val="bullet"/>
      <w:lvlText w:val=""/>
      <w:lvlJc w:val="left"/>
      <w:pPr>
        <w:tabs>
          <w:tab w:val="num" w:pos="2007"/>
        </w:tabs>
        <w:ind w:left="2007" w:hanging="360"/>
      </w:pPr>
      <w:rPr>
        <w:rFonts w:ascii="Symbol" w:hAnsi="Symbol"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4">
    <w:nsid w:val="37CD6395"/>
    <w:multiLevelType w:val="hybridMultilevel"/>
    <w:tmpl w:val="2098D704"/>
    <w:lvl w:ilvl="0" w:tplc="33D281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8AD00F2"/>
    <w:multiLevelType w:val="hybridMultilevel"/>
    <w:tmpl w:val="868E7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8C6270"/>
    <w:multiLevelType w:val="multilevel"/>
    <w:tmpl w:val="38E89A3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A1A48E9"/>
    <w:multiLevelType w:val="hybridMultilevel"/>
    <w:tmpl w:val="CB3C43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D407B2"/>
    <w:multiLevelType w:val="hybridMultilevel"/>
    <w:tmpl w:val="785A90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BF96D86"/>
    <w:multiLevelType w:val="hybridMultilevel"/>
    <w:tmpl w:val="1F7A039C"/>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C9319BE"/>
    <w:multiLevelType w:val="multilevel"/>
    <w:tmpl w:val="99CA7B96"/>
    <w:lvl w:ilvl="0">
      <w:start w:val="1"/>
      <w:numFmt w:val="bullet"/>
      <w:lvlText w:val=""/>
      <w:lvlJc w:val="left"/>
      <w:rPr>
        <w:rFonts w:ascii="Symbol" w:hAnsi="Symbol" w:hint="default"/>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E431BB"/>
    <w:multiLevelType w:val="hybridMultilevel"/>
    <w:tmpl w:val="15AA8E2A"/>
    <w:lvl w:ilvl="0" w:tplc="7DDA7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DA52277"/>
    <w:multiLevelType w:val="hybridMultilevel"/>
    <w:tmpl w:val="C150C24C"/>
    <w:lvl w:ilvl="0" w:tplc="93C2F5E6">
      <w:start w:val="1"/>
      <w:numFmt w:val="decimal"/>
      <w:lvlText w:val="%1."/>
      <w:lvlJc w:val="left"/>
      <w:pPr>
        <w:ind w:left="1086" w:hanging="281"/>
      </w:pPr>
      <w:rPr>
        <w:rFonts w:ascii="Times New Roman" w:eastAsia="Times New Roman" w:hAnsi="Times New Roman" w:cs="Times New Roman" w:hint="default"/>
        <w:w w:val="100"/>
        <w:sz w:val="28"/>
        <w:szCs w:val="28"/>
        <w:lang w:val="ru-RU" w:eastAsia="en-US" w:bidi="ar-SA"/>
      </w:rPr>
    </w:lvl>
    <w:lvl w:ilvl="1" w:tplc="3C04D502">
      <w:numFmt w:val="bullet"/>
      <w:lvlText w:val="•"/>
      <w:lvlJc w:val="left"/>
      <w:pPr>
        <w:ind w:left="1449" w:hanging="281"/>
      </w:pPr>
      <w:rPr>
        <w:rFonts w:hint="default"/>
        <w:lang w:val="ru-RU" w:eastAsia="en-US" w:bidi="ar-SA"/>
      </w:rPr>
    </w:lvl>
    <w:lvl w:ilvl="2" w:tplc="6CE4EE3E">
      <w:numFmt w:val="bullet"/>
      <w:lvlText w:val="•"/>
      <w:lvlJc w:val="left"/>
      <w:pPr>
        <w:ind w:left="1819" w:hanging="281"/>
      </w:pPr>
      <w:rPr>
        <w:rFonts w:hint="default"/>
        <w:lang w:val="ru-RU" w:eastAsia="en-US" w:bidi="ar-SA"/>
      </w:rPr>
    </w:lvl>
    <w:lvl w:ilvl="3" w:tplc="46EE9360">
      <w:numFmt w:val="bullet"/>
      <w:lvlText w:val="•"/>
      <w:lvlJc w:val="left"/>
      <w:pPr>
        <w:ind w:left="2189" w:hanging="281"/>
      </w:pPr>
      <w:rPr>
        <w:rFonts w:hint="default"/>
        <w:lang w:val="ru-RU" w:eastAsia="en-US" w:bidi="ar-SA"/>
      </w:rPr>
    </w:lvl>
    <w:lvl w:ilvl="4" w:tplc="6DFCBE7A">
      <w:numFmt w:val="bullet"/>
      <w:lvlText w:val="•"/>
      <w:lvlJc w:val="left"/>
      <w:pPr>
        <w:ind w:left="2558" w:hanging="281"/>
      </w:pPr>
      <w:rPr>
        <w:rFonts w:hint="default"/>
        <w:lang w:val="ru-RU" w:eastAsia="en-US" w:bidi="ar-SA"/>
      </w:rPr>
    </w:lvl>
    <w:lvl w:ilvl="5" w:tplc="F864DDBE">
      <w:numFmt w:val="bullet"/>
      <w:lvlText w:val="•"/>
      <w:lvlJc w:val="left"/>
      <w:pPr>
        <w:ind w:left="2928" w:hanging="281"/>
      </w:pPr>
      <w:rPr>
        <w:rFonts w:hint="default"/>
        <w:lang w:val="ru-RU" w:eastAsia="en-US" w:bidi="ar-SA"/>
      </w:rPr>
    </w:lvl>
    <w:lvl w:ilvl="6" w:tplc="44CCCA82">
      <w:numFmt w:val="bullet"/>
      <w:lvlText w:val="•"/>
      <w:lvlJc w:val="left"/>
      <w:pPr>
        <w:ind w:left="3298" w:hanging="281"/>
      </w:pPr>
      <w:rPr>
        <w:rFonts w:hint="default"/>
        <w:lang w:val="ru-RU" w:eastAsia="en-US" w:bidi="ar-SA"/>
      </w:rPr>
    </w:lvl>
    <w:lvl w:ilvl="7" w:tplc="5AF6F1AE">
      <w:numFmt w:val="bullet"/>
      <w:lvlText w:val="•"/>
      <w:lvlJc w:val="left"/>
      <w:pPr>
        <w:ind w:left="3667" w:hanging="281"/>
      </w:pPr>
      <w:rPr>
        <w:rFonts w:hint="default"/>
        <w:lang w:val="ru-RU" w:eastAsia="en-US" w:bidi="ar-SA"/>
      </w:rPr>
    </w:lvl>
    <w:lvl w:ilvl="8" w:tplc="2A1A894E">
      <w:numFmt w:val="bullet"/>
      <w:lvlText w:val="•"/>
      <w:lvlJc w:val="left"/>
      <w:pPr>
        <w:ind w:left="4037" w:hanging="281"/>
      </w:pPr>
      <w:rPr>
        <w:rFonts w:hint="default"/>
        <w:lang w:val="ru-RU" w:eastAsia="en-US" w:bidi="ar-SA"/>
      </w:rPr>
    </w:lvl>
  </w:abstractNum>
  <w:abstractNum w:abstractNumId="63">
    <w:nsid w:val="3DAB0113"/>
    <w:multiLevelType w:val="hybridMultilevel"/>
    <w:tmpl w:val="CF849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DD5449F"/>
    <w:multiLevelType w:val="hybridMultilevel"/>
    <w:tmpl w:val="2EECA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ECA0901"/>
    <w:multiLevelType w:val="hybridMultilevel"/>
    <w:tmpl w:val="3A506DE8"/>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F207124"/>
    <w:multiLevelType w:val="multilevel"/>
    <w:tmpl w:val="6A7A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3F347EC1"/>
    <w:multiLevelType w:val="hybridMultilevel"/>
    <w:tmpl w:val="F3581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1077488"/>
    <w:multiLevelType w:val="hybridMultilevel"/>
    <w:tmpl w:val="C01682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9">
    <w:nsid w:val="42882D4B"/>
    <w:multiLevelType w:val="hybridMultilevel"/>
    <w:tmpl w:val="80189F84"/>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36779FA"/>
    <w:multiLevelType w:val="hybridMultilevel"/>
    <w:tmpl w:val="3DB6F228"/>
    <w:lvl w:ilvl="0" w:tplc="40C8C4C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1">
    <w:nsid w:val="453E2015"/>
    <w:multiLevelType w:val="hybridMultilevel"/>
    <w:tmpl w:val="D74C236A"/>
    <w:lvl w:ilvl="0" w:tplc="33D281DE">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72">
    <w:nsid w:val="46DF1E97"/>
    <w:multiLevelType w:val="hybridMultilevel"/>
    <w:tmpl w:val="920428C2"/>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7752224"/>
    <w:multiLevelType w:val="hybridMultilevel"/>
    <w:tmpl w:val="1040B44E"/>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8010961"/>
    <w:multiLevelType w:val="hybridMultilevel"/>
    <w:tmpl w:val="DA00DB42"/>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928365D"/>
    <w:multiLevelType w:val="multilevel"/>
    <w:tmpl w:val="AEFCA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B217E18"/>
    <w:multiLevelType w:val="multilevel"/>
    <w:tmpl w:val="67FA8052"/>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CA21866"/>
    <w:multiLevelType w:val="hybridMultilevel"/>
    <w:tmpl w:val="58D202AE"/>
    <w:lvl w:ilvl="0" w:tplc="33D281D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4D1156AA"/>
    <w:multiLevelType w:val="hybridMultilevel"/>
    <w:tmpl w:val="543CE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DA757A7"/>
    <w:multiLevelType w:val="hybridMultilevel"/>
    <w:tmpl w:val="43466B1A"/>
    <w:lvl w:ilvl="0" w:tplc="4B22D240">
      <w:start w:val="1"/>
      <w:numFmt w:val="decimal"/>
      <w:lvlText w:val="%1."/>
      <w:lvlJc w:val="left"/>
      <w:pPr>
        <w:tabs>
          <w:tab w:val="num" w:pos="1069"/>
        </w:tabs>
        <w:ind w:left="1069" w:hanging="360"/>
      </w:pPr>
      <w:rPr>
        <w:b w:val="0"/>
      </w:rPr>
    </w:lvl>
    <w:lvl w:ilvl="1" w:tplc="04190019">
      <w:start w:val="1"/>
      <w:numFmt w:val="lowerLetter"/>
      <w:lvlText w:val="%2."/>
      <w:lvlJc w:val="left"/>
      <w:pPr>
        <w:tabs>
          <w:tab w:val="num" w:pos="1789"/>
        </w:tabs>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1A76B1"/>
    <w:multiLevelType w:val="hybridMultilevel"/>
    <w:tmpl w:val="727092D2"/>
    <w:lvl w:ilvl="0" w:tplc="0419000D">
      <w:start w:val="1"/>
      <w:numFmt w:val="bullet"/>
      <w:lvlText w:val=""/>
      <w:lvlJc w:val="left"/>
      <w:pPr>
        <w:ind w:left="720" w:hanging="360"/>
      </w:pPr>
      <w:rPr>
        <w:rFonts w:ascii="Wingdings" w:hAnsi="Wingding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E5904F5"/>
    <w:multiLevelType w:val="hybridMultilevel"/>
    <w:tmpl w:val="EC344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0800C7A"/>
    <w:multiLevelType w:val="hybridMultilevel"/>
    <w:tmpl w:val="AED0EC78"/>
    <w:lvl w:ilvl="0" w:tplc="465E0BDE">
      <w:start w:val="1"/>
      <w:numFmt w:val="decimal"/>
      <w:lvlText w:val="%1."/>
      <w:lvlJc w:val="left"/>
      <w:pPr>
        <w:ind w:left="1388" w:hanging="567"/>
      </w:pPr>
      <w:rPr>
        <w:rFonts w:ascii="Times New Roman" w:eastAsia="Times New Roman" w:hAnsi="Times New Roman" w:cs="Times New Roman" w:hint="default"/>
        <w:spacing w:val="0"/>
        <w:w w:val="100"/>
        <w:sz w:val="28"/>
        <w:szCs w:val="28"/>
        <w:lang w:val="ru-RU" w:eastAsia="en-US" w:bidi="ar-SA"/>
      </w:rPr>
    </w:lvl>
    <w:lvl w:ilvl="1" w:tplc="C4F209F0">
      <w:numFmt w:val="bullet"/>
      <w:lvlText w:val="-"/>
      <w:lvlJc w:val="left"/>
      <w:pPr>
        <w:ind w:left="1693" w:hanging="164"/>
      </w:pPr>
      <w:rPr>
        <w:rFonts w:ascii="Times New Roman" w:eastAsia="Times New Roman" w:hAnsi="Times New Roman" w:cs="Times New Roman" w:hint="default"/>
        <w:w w:val="100"/>
        <w:sz w:val="28"/>
        <w:szCs w:val="28"/>
        <w:lang w:val="ru-RU" w:eastAsia="en-US" w:bidi="ar-SA"/>
      </w:rPr>
    </w:lvl>
    <w:lvl w:ilvl="2" w:tplc="82CAE9B4">
      <w:numFmt w:val="bullet"/>
      <w:lvlText w:val="•"/>
      <w:lvlJc w:val="left"/>
      <w:pPr>
        <w:ind w:left="2676" w:hanging="164"/>
      </w:pPr>
      <w:rPr>
        <w:rFonts w:hint="default"/>
        <w:lang w:val="ru-RU" w:eastAsia="en-US" w:bidi="ar-SA"/>
      </w:rPr>
    </w:lvl>
    <w:lvl w:ilvl="3" w:tplc="353A7F2A">
      <w:numFmt w:val="bullet"/>
      <w:lvlText w:val="•"/>
      <w:lvlJc w:val="left"/>
      <w:pPr>
        <w:ind w:left="3652" w:hanging="164"/>
      </w:pPr>
      <w:rPr>
        <w:rFonts w:hint="default"/>
        <w:lang w:val="ru-RU" w:eastAsia="en-US" w:bidi="ar-SA"/>
      </w:rPr>
    </w:lvl>
    <w:lvl w:ilvl="4" w:tplc="04C8C808">
      <w:numFmt w:val="bullet"/>
      <w:lvlText w:val="•"/>
      <w:lvlJc w:val="left"/>
      <w:pPr>
        <w:ind w:left="4628" w:hanging="164"/>
      </w:pPr>
      <w:rPr>
        <w:rFonts w:hint="default"/>
        <w:lang w:val="ru-RU" w:eastAsia="en-US" w:bidi="ar-SA"/>
      </w:rPr>
    </w:lvl>
    <w:lvl w:ilvl="5" w:tplc="6A64E4A2">
      <w:numFmt w:val="bullet"/>
      <w:lvlText w:val="•"/>
      <w:lvlJc w:val="left"/>
      <w:pPr>
        <w:ind w:left="5605" w:hanging="164"/>
      </w:pPr>
      <w:rPr>
        <w:rFonts w:hint="default"/>
        <w:lang w:val="ru-RU" w:eastAsia="en-US" w:bidi="ar-SA"/>
      </w:rPr>
    </w:lvl>
    <w:lvl w:ilvl="6" w:tplc="E13E9212">
      <w:numFmt w:val="bullet"/>
      <w:lvlText w:val="•"/>
      <w:lvlJc w:val="left"/>
      <w:pPr>
        <w:ind w:left="6581" w:hanging="164"/>
      </w:pPr>
      <w:rPr>
        <w:rFonts w:hint="default"/>
        <w:lang w:val="ru-RU" w:eastAsia="en-US" w:bidi="ar-SA"/>
      </w:rPr>
    </w:lvl>
    <w:lvl w:ilvl="7" w:tplc="6A002318">
      <w:numFmt w:val="bullet"/>
      <w:lvlText w:val="•"/>
      <w:lvlJc w:val="left"/>
      <w:pPr>
        <w:ind w:left="7557" w:hanging="164"/>
      </w:pPr>
      <w:rPr>
        <w:rFonts w:hint="default"/>
        <w:lang w:val="ru-RU" w:eastAsia="en-US" w:bidi="ar-SA"/>
      </w:rPr>
    </w:lvl>
    <w:lvl w:ilvl="8" w:tplc="BB7CF594">
      <w:numFmt w:val="bullet"/>
      <w:lvlText w:val="•"/>
      <w:lvlJc w:val="left"/>
      <w:pPr>
        <w:ind w:left="8533" w:hanging="164"/>
      </w:pPr>
      <w:rPr>
        <w:rFonts w:hint="default"/>
        <w:lang w:val="ru-RU" w:eastAsia="en-US" w:bidi="ar-SA"/>
      </w:rPr>
    </w:lvl>
  </w:abstractNum>
  <w:abstractNum w:abstractNumId="83">
    <w:nsid w:val="51DD458F"/>
    <w:multiLevelType w:val="hybridMultilevel"/>
    <w:tmpl w:val="7B062BE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nsid w:val="51E20DAA"/>
    <w:multiLevelType w:val="hybridMultilevel"/>
    <w:tmpl w:val="9F921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3145B0F"/>
    <w:multiLevelType w:val="hybridMultilevel"/>
    <w:tmpl w:val="0FF45AEC"/>
    <w:lvl w:ilvl="0" w:tplc="DBD053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6">
    <w:nsid w:val="53164C80"/>
    <w:multiLevelType w:val="hybridMultilevel"/>
    <w:tmpl w:val="1772C984"/>
    <w:lvl w:ilvl="0" w:tplc="51582ED2">
      <w:start w:val="1"/>
      <w:numFmt w:val="bullet"/>
      <w:lvlText w:val=""/>
      <w:lvlJc w:val="left"/>
      <w:pPr>
        <w:ind w:left="1287" w:hanging="360"/>
      </w:pPr>
      <w:rPr>
        <w:rFonts w:ascii="Symbol" w:hAnsi="Symbol" w:hint="default"/>
        <w:b w:val="0"/>
        <w:i w:val="0"/>
        <w:sz w:val="27"/>
        <w:szCs w:val="27"/>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5515489F"/>
    <w:multiLevelType w:val="hybridMultilevel"/>
    <w:tmpl w:val="7688BA9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55283444"/>
    <w:multiLevelType w:val="hybridMultilevel"/>
    <w:tmpl w:val="C75E0A9A"/>
    <w:lvl w:ilvl="0" w:tplc="7DDA7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5705F62"/>
    <w:multiLevelType w:val="hybridMultilevel"/>
    <w:tmpl w:val="10BEB55A"/>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6356CB6"/>
    <w:multiLevelType w:val="hybridMultilevel"/>
    <w:tmpl w:val="B4162D9C"/>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78C51DB"/>
    <w:multiLevelType w:val="hybridMultilevel"/>
    <w:tmpl w:val="B3EE58B0"/>
    <w:lvl w:ilvl="0" w:tplc="51582ED2">
      <w:start w:val="1"/>
      <w:numFmt w:val="bullet"/>
      <w:lvlText w:val=""/>
      <w:lvlJc w:val="left"/>
      <w:pPr>
        <w:ind w:left="1287" w:hanging="360"/>
      </w:pPr>
      <w:rPr>
        <w:rFonts w:ascii="Symbol" w:hAnsi="Symbol" w:hint="default"/>
        <w:b w:val="0"/>
        <w:i w:val="0"/>
        <w:sz w:val="27"/>
        <w:szCs w:val="27"/>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82B3C9C"/>
    <w:multiLevelType w:val="hybridMultilevel"/>
    <w:tmpl w:val="BB9A984A"/>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84D4841"/>
    <w:multiLevelType w:val="hybridMultilevel"/>
    <w:tmpl w:val="3924949E"/>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A222214"/>
    <w:multiLevelType w:val="multilevel"/>
    <w:tmpl w:val="0B563A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AA23950"/>
    <w:multiLevelType w:val="hybridMultilevel"/>
    <w:tmpl w:val="543CE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D7C247C"/>
    <w:multiLevelType w:val="multilevel"/>
    <w:tmpl w:val="A78298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0D811DA"/>
    <w:multiLevelType w:val="multilevel"/>
    <w:tmpl w:val="8D3CD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0F27C86"/>
    <w:multiLevelType w:val="hybridMultilevel"/>
    <w:tmpl w:val="13224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C512E8"/>
    <w:multiLevelType w:val="hybridMultilevel"/>
    <w:tmpl w:val="CE9E16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1D1599C"/>
    <w:multiLevelType w:val="hybridMultilevel"/>
    <w:tmpl w:val="F0C0B550"/>
    <w:lvl w:ilvl="0" w:tplc="7DDA7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2286F59"/>
    <w:multiLevelType w:val="hybridMultilevel"/>
    <w:tmpl w:val="F80447F8"/>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3087A36"/>
    <w:multiLevelType w:val="hybridMultilevel"/>
    <w:tmpl w:val="70526D6A"/>
    <w:lvl w:ilvl="0" w:tplc="51582ED2">
      <w:start w:val="1"/>
      <w:numFmt w:val="bullet"/>
      <w:lvlText w:val=""/>
      <w:lvlJc w:val="left"/>
      <w:pPr>
        <w:ind w:left="720" w:hanging="360"/>
      </w:pPr>
      <w:rPr>
        <w:rFonts w:ascii="Symbol" w:hAnsi="Symbol" w:hint="default"/>
        <w:b w:val="0"/>
        <w:i w:val="0"/>
        <w:sz w:val="27"/>
        <w:szCs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3323BCD"/>
    <w:multiLevelType w:val="hybridMultilevel"/>
    <w:tmpl w:val="529C9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1F1407"/>
    <w:multiLevelType w:val="hybridMultilevel"/>
    <w:tmpl w:val="2EECA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58C7B45"/>
    <w:multiLevelType w:val="multilevel"/>
    <w:tmpl w:val="536CB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663A0942"/>
    <w:multiLevelType w:val="hybridMultilevel"/>
    <w:tmpl w:val="BABC686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664C45AB"/>
    <w:multiLevelType w:val="hybridMultilevel"/>
    <w:tmpl w:val="B986E8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8973DE1"/>
    <w:multiLevelType w:val="hybridMultilevel"/>
    <w:tmpl w:val="543CE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9454350"/>
    <w:multiLevelType w:val="hybridMultilevel"/>
    <w:tmpl w:val="1BC2697A"/>
    <w:lvl w:ilvl="0" w:tplc="7DDA733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A2F4904"/>
    <w:multiLevelType w:val="multilevel"/>
    <w:tmpl w:val="D95AE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BA150CA"/>
    <w:multiLevelType w:val="hybridMultilevel"/>
    <w:tmpl w:val="37E60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BF73798"/>
    <w:multiLevelType w:val="hybridMultilevel"/>
    <w:tmpl w:val="969A24D4"/>
    <w:lvl w:ilvl="0" w:tplc="306ABDC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C542DBC"/>
    <w:multiLevelType w:val="multilevel"/>
    <w:tmpl w:val="8D3CD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D3B3EA7"/>
    <w:multiLevelType w:val="hybridMultilevel"/>
    <w:tmpl w:val="8152C0E4"/>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DC15339"/>
    <w:multiLevelType w:val="hybridMultilevel"/>
    <w:tmpl w:val="2EECA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EC430A1"/>
    <w:multiLevelType w:val="hybridMultilevel"/>
    <w:tmpl w:val="B2A60F0C"/>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F141EBE"/>
    <w:multiLevelType w:val="hybridMultilevel"/>
    <w:tmpl w:val="2F4E3404"/>
    <w:lvl w:ilvl="0" w:tplc="33D281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nsid w:val="700A05BC"/>
    <w:multiLevelType w:val="hybridMultilevel"/>
    <w:tmpl w:val="7E82B034"/>
    <w:lvl w:ilvl="0" w:tplc="7DDA73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70C62346"/>
    <w:multiLevelType w:val="hybridMultilevel"/>
    <w:tmpl w:val="D4A8A7E6"/>
    <w:lvl w:ilvl="0" w:tplc="C34A8A9E">
      <w:start w:val="1"/>
      <w:numFmt w:val="decimal"/>
      <w:lvlText w:val="%1)"/>
      <w:lvlJc w:val="left"/>
      <w:pPr>
        <w:ind w:left="822" w:hanging="317"/>
      </w:pPr>
      <w:rPr>
        <w:rFonts w:ascii="Times New Roman" w:eastAsia="Times New Roman" w:hAnsi="Times New Roman" w:cs="Times New Roman" w:hint="default"/>
        <w:w w:val="100"/>
        <w:sz w:val="28"/>
        <w:szCs w:val="28"/>
        <w:lang w:val="ru-RU" w:eastAsia="en-US" w:bidi="ar-SA"/>
      </w:rPr>
    </w:lvl>
    <w:lvl w:ilvl="1" w:tplc="4DEA89A0">
      <w:numFmt w:val="bullet"/>
      <w:lvlText w:val="•"/>
      <w:lvlJc w:val="left"/>
      <w:pPr>
        <w:ind w:left="1786" w:hanging="317"/>
      </w:pPr>
      <w:rPr>
        <w:rFonts w:hint="default"/>
        <w:lang w:val="ru-RU" w:eastAsia="en-US" w:bidi="ar-SA"/>
      </w:rPr>
    </w:lvl>
    <w:lvl w:ilvl="2" w:tplc="51EE9D12">
      <w:numFmt w:val="bullet"/>
      <w:lvlText w:val="•"/>
      <w:lvlJc w:val="left"/>
      <w:pPr>
        <w:ind w:left="2753" w:hanging="317"/>
      </w:pPr>
      <w:rPr>
        <w:rFonts w:hint="default"/>
        <w:lang w:val="ru-RU" w:eastAsia="en-US" w:bidi="ar-SA"/>
      </w:rPr>
    </w:lvl>
    <w:lvl w:ilvl="3" w:tplc="5E1A6F16">
      <w:numFmt w:val="bullet"/>
      <w:lvlText w:val="•"/>
      <w:lvlJc w:val="left"/>
      <w:pPr>
        <w:ind w:left="3719" w:hanging="317"/>
      </w:pPr>
      <w:rPr>
        <w:rFonts w:hint="default"/>
        <w:lang w:val="ru-RU" w:eastAsia="en-US" w:bidi="ar-SA"/>
      </w:rPr>
    </w:lvl>
    <w:lvl w:ilvl="4" w:tplc="02C6B974">
      <w:numFmt w:val="bullet"/>
      <w:lvlText w:val="•"/>
      <w:lvlJc w:val="left"/>
      <w:pPr>
        <w:ind w:left="4686" w:hanging="317"/>
      </w:pPr>
      <w:rPr>
        <w:rFonts w:hint="default"/>
        <w:lang w:val="ru-RU" w:eastAsia="en-US" w:bidi="ar-SA"/>
      </w:rPr>
    </w:lvl>
    <w:lvl w:ilvl="5" w:tplc="0B1A40BE">
      <w:numFmt w:val="bullet"/>
      <w:lvlText w:val="•"/>
      <w:lvlJc w:val="left"/>
      <w:pPr>
        <w:ind w:left="5653" w:hanging="317"/>
      </w:pPr>
      <w:rPr>
        <w:rFonts w:hint="default"/>
        <w:lang w:val="ru-RU" w:eastAsia="en-US" w:bidi="ar-SA"/>
      </w:rPr>
    </w:lvl>
    <w:lvl w:ilvl="6" w:tplc="31AC012E">
      <w:numFmt w:val="bullet"/>
      <w:lvlText w:val="•"/>
      <w:lvlJc w:val="left"/>
      <w:pPr>
        <w:ind w:left="6619" w:hanging="317"/>
      </w:pPr>
      <w:rPr>
        <w:rFonts w:hint="default"/>
        <w:lang w:val="ru-RU" w:eastAsia="en-US" w:bidi="ar-SA"/>
      </w:rPr>
    </w:lvl>
    <w:lvl w:ilvl="7" w:tplc="C16277B4">
      <w:numFmt w:val="bullet"/>
      <w:lvlText w:val="•"/>
      <w:lvlJc w:val="left"/>
      <w:pPr>
        <w:ind w:left="7586" w:hanging="317"/>
      </w:pPr>
      <w:rPr>
        <w:rFonts w:hint="default"/>
        <w:lang w:val="ru-RU" w:eastAsia="en-US" w:bidi="ar-SA"/>
      </w:rPr>
    </w:lvl>
    <w:lvl w:ilvl="8" w:tplc="9CF633CC">
      <w:numFmt w:val="bullet"/>
      <w:lvlText w:val="•"/>
      <w:lvlJc w:val="left"/>
      <w:pPr>
        <w:ind w:left="8553" w:hanging="317"/>
      </w:pPr>
      <w:rPr>
        <w:rFonts w:hint="default"/>
        <w:lang w:val="ru-RU" w:eastAsia="en-US" w:bidi="ar-SA"/>
      </w:rPr>
    </w:lvl>
  </w:abstractNum>
  <w:abstractNum w:abstractNumId="120">
    <w:nsid w:val="70CF769B"/>
    <w:multiLevelType w:val="hybridMultilevel"/>
    <w:tmpl w:val="BEAC4C54"/>
    <w:lvl w:ilvl="0" w:tplc="7DDA73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711F723A"/>
    <w:multiLevelType w:val="hybridMultilevel"/>
    <w:tmpl w:val="E2EC36F8"/>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2A44D8E"/>
    <w:multiLevelType w:val="hybridMultilevel"/>
    <w:tmpl w:val="E73803F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3">
    <w:nsid w:val="72E165A6"/>
    <w:multiLevelType w:val="hybridMultilevel"/>
    <w:tmpl w:val="A3881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30143F2"/>
    <w:multiLevelType w:val="hybridMultilevel"/>
    <w:tmpl w:val="D98A23A4"/>
    <w:lvl w:ilvl="0" w:tplc="EE4A49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3670BBA"/>
    <w:multiLevelType w:val="hybridMultilevel"/>
    <w:tmpl w:val="2C646E5C"/>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3B94B97"/>
    <w:multiLevelType w:val="hybridMultilevel"/>
    <w:tmpl w:val="5CA0ED8E"/>
    <w:lvl w:ilvl="0" w:tplc="51582ED2">
      <w:start w:val="1"/>
      <w:numFmt w:val="bullet"/>
      <w:lvlText w:val=""/>
      <w:lvlJc w:val="left"/>
      <w:pPr>
        <w:ind w:left="720" w:hanging="360"/>
      </w:pPr>
      <w:rPr>
        <w:rFonts w:ascii="Symbol" w:hAnsi="Symbol" w:hint="default"/>
        <w:b w:val="0"/>
        <w:i w:val="0"/>
        <w:sz w:val="27"/>
        <w:szCs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44551F0"/>
    <w:multiLevelType w:val="hybridMultilevel"/>
    <w:tmpl w:val="3AA89AE6"/>
    <w:lvl w:ilvl="0" w:tplc="33D281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7449735A"/>
    <w:multiLevelType w:val="hybridMultilevel"/>
    <w:tmpl w:val="11AA1FEC"/>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4745D01"/>
    <w:multiLevelType w:val="hybridMultilevel"/>
    <w:tmpl w:val="7BAE270A"/>
    <w:lvl w:ilvl="0" w:tplc="7DDA73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78C16474"/>
    <w:multiLevelType w:val="hybridMultilevel"/>
    <w:tmpl w:val="3D8EDA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8CB5B3A"/>
    <w:multiLevelType w:val="hybridMultilevel"/>
    <w:tmpl w:val="F416822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2">
    <w:nsid w:val="79184DCE"/>
    <w:multiLevelType w:val="hybridMultilevel"/>
    <w:tmpl w:val="3F4CC4A4"/>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BBD4911"/>
    <w:multiLevelType w:val="hybridMultilevel"/>
    <w:tmpl w:val="B5807976"/>
    <w:lvl w:ilvl="0" w:tplc="7DDA733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7DAF784F"/>
    <w:multiLevelType w:val="multilevel"/>
    <w:tmpl w:val="8216F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DC077D2"/>
    <w:multiLevelType w:val="hybridMultilevel"/>
    <w:tmpl w:val="EDF0C964"/>
    <w:lvl w:ilvl="0" w:tplc="33D281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DD10487"/>
    <w:multiLevelType w:val="hybridMultilevel"/>
    <w:tmpl w:val="AEA452AC"/>
    <w:lvl w:ilvl="0" w:tplc="51582ED2">
      <w:start w:val="1"/>
      <w:numFmt w:val="bullet"/>
      <w:lvlText w:val=""/>
      <w:lvlJc w:val="left"/>
      <w:pPr>
        <w:ind w:left="720" w:hanging="360"/>
      </w:pPr>
      <w:rPr>
        <w:rFonts w:ascii="Symbol" w:hAnsi="Symbol" w:hint="default"/>
        <w:b w:val="0"/>
        <w:i w:val="0"/>
        <w:sz w:val="27"/>
        <w:szCs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DDC2DD7"/>
    <w:multiLevelType w:val="hybridMultilevel"/>
    <w:tmpl w:val="74F0AD50"/>
    <w:lvl w:ilvl="0" w:tplc="465A3832">
      <w:start w:val="1"/>
      <w:numFmt w:val="decimal"/>
      <w:lvlText w:val="%1."/>
      <w:lvlJc w:val="left"/>
      <w:pPr>
        <w:ind w:left="502"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EFC6122"/>
    <w:multiLevelType w:val="hybridMultilevel"/>
    <w:tmpl w:val="5C22046A"/>
    <w:lvl w:ilvl="0" w:tplc="51582ED2">
      <w:start w:val="1"/>
      <w:numFmt w:val="bullet"/>
      <w:lvlText w:val=""/>
      <w:lvlJc w:val="left"/>
      <w:pPr>
        <w:ind w:left="720" w:hanging="360"/>
      </w:pPr>
      <w:rPr>
        <w:rFonts w:ascii="Symbol" w:hAnsi="Symbol" w:hint="default"/>
        <w:b w:val="0"/>
        <w:i w:val="0"/>
        <w:sz w:val="27"/>
        <w:szCs w:val="27"/>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EFD7FA0"/>
    <w:multiLevelType w:val="hybridMultilevel"/>
    <w:tmpl w:val="DBB42478"/>
    <w:lvl w:ilvl="0" w:tplc="7DDA73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F2910D1"/>
    <w:multiLevelType w:val="hybridMultilevel"/>
    <w:tmpl w:val="A6220670"/>
    <w:lvl w:ilvl="0" w:tplc="33D281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FB925B5"/>
    <w:multiLevelType w:val="hybridMultilevel"/>
    <w:tmpl w:val="9F6A49E2"/>
    <w:lvl w:ilvl="0" w:tplc="51582ED2">
      <w:start w:val="1"/>
      <w:numFmt w:val="bullet"/>
      <w:lvlText w:val=""/>
      <w:lvlJc w:val="left"/>
      <w:pPr>
        <w:ind w:left="1429" w:hanging="360"/>
      </w:pPr>
      <w:rPr>
        <w:rFonts w:ascii="Symbol" w:hAnsi="Symbol" w:hint="default"/>
        <w:b w:val="0"/>
        <w:i w:val="0"/>
        <w:sz w:val="27"/>
        <w:szCs w:val="27"/>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23"/>
  </w:num>
  <w:num w:numId="3">
    <w:abstractNumId w:val="35"/>
  </w:num>
  <w:num w:numId="4">
    <w:abstractNumId w:val="81"/>
  </w:num>
  <w:num w:numId="5">
    <w:abstractNumId w:val="103"/>
  </w:num>
  <w:num w:numId="6">
    <w:abstractNumId w:val="7"/>
  </w:num>
  <w:num w:numId="7">
    <w:abstractNumId w:val="107"/>
  </w:num>
  <w:num w:numId="8">
    <w:abstractNumId w:val="17"/>
  </w:num>
  <w:num w:numId="9">
    <w:abstractNumId w:val="27"/>
  </w:num>
  <w:num w:numId="10">
    <w:abstractNumId w:val="99"/>
  </w:num>
  <w:num w:numId="11">
    <w:abstractNumId w:val="46"/>
  </w:num>
  <w:num w:numId="12">
    <w:abstractNumId w:val="130"/>
  </w:num>
  <w:num w:numId="13">
    <w:abstractNumId w:val="57"/>
  </w:num>
  <w:num w:numId="14">
    <w:abstractNumId w:val="98"/>
  </w:num>
  <w:num w:numId="15">
    <w:abstractNumId w:val="13"/>
  </w:num>
  <w:num w:numId="16">
    <w:abstractNumId w:val="40"/>
  </w:num>
  <w:num w:numId="17">
    <w:abstractNumId w:val="33"/>
  </w:num>
  <w:num w:numId="18">
    <w:abstractNumId w:val="111"/>
  </w:num>
  <w:num w:numId="19">
    <w:abstractNumId w:val="72"/>
  </w:num>
  <w:num w:numId="20">
    <w:abstractNumId w:val="127"/>
  </w:num>
  <w:num w:numId="21">
    <w:abstractNumId w:val="117"/>
  </w:num>
  <w:num w:numId="22">
    <w:abstractNumId w:val="54"/>
  </w:num>
  <w:num w:numId="23">
    <w:abstractNumId w:val="135"/>
  </w:num>
  <w:num w:numId="24">
    <w:abstractNumId w:val="89"/>
  </w:num>
  <w:num w:numId="25">
    <w:abstractNumId w:val="74"/>
  </w:num>
  <w:num w:numId="26">
    <w:abstractNumId w:val="128"/>
  </w:num>
  <w:num w:numId="27">
    <w:abstractNumId w:val="49"/>
  </w:num>
  <w:num w:numId="28">
    <w:abstractNumId w:val="92"/>
  </w:num>
  <w:num w:numId="29">
    <w:abstractNumId w:val="114"/>
  </w:num>
  <w:num w:numId="30">
    <w:abstractNumId w:val="73"/>
  </w:num>
  <w:num w:numId="31">
    <w:abstractNumId w:val="93"/>
  </w:num>
  <w:num w:numId="32">
    <w:abstractNumId w:val="36"/>
  </w:num>
  <w:num w:numId="33">
    <w:abstractNumId w:val="90"/>
  </w:num>
  <w:num w:numId="34">
    <w:abstractNumId w:val="65"/>
  </w:num>
  <w:num w:numId="35">
    <w:abstractNumId w:val="51"/>
  </w:num>
  <w:num w:numId="36">
    <w:abstractNumId w:val="5"/>
  </w:num>
  <w:num w:numId="37">
    <w:abstractNumId w:val="41"/>
  </w:num>
  <w:num w:numId="38">
    <w:abstractNumId w:val="101"/>
  </w:num>
  <w:num w:numId="39">
    <w:abstractNumId w:val="22"/>
  </w:num>
  <w:num w:numId="40">
    <w:abstractNumId w:val="94"/>
  </w:num>
  <w:num w:numId="41">
    <w:abstractNumId w:val="76"/>
  </w:num>
  <w:num w:numId="42">
    <w:abstractNumId w:val="37"/>
  </w:num>
  <w:num w:numId="43">
    <w:abstractNumId w:val="110"/>
  </w:num>
  <w:num w:numId="44">
    <w:abstractNumId w:val="26"/>
  </w:num>
  <w:num w:numId="45">
    <w:abstractNumId w:val="69"/>
  </w:num>
  <w:num w:numId="46">
    <w:abstractNumId w:val="23"/>
  </w:num>
  <w:num w:numId="47">
    <w:abstractNumId w:val="56"/>
  </w:num>
  <w:num w:numId="48">
    <w:abstractNumId w:val="75"/>
  </w:num>
  <w:num w:numId="49">
    <w:abstractNumId w:val="21"/>
  </w:num>
  <w:num w:numId="50">
    <w:abstractNumId w:val="52"/>
  </w:num>
  <w:num w:numId="51">
    <w:abstractNumId w:val="96"/>
  </w:num>
  <w:num w:numId="52">
    <w:abstractNumId w:val="43"/>
  </w:num>
  <w:num w:numId="53">
    <w:abstractNumId w:val="140"/>
  </w:num>
  <w:num w:numId="54">
    <w:abstractNumId w:val="14"/>
  </w:num>
  <w:num w:numId="55">
    <w:abstractNumId w:val="71"/>
  </w:num>
  <w:num w:numId="56">
    <w:abstractNumId w:val="38"/>
  </w:num>
  <w:num w:numId="57">
    <w:abstractNumId w:val="4"/>
  </w:num>
  <w:num w:numId="58">
    <w:abstractNumId w:val="60"/>
  </w:num>
  <w:num w:numId="59">
    <w:abstractNumId w:val="18"/>
  </w:num>
  <w:num w:numId="60">
    <w:abstractNumId w:val="28"/>
  </w:num>
  <w:num w:numId="61">
    <w:abstractNumId w:val="91"/>
  </w:num>
  <w:num w:numId="62">
    <w:abstractNumId w:val="141"/>
  </w:num>
  <w:num w:numId="63">
    <w:abstractNumId w:val="102"/>
  </w:num>
  <w:num w:numId="64">
    <w:abstractNumId w:val="126"/>
  </w:num>
  <w:num w:numId="65">
    <w:abstractNumId w:val="62"/>
  </w:num>
  <w:num w:numId="66">
    <w:abstractNumId w:val="6"/>
  </w:num>
  <w:num w:numId="67">
    <w:abstractNumId w:val="16"/>
  </w:num>
  <w:num w:numId="68">
    <w:abstractNumId w:val="119"/>
  </w:num>
  <w:num w:numId="69">
    <w:abstractNumId w:val="82"/>
  </w:num>
  <w:num w:numId="70">
    <w:abstractNumId w:val="116"/>
  </w:num>
  <w:num w:numId="71">
    <w:abstractNumId w:val="77"/>
  </w:num>
  <w:num w:numId="72">
    <w:abstractNumId w:val="58"/>
  </w:num>
  <w:num w:numId="73">
    <w:abstractNumId w:val="55"/>
  </w:num>
  <w:num w:numId="74">
    <w:abstractNumId w:val="25"/>
  </w:num>
  <w:num w:numId="75">
    <w:abstractNumId w:val="66"/>
  </w:num>
  <w:num w:numId="76">
    <w:abstractNumId w:val="31"/>
  </w:num>
  <w:num w:numId="77">
    <w:abstractNumId w:val="105"/>
  </w:num>
  <w:num w:numId="78">
    <w:abstractNumId w:val="45"/>
  </w:num>
  <w:num w:numId="79">
    <w:abstractNumId w:val="134"/>
  </w:num>
  <w:num w:numId="80">
    <w:abstractNumId w:val="8"/>
  </w:num>
  <w:num w:numId="81">
    <w:abstractNumId w:val="30"/>
  </w:num>
  <w:num w:numId="82">
    <w:abstractNumId w:val="48"/>
  </w:num>
  <w:num w:numId="83">
    <w:abstractNumId w:val="80"/>
  </w:num>
  <w:num w:numId="84">
    <w:abstractNumId w:val="32"/>
  </w:num>
  <w:num w:numId="85">
    <w:abstractNumId w:val="67"/>
  </w:num>
  <w:num w:numId="86">
    <w:abstractNumId w:val="112"/>
  </w:num>
  <w:num w:numId="87">
    <w:abstractNumId w:val="63"/>
  </w:num>
  <w:num w:numId="88">
    <w:abstractNumId w:val="138"/>
  </w:num>
  <w:num w:numId="89">
    <w:abstractNumId w:val="86"/>
  </w:num>
  <w:num w:numId="90">
    <w:abstractNumId w:val="136"/>
  </w:num>
  <w:num w:numId="91">
    <w:abstractNumId w:val="3"/>
  </w:num>
  <w:num w:numId="92">
    <w:abstractNumId w:val="120"/>
  </w:num>
  <w:num w:numId="93">
    <w:abstractNumId w:val="118"/>
  </w:num>
  <w:num w:numId="94">
    <w:abstractNumId w:val="24"/>
  </w:num>
  <w:num w:numId="95">
    <w:abstractNumId w:val="133"/>
  </w:num>
  <w:num w:numId="96">
    <w:abstractNumId w:val="129"/>
  </w:num>
  <w:num w:numId="97">
    <w:abstractNumId w:val="1"/>
  </w:num>
  <w:num w:numId="98">
    <w:abstractNumId w:val="121"/>
  </w:num>
  <w:num w:numId="99">
    <w:abstractNumId w:val="29"/>
  </w:num>
  <w:num w:numId="100">
    <w:abstractNumId w:val="109"/>
  </w:num>
  <w:num w:numId="101">
    <w:abstractNumId w:val="139"/>
  </w:num>
  <w:num w:numId="102">
    <w:abstractNumId w:val="9"/>
  </w:num>
  <w:num w:numId="103">
    <w:abstractNumId w:val="132"/>
  </w:num>
  <w:num w:numId="104">
    <w:abstractNumId w:val="125"/>
  </w:num>
  <w:num w:numId="105">
    <w:abstractNumId w:val="59"/>
  </w:num>
  <w:num w:numId="106">
    <w:abstractNumId w:val="113"/>
  </w:num>
  <w:num w:numId="107">
    <w:abstractNumId w:val="97"/>
  </w:num>
  <w:num w:numId="108">
    <w:abstractNumId w:val="34"/>
  </w:num>
  <w:num w:numId="109">
    <w:abstractNumId w:val="100"/>
  </w:num>
  <w:num w:numId="110">
    <w:abstractNumId w:val="61"/>
  </w:num>
  <w:num w:numId="111">
    <w:abstractNumId w:val="10"/>
  </w:num>
  <w:num w:numId="112">
    <w:abstractNumId w:val="88"/>
  </w:num>
  <w:num w:numId="113">
    <w:abstractNumId w:val="84"/>
  </w:num>
  <w:num w:numId="114">
    <w:abstractNumId w:val="68"/>
  </w:num>
  <w:num w:numId="115">
    <w:abstractNumId w:val="19"/>
  </w:num>
  <w:num w:numId="116">
    <w:abstractNumId w:val="20"/>
  </w:num>
  <w:num w:numId="117">
    <w:abstractNumId w:val="42"/>
  </w:num>
  <w:num w:numId="118">
    <w:abstractNumId w:val="87"/>
  </w:num>
  <w:num w:numId="119">
    <w:abstractNumId w:val="53"/>
  </w:num>
  <w:num w:numId="120">
    <w:abstractNumId w:val="83"/>
  </w:num>
  <w:num w:numId="121">
    <w:abstractNumId w:val="106"/>
  </w:num>
  <w:num w:numId="122">
    <w:abstractNumId w:val="131"/>
  </w:num>
  <w:num w:numId="123">
    <w:abstractNumId w:val="47"/>
  </w:num>
  <w:num w:numId="124">
    <w:abstractNumId w:val="11"/>
  </w:num>
  <w:num w:numId="125">
    <w:abstractNumId w:val="122"/>
  </w:num>
  <w:num w:numId="126">
    <w:abstractNumId w:val="39"/>
  </w:num>
  <w:num w:numId="127">
    <w:abstractNumId w:val="115"/>
  </w:num>
  <w:num w:numId="128">
    <w:abstractNumId w:val="64"/>
  </w:num>
  <w:num w:numId="129">
    <w:abstractNumId w:val="104"/>
  </w:num>
  <w:num w:numId="1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4"/>
  </w:num>
  <w:num w:numId="132">
    <w:abstractNumId w:val="95"/>
  </w:num>
  <w:num w:numId="133">
    <w:abstractNumId w:val="108"/>
  </w:num>
  <w:num w:numId="134">
    <w:abstractNumId w:val="78"/>
  </w:num>
  <w:num w:numId="135">
    <w:abstractNumId w:val="124"/>
  </w:num>
  <w:num w:numId="136">
    <w:abstractNumId w:val="70"/>
  </w:num>
  <w:num w:numId="137">
    <w:abstractNumId w:val="50"/>
  </w:num>
  <w:num w:numId="138">
    <w:abstractNumId w:val="137"/>
  </w:num>
  <w:num w:numId="139">
    <w:abstractNumId w:val="12"/>
  </w:num>
  <w:num w:numId="140">
    <w:abstractNumId w:val="85"/>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02"/>
  </w:hdrShapeDefaults>
  <w:footnotePr>
    <w:footnote w:id="0"/>
    <w:footnote w:id="1"/>
  </w:footnotePr>
  <w:endnotePr>
    <w:endnote w:id="0"/>
    <w:endnote w:id="1"/>
  </w:endnotePr>
  <w:compat/>
  <w:rsids>
    <w:rsidRoot w:val="00FB18E6"/>
    <w:rsid w:val="00001160"/>
    <w:rsid w:val="00002E34"/>
    <w:rsid w:val="000061C8"/>
    <w:rsid w:val="000069C8"/>
    <w:rsid w:val="00006CDE"/>
    <w:rsid w:val="00011A3E"/>
    <w:rsid w:val="00012FEB"/>
    <w:rsid w:val="000134C4"/>
    <w:rsid w:val="00013D38"/>
    <w:rsid w:val="00014F36"/>
    <w:rsid w:val="00015337"/>
    <w:rsid w:val="00017ABA"/>
    <w:rsid w:val="0002057C"/>
    <w:rsid w:val="000258E9"/>
    <w:rsid w:val="00031767"/>
    <w:rsid w:val="0003431B"/>
    <w:rsid w:val="00034BB1"/>
    <w:rsid w:val="0003721E"/>
    <w:rsid w:val="00043D1D"/>
    <w:rsid w:val="000467A9"/>
    <w:rsid w:val="00046801"/>
    <w:rsid w:val="000502FE"/>
    <w:rsid w:val="000504F1"/>
    <w:rsid w:val="00052D06"/>
    <w:rsid w:val="000556C1"/>
    <w:rsid w:val="00062161"/>
    <w:rsid w:val="00064D81"/>
    <w:rsid w:val="00065961"/>
    <w:rsid w:val="00065FC4"/>
    <w:rsid w:val="000665FF"/>
    <w:rsid w:val="0006756B"/>
    <w:rsid w:val="0007150D"/>
    <w:rsid w:val="00071759"/>
    <w:rsid w:val="0007259C"/>
    <w:rsid w:val="000753F7"/>
    <w:rsid w:val="000756ED"/>
    <w:rsid w:val="00080631"/>
    <w:rsid w:val="00080A41"/>
    <w:rsid w:val="00080FA1"/>
    <w:rsid w:val="00081EC8"/>
    <w:rsid w:val="00082132"/>
    <w:rsid w:val="00083D92"/>
    <w:rsid w:val="000943E0"/>
    <w:rsid w:val="000952DF"/>
    <w:rsid w:val="00096C11"/>
    <w:rsid w:val="000979BC"/>
    <w:rsid w:val="000A1BAB"/>
    <w:rsid w:val="000A50D8"/>
    <w:rsid w:val="000A6264"/>
    <w:rsid w:val="000A6B12"/>
    <w:rsid w:val="000B06AD"/>
    <w:rsid w:val="000B1056"/>
    <w:rsid w:val="000B475A"/>
    <w:rsid w:val="000B4DB9"/>
    <w:rsid w:val="000B7744"/>
    <w:rsid w:val="000C030D"/>
    <w:rsid w:val="000C0C36"/>
    <w:rsid w:val="000C18B0"/>
    <w:rsid w:val="000C1D12"/>
    <w:rsid w:val="000C1F84"/>
    <w:rsid w:val="000C2278"/>
    <w:rsid w:val="000C37FB"/>
    <w:rsid w:val="000C3AC3"/>
    <w:rsid w:val="000C3DCA"/>
    <w:rsid w:val="000C7F1B"/>
    <w:rsid w:val="000D1FBF"/>
    <w:rsid w:val="000D2687"/>
    <w:rsid w:val="000D3C25"/>
    <w:rsid w:val="000D79B6"/>
    <w:rsid w:val="000E1A4F"/>
    <w:rsid w:val="000E2515"/>
    <w:rsid w:val="000E4B13"/>
    <w:rsid w:val="000E75F8"/>
    <w:rsid w:val="000E7AEA"/>
    <w:rsid w:val="000F0467"/>
    <w:rsid w:val="000F3E96"/>
    <w:rsid w:val="000F543F"/>
    <w:rsid w:val="000F6A3F"/>
    <w:rsid w:val="000F773F"/>
    <w:rsid w:val="000F78D2"/>
    <w:rsid w:val="001015F0"/>
    <w:rsid w:val="00101A2C"/>
    <w:rsid w:val="001024AB"/>
    <w:rsid w:val="00102A3E"/>
    <w:rsid w:val="00106E3D"/>
    <w:rsid w:val="0011141E"/>
    <w:rsid w:val="00112754"/>
    <w:rsid w:val="00113EC4"/>
    <w:rsid w:val="0011535E"/>
    <w:rsid w:val="00115788"/>
    <w:rsid w:val="0012015F"/>
    <w:rsid w:val="00120D12"/>
    <w:rsid w:val="00121579"/>
    <w:rsid w:val="00123F56"/>
    <w:rsid w:val="00127C18"/>
    <w:rsid w:val="00133D79"/>
    <w:rsid w:val="00135861"/>
    <w:rsid w:val="00135BDA"/>
    <w:rsid w:val="00136D6A"/>
    <w:rsid w:val="001401B1"/>
    <w:rsid w:val="00141508"/>
    <w:rsid w:val="00143A05"/>
    <w:rsid w:val="0014529C"/>
    <w:rsid w:val="00145EFA"/>
    <w:rsid w:val="00145F0A"/>
    <w:rsid w:val="00145FD3"/>
    <w:rsid w:val="00151756"/>
    <w:rsid w:val="001529A6"/>
    <w:rsid w:val="00153437"/>
    <w:rsid w:val="001537AF"/>
    <w:rsid w:val="0015388D"/>
    <w:rsid w:val="00154B9D"/>
    <w:rsid w:val="00154D91"/>
    <w:rsid w:val="001577DA"/>
    <w:rsid w:val="0016471F"/>
    <w:rsid w:val="00174308"/>
    <w:rsid w:val="001747CB"/>
    <w:rsid w:val="00175C40"/>
    <w:rsid w:val="00176998"/>
    <w:rsid w:val="00177305"/>
    <w:rsid w:val="00177395"/>
    <w:rsid w:val="00180122"/>
    <w:rsid w:val="00182DB8"/>
    <w:rsid w:val="001830D2"/>
    <w:rsid w:val="0018396C"/>
    <w:rsid w:val="00183C64"/>
    <w:rsid w:val="0019142D"/>
    <w:rsid w:val="00195F5E"/>
    <w:rsid w:val="00197952"/>
    <w:rsid w:val="001A02AE"/>
    <w:rsid w:val="001A1DA2"/>
    <w:rsid w:val="001A220B"/>
    <w:rsid w:val="001A4764"/>
    <w:rsid w:val="001A5510"/>
    <w:rsid w:val="001A58C4"/>
    <w:rsid w:val="001A6248"/>
    <w:rsid w:val="001A7DD6"/>
    <w:rsid w:val="001B0DAF"/>
    <w:rsid w:val="001B7F6B"/>
    <w:rsid w:val="001C0F4B"/>
    <w:rsid w:val="001C2601"/>
    <w:rsid w:val="001C398D"/>
    <w:rsid w:val="001C3B32"/>
    <w:rsid w:val="001C5382"/>
    <w:rsid w:val="001C5B90"/>
    <w:rsid w:val="001C76E3"/>
    <w:rsid w:val="001D1966"/>
    <w:rsid w:val="001D274F"/>
    <w:rsid w:val="001D2C4B"/>
    <w:rsid w:val="001D588E"/>
    <w:rsid w:val="001D5DD6"/>
    <w:rsid w:val="001D69DF"/>
    <w:rsid w:val="001E1E4D"/>
    <w:rsid w:val="001E57EC"/>
    <w:rsid w:val="001E693E"/>
    <w:rsid w:val="001F2740"/>
    <w:rsid w:val="001F7FE1"/>
    <w:rsid w:val="002028AA"/>
    <w:rsid w:val="002039A5"/>
    <w:rsid w:val="00204509"/>
    <w:rsid w:val="00204D87"/>
    <w:rsid w:val="0020598D"/>
    <w:rsid w:val="00205E05"/>
    <w:rsid w:val="002069C2"/>
    <w:rsid w:val="00207158"/>
    <w:rsid w:val="002109C4"/>
    <w:rsid w:val="00211A9E"/>
    <w:rsid w:val="00212098"/>
    <w:rsid w:val="00213B45"/>
    <w:rsid w:val="00213C43"/>
    <w:rsid w:val="0021463F"/>
    <w:rsid w:val="00214AB3"/>
    <w:rsid w:val="002169EA"/>
    <w:rsid w:val="00216E0B"/>
    <w:rsid w:val="00222858"/>
    <w:rsid w:val="00222E05"/>
    <w:rsid w:val="00224105"/>
    <w:rsid w:val="00225098"/>
    <w:rsid w:val="00230BAD"/>
    <w:rsid w:val="00231EC3"/>
    <w:rsid w:val="00233C2B"/>
    <w:rsid w:val="0023403E"/>
    <w:rsid w:val="00236293"/>
    <w:rsid w:val="0023647D"/>
    <w:rsid w:val="00240A5D"/>
    <w:rsid w:val="00242BEA"/>
    <w:rsid w:val="00242FF4"/>
    <w:rsid w:val="00244483"/>
    <w:rsid w:val="002444F0"/>
    <w:rsid w:val="0024509A"/>
    <w:rsid w:val="0025041C"/>
    <w:rsid w:val="00252880"/>
    <w:rsid w:val="00252EC7"/>
    <w:rsid w:val="002532E1"/>
    <w:rsid w:val="002536ED"/>
    <w:rsid w:val="0025446A"/>
    <w:rsid w:val="00256978"/>
    <w:rsid w:val="0025778A"/>
    <w:rsid w:val="00264A17"/>
    <w:rsid w:val="002673A4"/>
    <w:rsid w:val="00267BF2"/>
    <w:rsid w:val="00271ABC"/>
    <w:rsid w:val="00271FED"/>
    <w:rsid w:val="00272312"/>
    <w:rsid w:val="00272B16"/>
    <w:rsid w:val="0027354C"/>
    <w:rsid w:val="00273EEE"/>
    <w:rsid w:val="00280B5F"/>
    <w:rsid w:val="00282D8D"/>
    <w:rsid w:val="00283B06"/>
    <w:rsid w:val="00284E3A"/>
    <w:rsid w:val="002850C5"/>
    <w:rsid w:val="00286D74"/>
    <w:rsid w:val="00290323"/>
    <w:rsid w:val="002933A9"/>
    <w:rsid w:val="00294027"/>
    <w:rsid w:val="002959B5"/>
    <w:rsid w:val="00296C3C"/>
    <w:rsid w:val="002A05CC"/>
    <w:rsid w:val="002A0D77"/>
    <w:rsid w:val="002A1059"/>
    <w:rsid w:val="002A23A4"/>
    <w:rsid w:val="002A2BBD"/>
    <w:rsid w:val="002A56D7"/>
    <w:rsid w:val="002A593D"/>
    <w:rsid w:val="002B064B"/>
    <w:rsid w:val="002B3606"/>
    <w:rsid w:val="002B550C"/>
    <w:rsid w:val="002B5AF6"/>
    <w:rsid w:val="002B7B59"/>
    <w:rsid w:val="002C023A"/>
    <w:rsid w:val="002C07A2"/>
    <w:rsid w:val="002C4A1A"/>
    <w:rsid w:val="002C5491"/>
    <w:rsid w:val="002C6AAC"/>
    <w:rsid w:val="002C714D"/>
    <w:rsid w:val="002C7B2B"/>
    <w:rsid w:val="002D10D8"/>
    <w:rsid w:val="002D1360"/>
    <w:rsid w:val="002D4022"/>
    <w:rsid w:val="002D5051"/>
    <w:rsid w:val="002D5472"/>
    <w:rsid w:val="002D78B7"/>
    <w:rsid w:val="002E2F7C"/>
    <w:rsid w:val="002E431F"/>
    <w:rsid w:val="002E5021"/>
    <w:rsid w:val="002E5A4F"/>
    <w:rsid w:val="002F3277"/>
    <w:rsid w:val="002F61EB"/>
    <w:rsid w:val="002F69AD"/>
    <w:rsid w:val="002F6C6D"/>
    <w:rsid w:val="00300727"/>
    <w:rsid w:val="003009B2"/>
    <w:rsid w:val="00301FDD"/>
    <w:rsid w:val="003034DA"/>
    <w:rsid w:val="00310599"/>
    <w:rsid w:val="00310E8B"/>
    <w:rsid w:val="003156D3"/>
    <w:rsid w:val="0031588B"/>
    <w:rsid w:val="0032138D"/>
    <w:rsid w:val="003267EF"/>
    <w:rsid w:val="00327EEC"/>
    <w:rsid w:val="00332B3A"/>
    <w:rsid w:val="0033460E"/>
    <w:rsid w:val="00335AF0"/>
    <w:rsid w:val="00335F20"/>
    <w:rsid w:val="00336CFF"/>
    <w:rsid w:val="00337DCD"/>
    <w:rsid w:val="003402EC"/>
    <w:rsid w:val="00340CE4"/>
    <w:rsid w:val="00341190"/>
    <w:rsid w:val="00342A75"/>
    <w:rsid w:val="00346B7F"/>
    <w:rsid w:val="00347E7F"/>
    <w:rsid w:val="003500B6"/>
    <w:rsid w:val="0035050F"/>
    <w:rsid w:val="00351AC3"/>
    <w:rsid w:val="00352D4F"/>
    <w:rsid w:val="0035696B"/>
    <w:rsid w:val="00360C74"/>
    <w:rsid w:val="00360EEC"/>
    <w:rsid w:val="00361168"/>
    <w:rsid w:val="00361A8D"/>
    <w:rsid w:val="0036578F"/>
    <w:rsid w:val="0037103B"/>
    <w:rsid w:val="00374670"/>
    <w:rsid w:val="003762FD"/>
    <w:rsid w:val="0037653E"/>
    <w:rsid w:val="0037697D"/>
    <w:rsid w:val="00380AB2"/>
    <w:rsid w:val="00382C6E"/>
    <w:rsid w:val="00386037"/>
    <w:rsid w:val="003862EC"/>
    <w:rsid w:val="00390AB3"/>
    <w:rsid w:val="00392994"/>
    <w:rsid w:val="00393661"/>
    <w:rsid w:val="003A0A6C"/>
    <w:rsid w:val="003A36F7"/>
    <w:rsid w:val="003A3D21"/>
    <w:rsid w:val="003A43C0"/>
    <w:rsid w:val="003A4598"/>
    <w:rsid w:val="003B2C82"/>
    <w:rsid w:val="003B2FBB"/>
    <w:rsid w:val="003B30CD"/>
    <w:rsid w:val="003B7398"/>
    <w:rsid w:val="003C1220"/>
    <w:rsid w:val="003C34B6"/>
    <w:rsid w:val="003C3B88"/>
    <w:rsid w:val="003C507E"/>
    <w:rsid w:val="003C534A"/>
    <w:rsid w:val="003C5D05"/>
    <w:rsid w:val="003C63F1"/>
    <w:rsid w:val="003C6A05"/>
    <w:rsid w:val="003C7B26"/>
    <w:rsid w:val="003C7B2B"/>
    <w:rsid w:val="003C7C67"/>
    <w:rsid w:val="003C7F12"/>
    <w:rsid w:val="003D10E3"/>
    <w:rsid w:val="003D1BD9"/>
    <w:rsid w:val="003D4B59"/>
    <w:rsid w:val="003D6A7B"/>
    <w:rsid w:val="003E3F51"/>
    <w:rsid w:val="003E4E19"/>
    <w:rsid w:val="003E6AD6"/>
    <w:rsid w:val="003E6F15"/>
    <w:rsid w:val="003F0F6D"/>
    <w:rsid w:val="003F2D0A"/>
    <w:rsid w:val="00400337"/>
    <w:rsid w:val="004009FF"/>
    <w:rsid w:val="004027FC"/>
    <w:rsid w:val="004033F6"/>
    <w:rsid w:val="00405A1A"/>
    <w:rsid w:val="00411561"/>
    <w:rsid w:val="00415467"/>
    <w:rsid w:val="004200C0"/>
    <w:rsid w:val="00421DD2"/>
    <w:rsid w:val="00422C37"/>
    <w:rsid w:val="0042338C"/>
    <w:rsid w:val="004254C8"/>
    <w:rsid w:val="00432F82"/>
    <w:rsid w:val="00436144"/>
    <w:rsid w:val="004419AA"/>
    <w:rsid w:val="0044368D"/>
    <w:rsid w:val="00443A65"/>
    <w:rsid w:val="00443EE6"/>
    <w:rsid w:val="00446B5E"/>
    <w:rsid w:val="00447706"/>
    <w:rsid w:val="00452401"/>
    <w:rsid w:val="00453E6C"/>
    <w:rsid w:val="0045483D"/>
    <w:rsid w:val="00460504"/>
    <w:rsid w:val="0046189E"/>
    <w:rsid w:val="0046408A"/>
    <w:rsid w:val="00466C50"/>
    <w:rsid w:val="00466F72"/>
    <w:rsid w:val="00467B8F"/>
    <w:rsid w:val="00471EBE"/>
    <w:rsid w:val="004733C3"/>
    <w:rsid w:val="0047383D"/>
    <w:rsid w:val="004760A1"/>
    <w:rsid w:val="004775B0"/>
    <w:rsid w:val="00477E95"/>
    <w:rsid w:val="0048026F"/>
    <w:rsid w:val="0048272D"/>
    <w:rsid w:val="00483D2F"/>
    <w:rsid w:val="0049358F"/>
    <w:rsid w:val="00493FA3"/>
    <w:rsid w:val="00495EE7"/>
    <w:rsid w:val="004A15E5"/>
    <w:rsid w:val="004A404E"/>
    <w:rsid w:val="004B0DDE"/>
    <w:rsid w:val="004B1246"/>
    <w:rsid w:val="004B474B"/>
    <w:rsid w:val="004B4921"/>
    <w:rsid w:val="004C20B8"/>
    <w:rsid w:val="004C5375"/>
    <w:rsid w:val="004C6E6F"/>
    <w:rsid w:val="004C79CD"/>
    <w:rsid w:val="004D1C84"/>
    <w:rsid w:val="004D2020"/>
    <w:rsid w:val="004D24DD"/>
    <w:rsid w:val="004E22BC"/>
    <w:rsid w:val="004E38A3"/>
    <w:rsid w:val="004E3D8D"/>
    <w:rsid w:val="004E3FEF"/>
    <w:rsid w:val="004E58AB"/>
    <w:rsid w:val="004E6334"/>
    <w:rsid w:val="004E6B45"/>
    <w:rsid w:val="004F07BB"/>
    <w:rsid w:val="004F17BC"/>
    <w:rsid w:val="004F62E7"/>
    <w:rsid w:val="00500812"/>
    <w:rsid w:val="005063FB"/>
    <w:rsid w:val="00507D0E"/>
    <w:rsid w:val="0051204D"/>
    <w:rsid w:val="00513745"/>
    <w:rsid w:val="005139EE"/>
    <w:rsid w:val="0051458E"/>
    <w:rsid w:val="005145B9"/>
    <w:rsid w:val="005172DB"/>
    <w:rsid w:val="005179DF"/>
    <w:rsid w:val="00517DE7"/>
    <w:rsid w:val="005205D5"/>
    <w:rsid w:val="005207EF"/>
    <w:rsid w:val="00520E04"/>
    <w:rsid w:val="005215E6"/>
    <w:rsid w:val="005327E1"/>
    <w:rsid w:val="005346B5"/>
    <w:rsid w:val="0053681F"/>
    <w:rsid w:val="00540319"/>
    <w:rsid w:val="00541CC7"/>
    <w:rsid w:val="00541F75"/>
    <w:rsid w:val="005476B6"/>
    <w:rsid w:val="00551C2B"/>
    <w:rsid w:val="005535AC"/>
    <w:rsid w:val="005546AB"/>
    <w:rsid w:val="005546F2"/>
    <w:rsid w:val="005620D5"/>
    <w:rsid w:val="005622E7"/>
    <w:rsid w:val="00562DA0"/>
    <w:rsid w:val="00564E4F"/>
    <w:rsid w:val="0056668F"/>
    <w:rsid w:val="00572EF5"/>
    <w:rsid w:val="00577992"/>
    <w:rsid w:val="00580B64"/>
    <w:rsid w:val="00582B33"/>
    <w:rsid w:val="00583359"/>
    <w:rsid w:val="005858F4"/>
    <w:rsid w:val="0058655C"/>
    <w:rsid w:val="00591140"/>
    <w:rsid w:val="00591E50"/>
    <w:rsid w:val="00593218"/>
    <w:rsid w:val="00593D4E"/>
    <w:rsid w:val="0059674E"/>
    <w:rsid w:val="00596F93"/>
    <w:rsid w:val="00597E4F"/>
    <w:rsid w:val="005A0CF1"/>
    <w:rsid w:val="005A0F52"/>
    <w:rsid w:val="005A603E"/>
    <w:rsid w:val="005A6B9B"/>
    <w:rsid w:val="005A7480"/>
    <w:rsid w:val="005B1ED5"/>
    <w:rsid w:val="005B25D7"/>
    <w:rsid w:val="005B2622"/>
    <w:rsid w:val="005B2860"/>
    <w:rsid w:val="005B3F4D"/>
    <w:rsid w:val="005B5267"/>
    <w:rsid w:val="005B7122"/>
    <w:rsid w:val="005C3D2B"/>
    <w:rsid w:val="005C7AB9"/>
    <w:rsid w:val="005D14C6"/>
    <w:rsid w:val="005D4669"/>
    <w:rsid w:val="005D47C6"/>
    <w:rsid w:val="005D4BB5"/>
    <w:rsid w:val="005D5888"/>
    <w:rsid w:val="005D6807"/>
    <w:rsid w:val="005E105B"/>
    <w:rsid w:val="005E283D"/>
    <w:rsid w:val="005E3EF8"/>
    <w:rsid w:val="005E548E"/>
    <w:rsid w:val="005E5A93"/>
    <w:rsid w:val="005E6178"/>
    <w:rsid w:val="005E6F31"/>
    <w:rsid w:val="005F036B"/>
    <w:rsid w:val="005F1605"/>
    <w:rsid w:val="005F2552"/>
    <w:rsid w:val="005F2E98"/>
    <w:rsid w:val="005F34E9"/>
    <w:rsid w:val="005F47EB"/>
    <w:rsid w:val="005F49C5"/>
    <w:rsid w:val="0060034B"/>
    <w:rsid w:val="00601C59"/>
    <w:rsid w:val="00601FF7"/>
    <w:rsid w:val="00602493"/>
    <w:rsid w:val="00602EFE"/>
    <w:rsid w:val="00605572"/>
    <w:rsid w:val="0060656E"/>
    <w:rsid w:val="0061189E"/>
    <w:rsid w:val="00612105"/>
    <w:rsid w:val="00613B62"/>
    <w:rsid w:val="006140C5"/>
    <w:rsid w:val="006159B4"/>
    <w:rsid w:val="0061636A"/>
    <w:rsid w:val="00624311"/>
    <w:rsid w:val="00625F4F"/>
    <w:rsid w:val="00626E8B"/>
    <w:rsid w:val="0063055D"/>
    <w:rsid w:val="00630CD3"/>
    <w:rsid w:val="006326DE"/>
    <w:rsid w:val="006336CB"/>
    <w:rsid w:val="0063473D"/>
    <w:rsid w:val="006352F3"/>
    <w:rsid w:val="00635F84"/>
    <w:rsid w:val="00636E71"/>
    <w:rsid w:val="00637A30"/>
    <w:rsid w:val="00640487"/>
    <w:rsid w:val="006405B7"/>
    <w:rsid w:val="006417E2"/>
    <w:rsid w:val="00642FBA"/>
    <w:rsid w:val="00643252"/>
    <w:rsid w:val="006438E2"/>
    <w:rsid w:val="006442B7"/>
    <w:rsid w:val="006445B4"/>
    <w:rsid w:val="00644BE7"/>
    <w:rsid w:val="006450A6"/>
    <w:rsid w:val="006459FD"/>
    <w:rsid w:val="006519CF"/>
    <w:rsid w:val="00654D0D"/>
    <w:rsid w:val="00654D16"/>
    <w:rsid w:val="006633FA"/>
    <w:rsid w:val="00673E7A"/>
    <w:rsid w:val="006769C0"/>
    <w:rsid w:val="0068084F"/>
    <w:rsid w:val="00682B22"/>
    <w:rsid w:val="00682E55"/>
    <w:rsid w:val="00682EE4"/>
    <w:rsid w:val="006840C2"/>
    <w:rsid w:val="0068499E"/>
    <w:rsid w:val="00687831"/>
    <w:rsid w:val="006928EC"/>
    <w:rsid w:val="00695C77"/>
    <w:rsid w:val="0069772F"/>
    <w:rsid w:val="0069779C"/>
    <w:rsid w:val="006A0F27"/>
    <w:rsid w:val="006A1AE8"/>
    <w:rsid w:val="006A1F33"/>
    <w:rsid w:val="006A2DD0"/>
    <w:rsid w:val="006A484F"/>
    <w:rsid w:val="006A7488"/>
    <w:rsid w:val="006B0674"/>
    <w:rsid w:val="006B18A1"/>
    <w:rsid w:val="006B1FB7"/>
    <w:rsid w:val="006B50F9"/>
    <w:rsid w:val="006B69BE"/>
    <w:rsid w:val="006B6DF9"/>
    <w:rsid w:val="006C2015"/>
    <w:rsid w:val="006C202A"/>
    <w:rsid w:val="006C21D3"/>
    <w:rsid w:val="006C2233"/>
    <w:rsid w:val="006C4FDF"/>
    <w:rsid w:val="006D0E77"/>
    <w:rsid w:val="006D15FC"/>
    <w:rsid w:val="006D16E3"/>
    <w:rsid w:val="006D2121"/>
    <w:rsid w:val="006D3714"/>
    <w:rsid w:val="006D44EA"/>
    <w:rsid w:val="006E6332"/>
    <w:rsid w:val="006E72FC"/>
    <w:rsid w:val="006F0E61"/>
    <w:rsid w:val="006F101D"/>
    <w:rsid w:val="006F199F"/>
    <w:rsid w:val="006F226F"/>
    <w:rsid w:val="006F6E47"/>
    <w:rsid w:val="007020A1"/>
    <w:rsid w:val="0070249A"/>
    <w:rsid w:val="0070298F"/>
    <w:rsid w:val="00703CF9"/>
    <w:rsid w:val="00703E12"/>
    <w:rsid w:val="00704FD4"/>
    <w:rsid w:val="00705FDB"/>
    <w:rsid w:val="007065EA"/>
    <w:rsid w:val="00707528"/>
    <w:rsid w:val="007075F7"/>
    <w:rsid w:val="00707923"/>
    <w:rsid w:val="00710E9D"/>
    <w:rsid w:val="007116FE"/>
    <w:rsid w:val="00712015"/>
    <w:rsid w:val="00716D8E"/>
    <w:rsid w:val="00717F46"/>
    <w:rsid w:val="007203E1"/>
    <w:rsid w:val="00721C2A"/>
    <w:rsid w:val="00723F7F"/>
    <w:rsid w:val="0072524C"/>
    <w:rsid w:val="00725403"/>
    <w:rsid w:val="00727175"/>
    <w:rsid w:val="00730A15"/>
    <w:rsid w:val="00731AD8"/>
    <w:rsid w:val="00731BD9"/>
    <w:rsid w:val="00733250"/>
    <w:rsid w:val="00733B0D"/>
    <w:rsid w:val="007344D9"/>
    <w:rsid w:val="00735734"/>
    <w:rsid w:val="007369AA"/>
    <w:rsid w:val="007460C8"/>
    <w:rsid w:val="00750CDE"/>
    <w:rsid w:val="007515A1"/>
    <w:rsid w:val="00753A6A"/>
    <w:rsid w:val="007540B7"/>
    <w:rsid w:val="00765004"/>
    <w:rsid w:val="00765EB1"/>
    <w:rsid w:val="00773046"/>
    <w:rsid w:val="007734EF"/>
    <w:rsid w:val="00774861"/>
    <w:rsid w:val="00776755"/>
    <w:rsid w:val="0077734B"/>
    <w:rsid w:val="00777F21"/>
    <w:rsid w:val="00782039"/>
    <w:rsid w:val="00782C09"/>
    <w:rsid w:val="0078368E"/>
    <w:rsid w:val="007878F8"/>
    <w:rsid w:val="007900CD"/>
    <w:rsid w:val="00790DBB"/>
    <w:rsid w:val="00791EE2"/>
    <w:rsid w:val="0079244D"/>
    <w:rsid w:val="00793DE7"/>
    <w:rsid w:val="00794B31"/>
    <w:rsid w:val="00794EF1"/>
    <w:rsid w:val="00795F87"/>
    <w:rsid w:val="007A0367"/>
    <w:rsid w:val="007A093E"/>
    <w:rsid w:val="007A0A97"/>
    <w:rsid w:val="007A2B22"/>
    <w:rsid w:val="007A32F4"/>
    <w:rsid w:val="007A3A9F"/>
    <w:rsid w:val="007A3B74"/>
    <w:rsid w:val="007A4150"/>
    <w:rsid w:val="007A4393"/>
    <w:rsid w:val="007B1663"/>
    <w:rsid w:val="007B238A"/>
    <w:rsid w:val="007B4D19"/>
    <w:rsid w:val="007C7D0A"/>
    <w:rsid w:val="007D03E0"/>
    <w:rsid w:val="007D0DEA"/>
    <w:rsid w:val="007D12AF"/>
    <w:rsid w:val="007D36FA"/>
    <w:rsid w:val="007D46E0"/>
    <w:rsid w:val="007D772A"/>
    <w:rsid w:val="007D7941"/>
    <w:rsid w:val="007F01FC"/>
    <w:rsid w:val="007F258A"/>
    <w:rsid w:val="007F3ED8"/>
    <w:rsid w:val="008019A2"/>
    <w:rsid w:val="008024B8"/>
    <w:rsid w:val="00803C67"/>
    <w:rsid w:val="008070BC"/>
    <w:rsid w:val="0080776C"/>
    <w:rsid w:val="00810552"/>
    <w:rsid w:val="00811EB1"/>
    <w:rsid w:val="008179E9"/>
    <w:rsid w:val="00820E28"/>
    <w:rsid w:val="008215FE"/>
    <w:rsid w:val="008301DD"/>
    <w:rsid w:val="0083072A"/>
    <w:rsid w:val="00830F0E"/>
    <w:rsid w:val="00833FB7"/>
    <w:rsid w:val="0083417C"/>
    <w:rsid w:val="008346C2"/>
    <w:rsid w:val="00835F04"/>
    <w:rsid w:val="00843A6E"/>
    <w:rsid w:val="00845FEE"/>
    <w:rsid w:val="008536FC"/>
    <w:rsid w:val="00857ACF"/>
    <w:rsid w:val="00862A7C"/>
    <w:rsid w:val="008632D5"/>
    <w:rsid w:val="00864574"/>
    <w:rsid w:val="00865DEC"/>
    <w:rsid w:val="00866AD7"/>
    <w:rsid w:val="00872C9C"/>
    <w:rsid w:val="008765BC"/>
    <w:rsid w:val="00876C9D"/>
    <w:rsid w:val="00877282"/>
    <w:rsid w:val="008814D6"/>
    <w:rsid w:val="008835C8"/>
    <w:rsid w:val="00883AB3"/>
    <w:rsid w:val="008856FE"/>
    <w:rsid w:val="00885900"/>
    <w:rsid w:val="00887D03"/>
    <w:rsid w:val="00890802"/>
    <w:rsid w:val="00893EEA"/>
    <w:rsid w:val="00895DB5"/>
    <w:rsid w:val="0089653A"/>
    <w:rsid w:val="0089781B"/>
    <w:rsid w:val="008A014E"/>
    <w:rsid w:val="008A31AD"/>
    <w:rsid w:val="008B0803"/>
    <w:rsid w:val="008B1DDB"/>
    <w:rsid w:val="008B36E4"/>
    <w:rsid w:val="008B3B22"/>
    <w:rsid w:val="008B4A00"/>
    <w:rsid w:val="008B728F"/>
    <w:rsid w:val="008B7590"/>
    <w:rsid w:val="008B768A"/>
    <w:rsid w:val="008C0167"/>
    <w:rsid w:val="008C278C"/>
    <w:rsid w:val="008C2D0E"/>
    <w:rsid w:val="008C3F91"/>
    <w:rsid w:val="008C6C25"/>
    <w:rsid w:val="008C74D0"/>
    <w:rsid w:val="008D2C22"/>
    <w:rsid w:val="008D33E0"/>
    <w:rsid w:val="008D6801"/>
    <w:rsid w:val="008D6B29"/>
    <w:rsid w:val="008E01CF"/>
    <w:rsid w:val="008E0B79"/>
    <w:rsid w:val="008E2236"/>
    <w:rsid w:val="008E3F46"/>
    <w:rsid w:val="008E49C7"/>
    <w:rsid w:val="008E5BF2"/>
    <w:rsid w:val="008E6111"/>
    <w:rsid w:val="008E615E"/>
    <w:rsid w:val="008F2C42"/>
    <w:rsid w:val="008F520D"/>
    <w:rsid w:val="008F675F"/>
    <w:rsid w:val="0090162B"/>
    <w:rsid w:val="00901906"/>
    <w:rsid w:val="00905FE2"/>
    <w:rsid w:val="0090724B"/>
    <w:rsid w:val="00910204"/>
    <w:rsid w:val="00912527"/>
    <w:rsid w:val="00912E31"/>
    <w:rsid w:val="00912E56"/>
    <w:rsid w:val="00912EA7"/>
    <w:rsid w:val="00914BE4"/>
    <w:rsid w:val="00916617"/>
    <w:rsid w:val="00921A2C"/>
    <w:rsid w:val="0092286E"/>
    <w:rsid w:val="00922D35"/>
    <w:rsid w:val="009245A5"/>
    <w:rsid w:val="00927E1B"/>
    <w:rsid w:val="0093009B"/>
    <w:rsid w:val="009301F6"/>
    <w:rsid w:val="0093446E"/>
    <w:rsid w:val="009344A1"/>
    <w:rsid w:val="009346C0"/>
    <w:rsid w:val="00934F26"/>
    <w:rsid w:val="009356D0"/>
    <w:rsid w:val="00936411"/>
    <w:rsid w:val="00942036"/>
    <w:rsid w:val="00950560"/>
    <w:rsid w:val="00951583"/>
    <w:rsid w:val="0095494B"/>
    <w:rsid w:val="00954BEC"/>
    <w:rsid w:val="00956E52"/>
    <w:rsid w:val="00957725"/>
    <w:rsid w:val="00957941"/>
    <w:rsid w:val="00957AC8"/>
    <w:rsid w:val="00957E33"/>
    <w:rsid w:val="009602CD"/>
    <w:rsid w:val="00960771"/>
    <w:rsid w:val="00960FC2"/>
    <w:rsid w:val="00961A37"/>
    <w:rsid w:val="009628F3"/>
    <w:rsid w:val="0096310D"/>
    <w:rsid w:val="00963D50"/>
    <w:rsid w:val="0096449E"/>
    <w:rsid w:val="009655F0"/>
    <w:rsid w:val="00967036"/>
    <w:rsid w:val="00971986"/>
    <w:rsid w:val="0097390B"/>
    <w:rsid w:val="0097487F"/>
    <w:rsid w:val="00975337"/>
    <w:rsid w:val="009835E1"/>
    <w:rsid w:val="00986856"/>
    <w:rsid w:val="00991508"/>
    <w:rsid w:val="009918AE"/>
    <w:rsid w:val="00991B07"/>
    <w:rsid w:val="0099448B"/>
    <w:rsid w:val="00994AF8"/>
    <w:rsid w:val="00996A08"/>
    <w:rsid w:val="009A32FE"/>
    <w:rsid w:val="009A585B"/>
    <w:rsid w:val="009A653F"/>
    <w:rsid w:val="009A6F2A"/>
    <w:rsid w:val="009A7191"/>
    <w:rsid w:val="009A7777"/>
    <w:rsid w:val="009A7D30"/>
    <w:rsid w:val="009B205C"/>
    <w:rsid w:val="009B2115"/>
    <w:rsid w:val="009B57B3"/>
    <w:rsid w:val="009B7931"/>
    <w:rsid w:val="009C001F"/>
    <w:rsid w:val="009C0694"/>
    <w:rsid w:val="009C2EC6"/>
    <w:rsid w:val="009C4E31"/>
    <w:rsid w:val="009C6CD4"/>
    <w:rsid w:val="009D0043"/>
    <w:rsid w:val="009D2BC0"/>
    <w:rsid w:val="009D30A8"/>
    <w:rsid w:val="009D4397"/>
    <w:rsid w:val="009D5FBB"/>
    <w:rsid w:val="009E3943"/>
    <w:rsid w:val="009E50B4"/>
    <w:rsid w:val="009E5671"/>
    <w:rsid w:val="009F0479"/>
    <w:rsid w:val="009F09E1"/>
    <w:rsid w:val="009F0E0C"/>
    <w:rsid w:val="009F1043"/>
    <w:rsid w:val="009F12E3"/>
    <w:rsid w:val="009F1EE6"/>
    <w:rsid w:val="009F3664"/>
    <w:rsid w:val="009F3DB9"/>
    <w:rsid w:val="009F4D18"/>
    <w:rsid w:val="009F630F"/>
    <w:rsid w:val="009F6CBD"/>
    <w:rsid w:val="00A0156D"/>
    <w:rsid w:val="00A107F6"/>
    <w:rsid w:val="00A10825"/>
    <w:rsid w:val="00A20C0C"/>
    <w:rsid w:val="00A20E58"/>
    <w:rsid w:val="00A214DA"/>
    <w:rsid w:val="00A21ADE"/>
    <w:rsid w:val="00A24BB4"/>
    <w:rsid w:val="00A25B71"/>
    <w:rsid w:val="00A30FB0"/>
    <w:rsid w:val="00A34963"/>
    <w:rsid w:val="00A34D29"/>
    <w:rsid w:val="00A35860"/>
    <w:rsid w:val="00A37437"/>
    <w:rsid w:val="00A40B25"/>
    <w:rsid w:val="00A41C8B"/>
    <w:rsid w:val="00A425C9"/>
    <w:rsid w:val="00A46813"/>
    <w:rsid w:val="00A53107"/>
    <w:rsid w:val="00A53767"/>
    <w:rsid w:val="00A53C5F"/>
    <w:rsid w:val="00A6217A"/>
    <w:rsid w:val="00A653C6"/>
    <w:rsid w:val="00A662FC"/>
    <w:rsid w:val="00A67A6D"/>
    <w:rsid w:val="00A70858"/>
    <w:rsid w:val="00A70C3E"/>
    <w:rsid w:val="00A70EB4"/>
    <w:rsid w:val="00A72904"/>
    <w:rsid w:val="00A74F81"/>
    <w:rsid w:val="00A77670"/>
    <w:rsid w:val="00A80966"/>
    <w:rsid w:val="00A80DF3"/>
    <w:rsid w:val="00A80FB8"/>
    <w:rsid w:val="00A830E3"/>
    <w:rsid w:val="00A83AAB"/>
    <w:rsid w:val="00A860A8"/>
    <w:rsid w:val="00A8610C"/>
    <w:rsid w:val="00A86C82"/>
    <w:rsid w:val="00A91290"/>
    <w:rsid w:val="00A9175A"/>
    <w:rsid w:val="00A94BAA"/>
    <w:rsid w:val="00A97F6D"/>
    <w:rsid w:val="00AA7A57"/>
    <w:rsid w:val="00AB2C0C"/>
    <w:rsid w:val="00AB4022"/>
    <w:rsid w:val="00AB4479"/>
    <w:rsid w:val="00AB59E2"/>
    <w:rsid w:val="00AB7DE4"/>
    <w:rsid w:val="00AC2457"/>
    <w:rsid w:val="00AC7A54"/>
    <w:rsid w:val="00AD243A"/>
    <w:rsid w:val="00AD3DD9"/>
    <w:rsid w:val="00AD67FB"/>
    <w:rsid w:val="00AE18A1"/>
    <w:rsid w:val="00AE190F"/>
    <w:rsid w:val="00AE21CD"/>
    <w:rsid w:val="00AE7B04"/>
    <w:rsid w:val="00AF0575"/>
    <w:rsid w:val="00AF0FB6"/>
    <w:rsid w:val="00AF18B5"/>
    <w:rsid w:val="00AF19C3"/>
    <w:rsid w:val="00AF3D8C"/>
    <w:rsid w:val="00AF4567"/>
    <w:rsid w:val="00B00AC1"/>
    <w:rsid w:val="00B0475E"/>
    <w:rsid w:val="00B0579D"/>
    <w:rsid w:val="00B079C1"/>
    <w:rsid w:val="00B1034D"/>
    <w:rsid w:val="00B11B1A"/>
    <w:rsid w:val="00B11FD0"/>
    <w:rsid w:val="00B13B7A"/>
    <w:rsid w:val="00B1674B"/>
    <w:rsid w:val="00B16FA3"/>
    <w:rsid w:val="00B21D8F"/>
    <w:rsid w:val="00B24699"/>
    <w:rsid w:val="00B279F9"/>
    <w:rsid w:val="00B301D7"/>
    <w:rsid w:val="00B30554"/>
    <w:rsid w:val="00B30C2D"/>
    <w:rsid w:val="00B312D0"/>
    <w:rsid w:val="00B331AE"/>
    <w:rsid w:val="00B405DF"/>
    <w:rsid w:val="00B40A39"/>
    <w:rsid w:val="00B40EF9"/>
    <w:rsid w:val="00B41CB6"/>
    <w:rsid w:val="00B4292A"/>
    <w:rsid w:val="00B50856"/>
    <w:rsid w:val="00B52AB5"/>
    <w:rsid w:val="00B53C33"/>
    <w:rsid w:val="00B55A35"/>
    <w:rsid w:val="00B61C27"/>
    <w:rsid w:val="00B65683"/>
    <w:rsid w:val="00B66890"/>
    <w:rsid w:val="00B70061"/>
    <w:rsid w:val="00B70A79"/>
    <w:rsid w:val="00B73713"/>
    <w:rsid w:val="00B74E2D"/>
    <w:rsid w:val="00B80083"/>
    <w:rsid w:val="00B80C56"/>
    <w:rsid w:val="00B80EB6"/>
    <w:rsid w:val="00B8522A"/>
    <w:rsid w:val="00B85481"/>
    <w:rsid w:val="00B859C5"/>
    <w:rsid w:val="00B85BB9"/>
    <w:rsid w:val="00B86026"/>
    <w:rsid w:val="00B86C80"/>
    <w:rsid w:val="00B871E6"/>
    <w:rsid w:val="00B87C01"/>
    <w:rsid w:val="00B87C4A"/>
    <w:rsid w:val="00B9090B"/>
    <w:rsid w:val="00B95264"/>
    <w:rsid w:val="00B95414"/>
    <w:rsid w:val="00B95D84"/>
    <w:rsid w:val="00BA27B7"/>
    <w:rsid w:val="00BA3F1D"/>
    <w:rsid w:val="00BA4D9D"/>
    <w:rsid w:val="00BA5581"/>
    <w:rsid w:val="00BB3D14"/>
    <w:rsid w:val="00BB41A8"/>
    <w:rsid w:val="00BB444E"/>
    <w:rsid w:val="00BB5031"/>
    <w:rsid w:val="00BC3C82"/>
    <w:rsid w:val="00BC5AD9"/>
    <w:rsid w:val="00BC7626"/>
    <w:rsid w:val="00BC7AB4"/>
    <w:rsid w:val="00BD0E56"/>
    <w:rsid w:val="00BD6E26"/>
    <w:rsid w:val="00BE0D00"/>
    <w:rsid w:val="00BE2A64"/>
    <w:rsid w:val="00BE2DB1"/>
    <w:rsid w:val="00BE311D"/>
    <w:rsid w:val="00BE4542"/>
    <w:rsid w:val="00BF05FC"/>
    <w:rsid w:val="00BF06A8"/>
    <w:rsid w:val="00BF26D2"/>
    <w:rsid w:val="00BF457F"/>
    <w:rsid w:val="00BF5EE2"/>
    <w:rsid w:val="00BF76CA"/>
    <w:rsid w:val="00BF7D46"/>
    <w:rsid w:val="00C003D2"/>
    <w:rsid w:val="00C017D1"/>
    <w:rsid w:val="00C02348"/>
    <w:rsid w:val="00C1098D"/>
    <w:rsid w:val="00C11262"/>
    <w:rsid w:val="00C15080"/>
    <w:rsid w:val="00C157DA"/>
    <w:rsid w:val="00C15F02"/>
    <w:rsid w:val="00C21C42"/>
    <w:rsid w:val="00C2422B"/>
    <w:rsid w:val="00C25397"/>
    <w:rsid w:val="00C25741"/>
    <w:rsid w:val="00C3330F"/>
    <w:rsid w:val="00C34150"/>
    <w:rsid w:val="00C37613"/>
    <w:rsid w:val="00C414B8"/>
    <w:rsid w:val="00C42F0E"/>
    <w:rsid w:val="00C45BC3"/>
    <w:rsid w:val="00C4639E"/>
    <w:rsid w:val="00C47475"/>
    <w:rsid w:val="00C52EB7"/>
    <w:rsid w:val="00C54209"/>
    <w:rsid w:val="00C5569C"/>
    <w:rsid w:val="00C6246F"/>
    <w:rsid w:val="00C64DF4"/>
    <w:rsid w:val="00C66BE4"/>
    <w:rsid w:val="00C705C5"/>
    <w:rsid w:val="00C71C34"/>
    <w:rsid w:val="00C82B94"/>
    <w:rsid w:val="00C8452A"/>
    <w:rsid w:val="00C9118E"/>
    <w:rsid w:val="00C91C20"/>
    <w:rsid w:val="00C92911"/>
    <w:rsid w:val="00CA2544"/>
    <w:rsid w:val="00CA2BBF"/>
    <w:rsid w:val="00CA479A"/>
    <w:rsid w:val="00CB1105"/>
    <w:rsid w:val="00CB1A18"/>
    <w:rsid w:val="00CB1F4A"/>
    <w:rsid w:val="00CB378C"/>
    <w:rsid w:val="00CB6E3F"/>
    <w:rsid w:val="00CB733A"/>
    <w:rsid w:val="00CC406F"/>
    <w:rsid w:val="00CC590A"/>
    <w:rsid w:val="00CD5523"/>
    <w:rsid w:val="00CD5FEA"/>
    <w:rsid w:val="00CD646E"/>
    <w:rsid w:val="00CD77F5"/>
    <w:rsid w:val="00CE0562"/>
    <w:rsid w:val="00CE1545"/>
    <w:rsid w:val="00CE2B72"/>
    <w:rsid w:val="00CE40A8"/>
    <w:rsid w:val="00CE4632"/>
    <w:rsid w:val="00CE61B0"/>
    <w:rsid w:val="00CE6602"/>
    <w:rsid w:val="00CE6ADA"/>
    <w:rsid w:val="00CE6FE2"/>
    <w:rsid w:val="00CE7D95"/>
    <w:rsid w:val="00CF0110"/>
    <w:rsid w:val="00CF06E9"/>
    <w:rsid w:val="00CF0773"/>
    <w:rsid w:val="00CF37BD"/>
    <w:rsid w:val="00CF6A85"/>
    <w:rsid w:val="00D00C35"/>
    <w:rsid w:val="00D018CB"/>
    <w:rsid w:val="00D0209E"/>
    <w:rsid w:val="00D03A50"/>
    <w:rsid w:val="00D04DE8"/>
    <w:rsid w:val="00D05DFF"/>
    <w:rsid w:val="00D079C8"/>
    <w:rsid w:val="00D10035"/>
    <w:rsid w:val="00D13870"/>
    <w:rsid w:val="00D13D72"/>
    <w:rsid w:val="00D1620F"/>
    <w:rsid w:val="00D163D7"/>
    <w:rsid w:val="00D22169"/>
    <w:rsid w:val="00D2247E"/>
    <w:rsid w:val="00D234D5"/>
    <w:rsid w:val="00D2508C"/>
    <w:rsid w:val="00D25F24"/>
    <w:rsid w:val="00D30418"/>
    <w:rsid w:val="00D317A3"/>
    <w:rsid w:val="00D33773"/>
    <w:rsid w:val="00D360FF"/>
    <w:rsid w:val="00D3614A"/>
    <w:rsid w:val="00D362BC"/>
    <w:rsid w:val="00D40C03"/>
    <w:rsid w:val="00D41B3C"/>
    <w:rsid w:val="00D44511"/>
    <w:rsid w:val="00D44DC8"/>
    <w:rsid w:val="00D45731"/>
    <w:rsid w:val="00D515D7"/>
    <w:rsid w:val="00D546E8"/>
    <w:rsid w:val="00D565EF"/>
    <w:rsid w:val="00D573CC"/>
    <w:rsid w:val="00D601A0"/>
    <w:rsid w:val="00D6039E"/>
    <w:rsid w:val="00D608CC"/>
    <w:rsid w:val="00D62536"/>
    <w:rsid w:val="00D66E03"/>
    <w:rsid w:val="00D67F84"/>
    <w:rsid w:val="00D71775"/>
    <w:rsid w:val="00D72E2B"/>
    <w:rsid w:val="00D73F7A"/>
    <w:rsid w:val="00D75B1B"/>
    <w:rsid w:val="00D76361"/>
    <w:rsid w:val="00D76AEA"/>
    <w:rsid w:val="00D8348F"/>
    <w:rsid w:val="00D83BEA"/>
    <w:rsid w:val="00D84DE5"/>
    <w:rsid w:val="00D85F8A"/>
    <w:rsid w:val="00D86FA4"/>
    <w:rsid w:val="00D87A31"/>
    <w:rsid w:val="00D87A5A"/>
    <w:rsid w:val="00D87F7A"/>
    <w:rsid w:val="00D91A2D"/>
    <w:rsid w:val="00D9227D"/>
    <w:rsid w:val="00D9282D"/>
    <w:rsid w:val="00D934DE"/>
    <w:rsid w:val="00D958A4"/>
    <w:rsid w:val="00D95F6F"/>
    <w:rsid w:val="00D961B0"/>
    <w:rsid w:val="00D97579"/>
    <w:rsid w:val="00D975AD"/>
    <w:rsid w:val="00DA752F"/>
    <w:rsid w:val="00DB1499"/>
    <w:rsid w:val="00DB1ACF"/>
    <w:rsid w:val="00DB21FB"/>
    <w:rsid w:val="00DB5B5B"/>
    <w:rsid w:val="00DB6EAC"/>
    <w:rsid w:val="00DB7B23"/>
    <w:rsid w:val="00DC0727"/>
    <w:rsid w:val="00DC2CF7"/>
    <w:rsid w:val="00DC3EE3"/>
    <w:rsid w:val="00DC6627"/>
    <w:rsid w:val="00DC6BE0"/>
    <w:rsid w:val="00DD17BE"/>
    <w:rsid w:val="00DD38E2"/>
    <w:rsid w:val="00DE13C7"/>
    <w:rsid w:val="00DE1762"/>
    <w:rsid w:val="00DE2A59"/>
    <w:rsid w:val="00DE498F"/>
    <w:rsid w:val="00DE4B98"/>
    <w:rsid w:val="00DE7B28"/>
    <w:rsid w:val="00DF2335"/>
    <w:rsid w:val="00DF2A73"/>
    <w:rsid w:val="00E02E17"/>
    <w:rsid w:val="00E032D3"/>
    <w:rsid w:val="00E1130F"/>
    <w:rsid w:val="00E120DB"/>
    <w:rsid w:val="00E12243"/>
    <w:rsid w:val="00E148E5"/>
    <w:rsid w:val="00E149EE"/>
    <w:rsid w:val="00E208BD"/>
    <w:rsid w:val="00E22CDE"/>
    <w:rsid w:val="00E252E1"/>
    <w:rsid w:val="00E253A1"/>
    <w:rsid w:val="00E26421"/>
    <w:rsid w:val="00E26470"/>
    <w:rsid w:val="00E3076E"/>
    <w:rsid w:val="00E31ADD"/>
    <w:rsid w:val="00E3383E"/>
    <w:rsid w:val="00E34552"/>
    <w:rsid w:val="00E35385"/>
    <w:rsid w:val="00E35759"/>
    <w:rsid w:val="00E360B2"/>
    <w:rsid w:val="00E412DD"/>
    <w:rsid w:val="00E422EF"/>
    <w:rsid w:val="00E43A57"/>
    <w:rsid w:val="00E503BF"/>
    <w:rsid w:val="00E507D1"/>
    <w:rsid w:val="00E5180E"/>
    <w:rsid w:val="00E53006"/>
    <w:rsid w:val="00E5395E"/>
    <w:rsid w:val="00E57B9E"/>
    <w:rsid w:val="00E57E12"/>
    <w:rsid w:val="00E60006"/>
    <w:rsid w:val="00E60F0A"/>
    <w:rsid w:val="00E61513"/>
    <w:rsid w:val="00E62AE8"/>
    <w:rsid w:val="00E636ED"/>
    <w:rsid w:val="00E6643E"/>
    <w:rsid w:val="00E6662E"/>
    <w:rsid w:val="00E667B2"/>
    <w:rsid w:val="00E723CC"/>
    <w:rsid w:val="00E72F9F"/>
    <w:rsid w:val="00E733E9"/>
    <w:rsid w:val="00E75228"/>
    <w:rsid w:val="00E754AB"/>
    <w:rsid w:val="00E81C9B"/>
    <w:rsid w:val="00E83C4D"/>
    <w:rsid w:val="00E84A06"/>
    <w:rsid w:val="00E85132"/>
    <w:rsid w:val="00E87146"/>
    <w:rsid w:val="00E9419D"/>
    <w:rsid w:val="00E94490"/>
    <w:rsid w:val="00E9631D"/>
    <w:rsid w:val="00E9670B"/>
    <w:rsid w:val="00EA1EAD"/>
    <w:rsid w:val="00EA26D1"/>
    <w:rsid w:val="00EA49CD"/>
    <w:rsid w:val="00EA4E68"/>
    <w:rsid w:val="00EA5467"/>
    <w:rsid w:val="00EA5D14"/>
    <w:rsid w:val="00EA68EC"/>
    <w:rsid w:val="00EB3767"/>
    <w:rsid w:val="00EB4D11"/>
    <w:rsid w:val="00EB6335"/>
    <w:rsid w:val="00EC0B81"/>
    <w:rsid w:val="00EC32BE"/>
    <w:rsid w:val="00EC332E"/>
    <w:rsid w:val="00EC4B54"/>
    <w:rsid w:val="00EC5450"/>
    <w:rsid w:val="00EC5521"/>
    <w:rsid w:val="00ED03B6"/>
    <w:rsid w:val="00ED056E"/>
    <w:rsid w:val="00ED125F"/>
    <w:rsid w:val="00ED60E7"/>
    <w:rsid w:val="00EE0CD5"/>
    <w:rsid w:val="00EE25C0"/>
    <w:rsid w:val="00EE3CC3"/>
    <w:rsid w:val="00EE3D4D"/>
    <w:rsid w:val="00EE4854"/>
    <w:rsid w:val="00EE6D82"/>
    <w:rsid w:val="00EF064E"/>
    <w:rsid w:val="00EF1341"/>
    <w:rsid w:val="00EF1910"/>
    <w:rsid w:val="00EF35DB"/>
    <w:rsid w:val="00EF3770"/>
    <w:rsid w:val="00EF5711"/>
    <w:rsid w:val="00EF69C3"/>
    <w:rsid w:val="00EF6DDB"/>
    <w:rsid w:val="00EF75EF"/>
    <w:rsid w:val="00EF76D7"/>
    <w:rsid w:val="00F053A9"/>
    <w:rsid w:val="00F06962"/>
    <w:rsid w:val="00F07D14"/>
    <w:rsid w:val="00F135A4"/>
    <w:rsid w:val="00F1403F"/>
    <w:rsid w:val="00F143D8"/>
    <w:rsid w:val="00F14E70"/>
    <w:rsid w:val="00F158BB"/>
    <w:rsid w:val="00F26453"/>
    <w:rsid w:val="00F32421"/>
    <w:rsid w:val="00F32ACF"/>
    <w:rsid w:val="00F33DFC"/>
    <w:rsid w:val="00F35D2E"/>
    <w:rsid w:val="00F446AD"/>
    <w:rsid w:val="00F46F2D"/>
    <w:rsid w:val="00F50DBC"/>
    <w:rsid w:val="00F51D38"/>
    <w:rsid w:val="00F530D2"/>
    <w:rsid w:val="00F61A71"/>
    <w:rsid w:val="00F6448A"/>
    <w:rsid w:val="00F64EDB"/>
    <w:rsid w:val="00F65224"/>
    <w:rsid w:val="00F664B0"/>
    <w:rsid w:val="00F67E56"/>
    <w:rsid w:val="00F67FD4"/>
    <w:rsid w:val="00F704DF"/>
    <w:rsid w:val="00F7098D"/>
    <w:rsid w:val="00F70B72"/>
    <w:rsid w:val="00F710D4"/>
    <w:rsid w:val="00F76695"/>
    <w:rsid w:val="00F77AD9"/>
    <w:rsid w:val="00F811F8"/>
    <w:rsid w:val="00F83883"/>
    <w:rsid w:val="00F83F54"/>
    <w:rsid w:val="00F83FE7"/>
    <w:rsid w:val="00F87519"/>
    <w:rsid w:val="00F90C3D"/>
    <w:rsid w:val="00F9220F"/>
    <w:rsid w:val="00F934DA"/>
    <w:rsid w:val="00F93CBB"/>
    <w:rsid w:val="00F951AF"/>
    <w:rsid w:val="00F97253"/>
    <w:rsid w:val="00F977B7"/>
    <w:rsid w:val="00FA2C20"/>
    <w:rsid w:val="00FA3A20"/>
    <w:rsid w:val="00FA4218"/>
    <w:rsid w:val="00FB18E6"/>
    <w:rsid w:val="00FB27D9"/>
    <w:rsid w:val="00FB5093"/>
    <w:rsid w:val="00FB5601"/>
    <w:rsid w:val="00FB5A9C"/>
    <w:rsid w:val="00FC1A13"/>
    <w:rsid w:val="00FC1CF7"/>
    <w:rsid w:val="00FC4EC0"/>
    <w:rsid w:val="00FD1A4D"/>
    <w:rsid w:val="00FD2177"/>
    <w:rsid w:val="00FD3563"/>
    <w:rsid w:val="00FD5391"/>
    <w:rsid w:val="00FD54C0"/>
    <w:rsid w:val="00FE17F9"/>
    <w:rsid w:val="00FE2479"/>
    <w:rsid w:val="00FF1686"/>
    <w:rsid w:val="00FF23EF"/>
    <w:rsid w:val="00FF32B1"/>
    <w:rsid w:val="00FF64CB"/>
    <w:rsid w:val="00FF74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51202"/>
    <o:shapelayout v:ext="edit">
      <o:idmap v:ext="edit" data="1"/>
      <o:rules v:ext="edit">
        <o:r id="V:Rule7" type="callout" idref="#_x0000_s1068"/>
        <o:r id="V:Rule8" type="callout" idref="#_x0000_s1067"/>
        <o:r id="V:Rule9" type="connector" idref="#AutoShape 25"/>
        <o:r id="V:Rule10" type="connector" idref="#AutoShape 24"/>
        <o:r id="V:Rule11" type="connector" idref="#AutoShape 20"/>
        <o:r id="V:Rule12" type="connector" idref="#AutoShape 23"/>
        <o:r id="V:Rule13" type="connector" idref="#AutoShape 21"/>
        <o:r id="V:Rule14"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8E2"/>
    <w:pPr>
      <w:spacing w:after="200" w:line="276" w:lineRule="auto"/>
    </w:pPr>
    <w:rPr>
      <w:sz w:val="22"/>
      <w:szCs w:val="22"/>
      <w:lang w:eastAsia="en-US"/>
    </w:rPr>
  </w:style>
  <w:style w:type="paragraph" w:styleId="1">
    <w:name w:val="heading 1"/>
    <w:basedOn w:val="a"/>
    <w:next w:val="a"/>
    <w:link w:val="10"/>
    <w:uiPriority w:val="99"/>
    <w:qFormat/>
    <w:rsid w:val="00A40B25"/>
    <w:pPr>
      <w:keepNext/>
      <w:spacing w:after="0" w:line="240" w:lineRule="auto"/>
      <w:jc w:val="center"/>
      <w:outlineLvl w:val="0"/>
    </w:pPr>
    <w:rPr>
      <w:rFonts w:ascii="Times New Roman" w:eastAsia="Times New Roman" w:hAnsi="Times New Roman"/>
      <w:b/>
      <w:bCs/>
      <w:sz w:val="24"/>
      <w:szCs w:val="24"/>
      <w:lang w:eastAsia="ru-RU"/>
    </w:rPr>
  </w:style>
  <w:style w:type="paragraph" w:styleId="2">
    <w:name w:val="heading 2"/>
    <w:basedOn w:val="a"/>
    <w:next w:val="a"/>
    <w:link w:val="20"/>
    <w:uiPriority w:val="9"/>
    <w:unhideWhenUsed/>
    <w:qFormat/>
    <w:rsid w:val="0036116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BE4542"/>
    <w:pPr>
      <w:keepNext/>
      <w:keepLines/>
      <w:spacing w:before="200" w:after="0"/>
      <w:outlineLvl w:val="2"/>
    </w:pPr>
    <w:rPr>
      <w:rFonts w:ascii="Cambria" w:eastAsia="Times New Roman" w:hAnsi="Cambria"/>
      <w:b/>
      <w:bCs/>
      <w:color w:val="4F81BD"/>
    </w:rPr>
  </w:style>
  <w:style w:type="paragraph" w:styleId="4">
    <w:name w:val="heading 4"/>
    <w:basedOn w:val="a"/>
    <w:link w:val="40"/>
    <w:uiPriority w:val="9"/>
    <w:qFormat/>
    <w:rsid w:val="006D15FC"/>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unhideWhenUsed/>
    <w:qFormat/>
    <w:rsid w:val="00DB1ACF"/>
    <w:pPr>
      <w:keepNext/>
      <w:keepLines/>
      <w:spacing w:before="200" w:after="0"/>
      <w:outlineLvl w:val="4"/>
    </w:pPr>
    <w:rPr>
      <w:rFonts w:ascii="Cambria" w:eastAsia="Times New Roman" w:hAnsi="Cambria"/>
      <w:color w:val="243F60"/>
    </w:rPr>
  </w:style>
  <w:style w:type="paragraph" w:styleId="7">
    <w:name w:val="heading 7"/>
    <w:basedOn w:val="a"/>
    <w:next w:val="a"/>
    <w:link w:val="70"/>
    <w:semiHidden/>
    <w:unhideWhenUsed/>
    <w:qFormat/>
    <w:rsid w:val="00BE4542"/>
    <w:pPr>
      <w:keepNext/>
      <w:keepLines/>
      <w:spacing w:before="200" w:after="0"/>
      <w:outlineLvl w:val="6"/>
    </w:pPr>
    <w:rPr>
      <w:rFonts w:ascii="Cambria" w:eastAsia="Times New Roman" w:hAnsi="Cambria"/>
      <w:i/>
      <w:iCs/>
      <w:color w:val="404040"/>
    </w:rPr>
  </w:style>
  <w:style w:type="paragraph" w:styleId="8">
    <w:name w:val="heading 8"/>
    <w:basedOn w:val="a"/>
    <w:next w:val="a"/>
    <w:link w:val="80"/>
    <w:semiHidden/>
    <w:unhideWhenUsed/>
    <w:qFormat/>
    <w:rsid w:val="00BE4542"/>
    <w:pPr>
      <w:keepNext/>
      <w:keepLines/>
      <w:spacing w:before="200" w:after="0"/>
      <w:outlineLvl w:val="7"/>
    </w:pPr>
    <w:rPr>
      <w:rFonts w:ascii="Cambria" w:eastAsia="Times New Roman"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40B25"/>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36116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E4542"/>
    <w:rPr>
      <w:rFonts w:ascii="Cambria" w:eastAsia="Times New Roman" w:hAnsi="Cambria" w:cs="Times New Roman"/>
      <w:b/>
      <w:bCs/>
      <w:color w:val="4F81BD"/>
    </w:rPr>
  </w:style>
  <w:style w:type="character" w:customStyle="1" w:styleId="40">
    <w:name w:val="Заголовок 4 Знак"/>
    <w:basedOn w:val="a0"/>
    <w:link w:val="4"/>
    <w:uiPriority w:val="9"/>
    <w:rsid w:val="006D15F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DB1ACF"/>
    <w:rPr>
      <w:rFonts w:ascii="Cambria" w:eastAsia="Times New Roman" w:hAnsi="Cambria" w:cs="Times New Roman"/>
      <w:color w:val="243F60"/>
    </w:rPr>
  </w:style>
  <w:style w:type="character" w:customStyle="1" w:styleId="70">
    <w:name w:val="Заголовок 7 Знак"/>
    <w:basedOn w:val="a0"/>
    <w:link w:val="7"/>
    <w:semiHidden/>
    <w:rsid w:val="00BE4542"/>
    <w:rPr>
      <w:rFonts w:ascii="Cambria" w:eastAsia="Times New Roman" w:hAnsi="Cambria" w:cs="Times New Roman"/>
      <w:i/>
      <w:iCs/>
      <w:color w:val="404040"/>
    </w:rPr>
  </w:style>
  <w:style w:type="character" w:customStyle="1" w:styleId="80">
    <w:name w:val="Заголовок 8 Знак"/>
    <w:basedOn w:val="a0"/>
    <w:link w:val="8"/>
    <w:semiHidden/>
    <w:rsid w:val="00BE4542"/>
    <w:rPr>
      <w:rFonts w:ascii="Cambria" w:eastAsia="Times New Roman" w:hAnsi="Cambria" w:cs="Times New Roman"/>
      <w:color w:val="404040"/>
      <w:sz w:val="20"/>
      <w:szCs w:val="20"/>
    </w:rPr>
  </w:style>
  <w:style w:type="paragraph" w:styleId="a3">
    <w:name w:val="Normal (Web)"/>
    <w:basedOn w:val="a"/>
    <w:uiPriority w:val="99"/>
    <w:unhideWhenUsed/>
    <w:rsid w:val="00FB18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FB18E6"/>
  </w:style>
  <w:style w:type="character" w:styleId="a4">
    <w:name w:val="Hyperlink"/>
    <w:basedOn w:val="a0"/>
    <w:uiPriority w:val="99"/>
    <w:unhideWhenUsed/>
    <w:rsid w:val="00FB18E6"/>
    <w:rPr>
      <w:color w:val="0000FF"/>
      <w:u w:val="single"/>
    </w:rPr>
  </w:style>
  <w:style w:type="paragraph" w:styleId="a5">
    <w:name w:val="List Paragraph"/>
    <w:basedOn w:val="a"/>
    <w:uiPriority w:val="34"/>
    <w:qFormat/>
    <w:rsid w:val="00934F26"/>
    <w:pPr>
      <w:spacing w:after="0" w:line="240" w:lineRule="auto"/>
      <w:ind w:left="720"/>
      <w:contextualSpacing/>
    </w:pPr>
    <w:rPr>
      <w:rFonts w:ascii="Times New Roman" w:eastAsia="Times New Roman" w:hAnsi="Times New Roman"/>
      <w:sz w:val="24"/>
      <w:szCs w:val="24"/>
      <w:lang w:eastAsia="ru-RU"/>
    </w:rPr>
  </w:style>
  <w:style w:type="paragraph" w:styleId="a6">
    <w:name w:val="Balloon Text"/>
    <w:basedOn w:val="a"/>
    <w:link w:val="a7"/>
    <w:uiPriority w:val="99"/>
    <w:unhideWhenUsed/>
    <w:rsid w:val="00934F26"/>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934F26"/>
    <w:rPr>
      <w:rFonts w:ascii="Tahoma" w:hAnsi="Tahoma" w:cs="Tahoma"/>
      <w:sz w:val="16"/>
      <w:szCs w:val="16"/>
    </w:rPr>
  </w:style>
  <w:style w:type="paragraph" w:styleId="a8">
    <w:name w:val="header"/>
    <w:basedOn w:val="a"/>
    <w:link w:val="a9"/>
    <w:uiPriority w:val="99"/>
    <w:rsid w:val="00BA558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uiPriority w:val="99"/>
    <w:rsid w:val="00BA5581"/>
    <w:rPr>
      <w:rFonts w:ascii="Times New Roman" w:eastAsia="Times New Roman" w:hAnsi="Times New Roman" w:cs="Times New Roman"/>
      <w:sz w:val="24"/>
      <w:szCs w:val="24"/>
      <w:lang w:eastAsia="ru-RU"/>
    </w:rPr>
  </w:style>
  <w:style w:type="paragraph" w:styleId="aa">
    <w:name w:val="footer"/>
    <w:basedOn w:val="a"/>
    <w:link w:val="ab"/>
    <w:uiPriority w:val="99"/>
    <w:rsid w:val="00BA5581"/>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link w:val="aa"/>
    <w:uiPriority w:val="99"/>
    <w:rsid w:val="00BA5581"/>
    <w:rPr>
      <w:rFonts w:ascii="Times New Roman" w:eastAsia="Times New Roman" w:hAnsi="Times New Roman" w:cs="Times New Roman"/>
      <w:sz w:val="24"/>
      <w:szCs w:val="24"/>
      <w:lang w:eastAsia="ru-RU"/>
    </w:rPr>
  </w:style>
  <w:style w:type="paragraph" w:styleId="ac">
    <w:name w:val="Subtitle"/>
    <w:basedOn w:val="a"/>
    <w:link w:val="ad"/>
    <w:qFormat/>
    <w:rsid w:val="005B5267"/>
    <w:pPr>
      <w:spacing w:after="0" w:line="240" w:lineRule="auto"/>
      <w:jc w:val="center"/>
    </w:pPr>
    <w:rPr>
      <w:rFonts w:ascii="Times New Roman" w:eastAsia="Times New Roman" w:hAnsi="Times New Roman"/>
      <w:b/>
      <w:bCs/>
      <w:sz w:val="28"/>
      <w:szCs w:val="24"/>
      <w:lang w:eastAsia="ru-RU"/>
    </w:rPr>
  </w:style>
  <w:style w:type="character" w:customStyle="1" w:styleId="ad">
    <w:name w:val="Подзаголовок Знак"/>
    <w:basedOn w:val="a0"/>
    <w:link w:val="ac"/>
    <w:rsid w:val="005B5267"/>
    <w:rPr>
      <w:rFonts w:ascii="Times New Roman" w:eastAsia="Times New Roman" w:hAnsi="Times New Roman" w:cs="Times New Roman"/>
      <w:b/>
      <w:bCs/>
      <w:sz w:val="28"/>
      <w:szCs w:val="24"/>
      <w:lang w:eastAsia="ru-RU"/>
    </w:rPr>
  </w:style>
  <w:style w:type="paragraph" w:styleId="ae">
    <w:name w:val="Body Text"/>
    <w:basedOn w:val="a"/>
    <w:link w:val="af"/>
    <w:uiPriority w:val="1"/>
    <w:qFormat/>
    <w:rsid w:val="005B5267"/>
    <w:pPr>
      <w:suppressAutoHyphens/>
      <w:spacing w:after="0" w:line="240" w:lineRule="auto"/>
      <w:jc w:val="center"/>
    </w:pPr>
    <w:rPr>
      <w:rFonts w:ascii="Times New Roman" w:eastAsia="Times New Roman" w:hAnsi="Times New Roman"/>
      <w:sz w:val="28"/>
      <w:szCs w:val="20"/>
      <w:lang w:eastAsia="ar-SA"/>
    </w:rPr>
  </w:style>
  <w:style w:type="character" w:customStyle="1" w:styleId="af">
    <w:name w:val="Основной текст Знак"/>
    <w:basedOn w:val="a0"/>
    <w:link w:val="ae"/>
    <w:uiPriority w:val="1"/>
    <w:rsid w:val="005B5267"/>
    <w:rPr>
      <w:rFonts w:ascii="Times New Roman" w:eastAsia="Times New Roman" w:hAnsi="Times New Roman" w:cs="Times New Roman"/>
      <w:sz w:val="28"/>
      <w:szCs w:val="20"/>
      <w:lang w:eastAsia="ar-SA"/>
    </w:rPr>
  </w:style>
  <w:style w:type="character" w:styleId="af0">
    <w:name w:val="Strong"/>
    <w:uiPriority w:val="22"/>
    <w:qFormat/>
    <w:rsid w:val="005B5267"/>
    <w:rPr>
      <w:b/>
      <w:bCs/>
    </w:rPr>
  </w:style>
  <w:style w:type="paragraph" w:customStyle="1" w:styleId="style8">
    <w:name w:val="style8"/>
    <w:basedOn w:val="a"/>
    <w:rsid w:val="005B52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9">
    <w:name w:val="style9"/>
    <w:basedOn w:val="a"/>
    <w:rsid w:val="005B5267"/>
    <w:pPr>
      <w:spacing w:before="100" w:beforeAutospacing="1" w:after="100" w:afterAutospacing="1" w:line="240" w:lineRule="auto"/>
    </w:pPr>
    <w:rPr>
      <w:rFonts w:ascii="Times New Roman" w:eastAsia="Times New Roman" w:hAnsi="Times New Roman"/>
      <w:sz w:val="24"/>
      <w:szCs w:val="24"/>
      <w:lang w:eastAsia="ru-RU"/>
    </w:rPr>
  </w:style>
  <w:style w:type="table" w:styleId="af1">
    <w:name w:val="Table Grid"/>
    <w:basedOn w:val="a1"/>
    <w:uiPriority w:val="39"/>
    <w:rsid w:val="005B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CE4632"/>
    <w:pPr>
      <w:spacing w:after="120" w:line="480" w:lineRule="auto"/>
    </w:pPr>
  </w:style>
  <w:style w:type="character" w:customStyle="1" w:styleId="22">
    <w:name w:val="Основной текст 2 Знак"/>
    <w:basedOn w:val="a0"/>
    <w:link w:val="21"/>
    <w:uiPriority w:val="99"/>
    <w:rsid w:val="00CE4632"/>
  </w:style>
  <w:style w:type="paragraph" w:styleId="af2">
    <w:name w:val="Body Text Indent"/>
    <w:basedOn w:val="a"/>
    <w:link w:val="af3"/>
    <w:uiPriority w:val="99"/>
    <w:semiHidden/>
    <w:unhideWhenUsed/>
    <w:rsid w:val="003B2C82"/>
    <w:pPr>
      <w:spacing w:after="120"/>
      <w:ind w:left="283"/>
    </w:pPr>
  </w:style>
  <w:style w:type="character" w:customStyle="1" w:styleId="af3">
    <w:name w:val="Основной текст с отступом Знак"/>
    <w:basedOn w:val="a0"/>
    <w:link w:val="af2"/>
    <w:uiPriority w:val="99"/>
    <w:semiHidden/>
    <w:rsid w:val="003B2C82"/>
  </w:style>
  <w:style w:type="character" w:styleId="af4">
    <w:name w:val="page number"/>
    <w:basedOn w:val="a0"/>
    <w:uiPriority w:val="99"/>
    <w:rsid w:val="003B2C82"/>
  </w:style>
  <w:style w:type="paragraph" w:styleId="af5">
    <w:name w:val="No Spacing"/>
    <w:link w:val="af6"/>
    <w:uiPriority w:val="1"/>
    <w:qFormat/>
    <w:rsid w:val="00A53107"/>
    <w:rPr>
      <w:rFonts w:eastAsia="Times New Roman"/>
      <w:sz w:val="22"/>
      <w:szCs w:val="22"/>
    </w:rPr>
  </w:style>
  <w:style w:type="character" w:customStyle="1" w:styleId="af6">
    <w:name w:val="Без интервала Знак"/>
    <w:link w:val="af5"/>
    <w:uiPriority w:val="1"/>
    <w:rsid w:val="00ED125F"/>
    <w:rPr>
      <w:rFonts w:eastAsia="Times New Roman"/>
      <w:sz w:val="22"/>
      <w:szCs w:val="22"/>
      <w:lang w:eastAsia="ru-RU" w:bidi="ar-SA"/>
    </w:rPr>
  </w:style>
  <w:style w:type="paragraph" w:customStyle="1" w:styleId="dlg">
    <w:name w:val="dlg"/>
    <w:basedOn w:val="a"/>
    <w:rsid w:val="00DE176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
    <w:name w:val="highlight"/>
    <w:basedOn w:val="a0"/>
    <w:rsid w:val="006459FD"/>
  </w:style>
  <w:style w:type="character" w:customStyle="1" w:styleId="current">
    <w:name w:val="current"/>
    <w:basedOn w:val="a0"/>
    <w:rsid w:val="00A80FB8"/>
  </w:style>
  <w:style w:type="character" w:customStyle="1" w:styleId="b-serp-urlitem1">
    <w:name w:val="b-serp-url__item1"/>
    <w:basedOn w:val="a0"/>
    <w:rsid w:val="000C0C36"/>
  </w:style>
  <w:style w:type="character" w:customStyle="1" w:styleId="b-serp-urlitem">
    <w:name w:val="b-serp-url__item"/>
    <w:basedOn w:val="a0"/>
    <w:rsid w:val="000C0C36"/>
  </w:style>
  <w:style w:type="character" w:customStyle="1" w:styleId="b-serp-urlmark">
    <w:name w:val="b-serp-url__mark"/>
    <w:basedOn w:val="a0"/>
    <w:rsid w:val="000C0C36"/>
  </w:style>
  <w:style w:type="character" w:customStyle="1" w:styleId="b-serp-url">
    <w:name w:val="b-serp-url"/>
    <w:basedOn w:val="a0"/>
    <w:rsid w:val="000C0C36"/>
  </w:style>
  <w:style w:type="character" w:customStyle="1" w:styleId="apple-tab-span">
    <w:name w:val="apple-tab-span"/>
    <w:basedOn w:val="a0"/>
    <w:rsid w:val="00986856"/>
  </w:style>
  <w:style w:type="character" w:customStyle="1" w:styleId="11">
    <w:name w:val="Заголовок №1_"/>
    <w:basedOn w:val="a0"/>
    <w:link w:val="12"/>
    <w:uiPriority w:val="99"/>
    <w:rsid w:val="00687831"/>
    <w:rPr>
      <w:rFonts w:ascii="Times New Roman" w:eastAsia="Times New Roman" w:hAnsi="Times New Roman" w:cs="Times New Roman"/>
      <w:b/>
      <w:bCs/>
      <w:sz w:val="26"/>
      <w:szCs w:val="26"/>
      <w:shd w:val="clear" w:color="auto" w:fill="FFFFFF"/>
    </w:rPr>
  </w:style>
  <w:style w:type="paragraph" w:customStyle="1" w:styleId="12">
    <w:name w:val="Заголовок №1"/>
    <w:basedOn w:val="a"/>
    <w:link w:val="11"/>
    <w:uiPriority w:val="99"/>
    <w:rsid w:val="00687831"/>
    <w:pPr>
      <w:widowControl w:val="0"/>
      <w:shd w:val="clear" w:color="auto" w:fill="FFFFFF"/>
      <w:spacing w:after="60" w:line="0" w:lineRule="atLeast"/>
      <w:jc w:val="center"/>
      <w:outlineLvl w:val="0"/>
    </w:pPr>
    <w:rPr>
      <w:rFonts w:ascii="Times New Roman" w:eastAsia="Times New Roman" w:hAnsi="Times New Roman"/>
      <w:b/>
      <w:bCs/>
      <w:sz w:val="26"/>
      <w:szCs w:val="26"/>
    </w:rPr>
  </w:style>
  <w:style w:type="character" w:customStyle="1" w:styleId="23">
    <w:name w:val="Основной текст (2)_"/>
    <w:basedOn w:val="a0"/>
    <w:link w:val="24"/>
    <w:rsid w:val="00687831"/>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687831"/>
    <w:pPr>
      <w:widowControl w:val="0"/>
      <w:shd w:val="clear" w:color="auto" w:fill="FFFFFF"/>
      <w:spacing w:before="600" w:after="0" w:line="302" w:lineRule="exact"/>
      <w:jc w:val="both"/>
    </w:pPr>
    <w:rPr>
      <w:rFonts w:ascii="Times New Roman" w:eastAsia="Times New Roman" w:hAnsi="Times New Roman"/>
      <w:sz w:val="26"/>
      <w:szCs w:val="26"/>
    </w:rPr>
  </w:style>
  <w:style w:type="paragraph" w:customStyle="1" w:styleId="a00">
    <w:name w:val="a0"/>
    <w:basedOn w:val="a"/>
    <w:rsid w:val="00ED125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
    <w:name w:val="textbody"/>
    <w:basedOn w:val="a"/>
    <w:rsid w:val="00ED12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xact">
    <w:name w:val="Подпись к картинке Exact"/>
    <w:basedOn w:val="a0"/>
    <w:link w:val="af7"/>
    <w:rsid w:val="009E50B4"/>
    <w:rPr>
      <w:rFonts w:ascii="Times New Roman" w:eastAsia="Times New Roman" w:hAnsi="Times New Roman" w:cs="Times New Roman"/>
      <w:b/>
      <w:bCs/>
      <w:sz w:val="28"/>
      <w:szCs w:val="28"/>
      <w:shd w:val="clear" w:color="auto" w:fill="FFFFFF"/>
    </w:rPr>
  </w:style>
  <w:style w:type="paragraph" w:customStyle="1" w:styleId="af7">
    <w:name w:val="Подпись к картинке"/>
    <w:basedOn w:val="a"/>
    <w:link w:val="Exact"/>
    <w:rsid w:val="009E50B4"/>
    <w:pPr>
      <w:widowControl w:val="0"/>
      <w:shd w:val="clear" w:color="auto" w:fill="FFFFFF"/>
      <w:spacing w:after="0" w:line="0" w:lineRule="atLeast"/>
    </w:pPr>
    <w:rPr>
      <w:rFonts w:ascii="Times New Roman" w:eastAsia="Times New Roman" w:hAnsi="Times New Roman"/>
      <w:b/>
      <w:bCs/>
      <w:sz w:val="28"/>
      <w:szCs w:val="28"/>
    </w:rPr>
  </w:style>
  <w:style w:type="character" w:customStyle="1" w:styleId="2Exact">
    <w:name w:val="Подпись к картинке (2) Exact"/>
    <w:basedOn w:val="a0"/>
    <w:link w:val="25"/>
    <w:rsid w:val="009E50B4"/>
    <w:rPr>
      <w:rFonts w:ascii="Times New Roman" w:eastAsia="Times New Roman" w:hAnsi="Times New Roman" w:cs="Times New Roman"/>
      <w:i/>
      <w:iCs/>
      <w:sz w:val="28"/>
      <w:szCs w:val="28"/>
      <w:shd w:val="clear" w:color="auto" w:fill="FFFFFF"/>
    </w:rPr>
  </w:style>
  <w:style w:type="paragraph" w:customStyle="1" w:styleId="25">
    <w:name w:val="Подпись к картинке (2)"/>
    <w:basedOn w:val="a"/>
    <w:link w:val="2Exact"/>
    <w:rsid w:val="009E50B4"/>
    <w:pPr>
      <w:widowControl w:val="0"/>
      <w:shd w:val="clear" w:color="auto" w:fill="FFFFFF"/>
      <w:spacing w:after="0" w:line="0" w:lineRule="atLeast"/>
    </w:pPr>
    <w:rPr>
      <w:rFonts w:ascii="Times New Roman" w:eastAsia="Times New Roman" w:hAnsi="Times New Roman"/>
      <w:i/>
      <w:iCs/>
      <w:sz w:val="28"/>
      <w:szCs w:val="28"/>
    </w:rPr>
  </w:style>
  <w:style w:type="character" w:customStyle="1" w:styleId="22ptExact">
    <w:name w:val="Подпись к картинке (2) + Интервал 2 pt Exact"/>
    <w:basedOn w:val="2Exact"/>
    <w:rsid w:val="009E50B4"/>
    <w:rPr>
      <w:color w:val="000000"/>
      <w:spacing w:val="40"/>
      <w:w w:val="100"/>
      <w:position w:val="0"/>
      <w:lang w:val="ru-RU" w:eastAsia="ru-RU" w:bidi="ru-RU"/>
    </w:rPr>
  </w:style>
  <w:style w:type="character" w:customStyle="1" w:styleId="51">
    <w:name w:val="Основной текст (5)_"/>
    <w:basedOn w:val="a0"/>
    <w:link w:val="52"/>
    <w:uiPriority w:val="99"/>
    <w:rsid w:val="009E50B4"/>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9E50B4"/>
    <w:pPr>
      <w:widowControl w:val="0"/>
      <w:shd w:val="clear" w:color="auto" w:fill="FFFFFF"/>
      <w:spacing w:before="120" w:after="120" w:line="0" w:lineRule="atLeast"/>
      <w:ind w:hanging="360"/>
      <w:jc w:val="both"/>
    </w:pPr>
    <w:rPr>
      <w:rFonts w:ascii="Times New Roman" w:eastAsia="Times New Roman" w:hAnsi="Times New Roman"/>
      <w:b/>
      <w:bCs/>
      <w:sz w:val="28"/>
      <w:szCs w:val="28"/>
    </w:rPr>
  </w:style>
  <w:style w:type="character" w:customStyle="1" w:styleId="71">
    <w:name w:val="Основной текст (7)_"/>
    <w:basedOn w:val="a0"/>
    <w:link w:val="72"/>
    <w:rsid w:val="009E50B4"/>
    <w:rPr>
      <w:rFonts w:ascii="Times New Roman" w:eastAsia="Times New Roman" w:hAnsi="Times New Roman" w:cs="Times New Roman"/>
      <w:b/>
      <w:bCs/>
      <w:sz w:val="40"/>
      <w:szCs w:val="40"/>
      <w:shd w:val="clear" w:color="auto" w:fill="FFFFFF"/>
    </w:rPr>
  </w:style>
  <w:style w:type="paragraph" w:customStyle="1" w:styleId="72">
    <w:name w:val="Основной текст (7)"/>
    <w:basedOn w:val="a"/>
    <w:link w:val="71"/>
    <w:rsid w:val="009E50B4"/>
    <w:pPr>
      <w:widowControl w:val="0"/>
      <w:shd w:val="clear" w:color="auto" w:fill="FFFFFF"/>
      <w:spacing w:before="780" w:after="0" w:line="461" w:lineRule="exact"/>
    </w:pPr>
    <w:rPr>
      <w:rFonts w:ascii="Times New Roman" w:eastAsia="Times New Roman" w:hAnsi="Times New Roman"/>
      <w:b/>
      <w:bCs/>
      <w:sz w:val="40"/>
      <w:szCs w:val="40"/>
    </w:rPr>
  </w:style>
  <w:style w:type="character" w:customStyle="1" w:styleId="31">
    <w:name w:val="Основной текст (3)_"/>
    <w:basedOn w:val="a0"/>
    <w:link w:val="32"/>
    <w:rsid w:val="00DE7B28"/>
    <w:rPr>
      <w:rFonts w:ascii="Times New Roman" w:eastAsia="Times New Roman" w:hAnsi="Times New Roman" w:cs="Times New Roman"/>
      <w:shd w:val="clear" w:color="auto" w:fill="FFFFFF"/>
    </w:rPr>
  </w:style>
  <w:style w:type="paragraph" w:customStyle="1" w:styleId="32">
    <w:name w:val="Основной текст (3)"/>
    <w:basedOn w:val="a"/>
    <w:link w:val="31"/>
    <w:rsid w:val="00DE7B28"/>
    <w:pPr>
      <w:widowControl w:val="0"/>
      <w:shd w:val="clear" w:color="auto" w:fill="FFFFFF"/>
      <w:spacing w:after="120" w:line="0" w:lineRule="atLeast"/>
      <w:jc w:val="both"/>
    </w:pPr>
    <w:rPr>
      <w:rFonts w:ascii="Times New Roman" w:eastAsia="Times New Roman" w:hAnsi="Times New Roman"/>
    </w:rPr>
  </w:style>
  <w:style w:type="character" w:customStyle="1" w:styleId="2115pt">
    <w:name w:val="Основной текст (2) + 11;5 pt;Полужирный"/>
    <w:basedOn w:val="23"/>
    <w:rsid w:val="00B301D7"/>
    <w:rPr>
      <w:b/>
      <w:bCs/>
      <w:i w:val="0"/>
      <w:iCs w:val="0"/>
      <w:smallCaps w:val="0"/>
      <w:strike w:val="0"/>
      <w:color w:val="000000"/>
      <w:spacing w:val="0"/>
      <w:w w:val="100"/>
      <w:position w:val="0"/>
      <w:sz w:val="23"/>
      <w:szCs w:val="23"/>
      <w:u w:val="none"/>
      <w:lang w:val="ru-RU" w:eastAsia="ru-RU" w:bidi="ru-RU"/>
    </w:rPr>
  </w:style>
  <w:style w:type="character" w:customStyle="1" w:styleId="212pt">
    <w:name w:val="Основной текст (2) + 12 pt"/>
    <w:basedOn w:val="23"/>
    <w:rsid w:val="00B301D7"/>
    <w:rPr>
      <w:b w:val="0"/>
      <w:bCs w:val="0"/>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Курсив"/>
    <w:basedOn w:val="23"/>
    <w:rsid w:val="009245A5"/>
    <w:rPr>
      <w:b w:val="0"/>
      <w:bCs w:val="0"/>
      <w:i/>
      <w:iCs/>
      <w:smallCaps w:val="0"/>
      <w:strike w:val="0"/>
      <w:color w:val="000000"/>
      <w:spacing w:val="0"/>
      <w:w w:val="100"/>
      <w:position w:val="0"/>
      <w:sz w:val="24"/>
      <w:szCs w:val="24"/>
      <w:u w:val="none"/>
      <w:lang w:val="ru-RU" w:eastAsia="ru-RU" w:bidi="ru-RU"/>
    </w:rPr>
  </w:style>
  <w:style w:type="character" w:customStyle="1" w:styleId="af8">
    <w:name w:val="Колонтитул"/>
    <w:basedOn w:val="a0"/>
    <w:rsid w:val="001B7F6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
    <w:name w:val="Основной текст (2) + Полужирный"/>
    <w:basedOn w:val="23"/>
    <w:rsid w:val="001F7FE1"/>
    <w:rPr>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 Курсив"/>
    <w:basedOn w:val="23"/>
    <w:rsid w:val="00D86FA4"/>
    <w:rPr>
      <w:b w:val="0"/>
      <w:bCs w:val="0"/>
      <w:i/>
      <w:iCs/>
      <w:smallCaps w:val="0"/>
      <w:strike w:val="0"/>
      <w:color w:val="000000"/>
      <w:spacing w:val="0"/>
      <w:w w:val="100"/>
      <w:position w:val="0"/>
      <w:sz w:val="28"/>
      <w:szCs w:val="28"/>
      <w:u w:val="none"/>
      <w:lang w:val="ru-RU" w:eastAsia="ru-RU" w:bidi="ru-RU"/>
    </w:rPr>
  </w:style>
  <w:style w:type="character" w:customStyle="1" w:styleId="28">
    <w:name w:val="Основной текст (2) + Полужирный;Курсив"/>
    <w:basedOn w:val="23"/>
    <w:rsid w:val="00AF18B5"/>
    <w:rPr>
      <w:b/>
      <w:bCs/>
      <w:i/>
      <w:iCs/>
      <w:smallCaps w:val="0"/>
      <w:strike w:val="0"/>
      <w:color w:val="000000"/>
      <w:spacing w:val="0"/>
      <w:w w:val="100"/>
      <w:position w:val="0"/>
      <w:sz w:val="28"/>
      <w:szCs w:val="28"/>
      <w:u w:val="none"/>
      <w:lang w:val="ru-RU" w:eastAsia="ru-RU" w:bidi="ru-RU"/>
    </w:rPr>
  </w:style>
  <w:style w:type="character" w:customStyle="1" w:styleId="13">
    <w:name w:val="Основной текст (13)_"/>
    <w:basedOn w:val="a0"/>
    <w:link w:val="130"/>
    <w:uiPriority w:val="99"/>
    <w:rsid w:val="00B80083"/>
    <w:rPr>
      <w:rFonts w:ascii="Times New Roman" w:eastAsia="Times New Roman" w:hAnsi="Times New Roman" w:cs="Times New Roman"/>
      <w:b/>
      <w:bCs/>
      <w:i/>
      <w:iCs/>
      <w:sz w:val="32"/>
      <w:szCs w:val="32"/>
      <w:shd w:val="clear" w:color="auto" w:fill="FFFFFF"/>
    </w:rPr>
  </w:style>
  <w:style w:type="paragraph" w:customStyle="1" w:styleId="130">
    <w:name w:val="Основной текст (13)"/>
    <w:basedOn w:val="a"/>
    <w:link w:val="13"/>
    <w:uiPriority w:val="99"/>
    <w:rsid w:val="00B80083"/>
    <w:pPr>
      <w:widowControl w:val="0"/>
      <w:shd w:val="clear" w:color="auto" w:fill="FFFFFF"/>
      <w:spacing w:before="780" w:after="300" w:line="421" w:lineRule="exact"/>
      <w:ind w:firstLine="1140"/>
    </w:pPr>
    <w:rPr>
      <w:rFonts w:ascii="Times New Roman" w:eastAsia="Times New Roman" w:hAnsi="Times New Roman"/>
      <w:b/>
      <w:bCs/>
      <w:i/>
      <w:iCs/>
      <w:sz w:val="32"/>
      <w:szCs w:val="32"/>
    </w:rPr>
  </w:style>
  <w:style w:type="character" w:customStyle="1" w:styleId="13BookmanOldStyle24pt">
    <w:name w:val="Основной текст (13) + Bookman Old Style;24 pt;Не курсив"/>
    <w:basedOn w:val="13"/>
    <w:rsid w:val="00B80083"/>
    <w:rPr>
      <w:rFonts w:ascii="Bookman Old Style" w:eastAsia="Bookman Old Style" w:hAnsi="Bookman Old Style" w:cs="Bookman Old Style"/>
      <w:color w:val="000000"/>
      <w:spacing w:val="0"/>
      <w:w w:val="100"/>
      <w:position w:val="0"/>
      <w:sz w:val="48"/>
      <w:szCs w:val="48"/>
      <w:lang w:val="ru-RU" w:eastAsia="ru-RU" w:bidi="ru-RU"/>
    </w:rPr>
  </w:style>
  <w:style w:type="character" w:customStyle="1" w:styleId="295pt">
    <w:name w:val="Основной текст (2) + 9;5 pt"/>
    <w:basedOn w:val="23"/>
    <w:rsid w:val="00CA2544"/>
    <w:rPr>
      <w:b w:val="0"/>
      <w:bCs w:val="0"/>
      <w:i w:val="0"/>
      <w:iCs w:val="0"/>
      <w:smallCaps w:val="0"/>
      <w:strike w:val="0"/>
      <w:color w:val="000000"/>
      <w:spacing w:val="0"/>
      <w:w w:val="100"/>
      <w:position w:val="0"/>
      <w:sz w:val="19"/>
      <w:szCs w:val="19"/>
      <w:u w:val="none"/>
      <w:lang w:val="ru-RU" w:eastAsia="ru-RU" w:bidi="ru-RU"/>
    </w:rPr>
  </w:style>
  <w:style w:type="paragraph" w:customStyle="1" w:styleId="ConsPlusNormal">
    <w:name w:val="ConsPlusNormal"/>
    <w:rsid w:val="006D16E3"/>
    <w:pPr>
      <w:widowControl w:val="0"/>
      <w:autoSpaceDE w:val="0"/>
      <w:autoSpaceDN w:val="0"/>
    </w:pPr>
    <w:rPr>
      <w:rFonts w:eastAsia="Times New Roman" w:cs="Calibri"/>
      <w:sz w:val="22"/>
    </w:rPr>
  </w:style>
  <w:style w:type="paragraph" w:customStyle="1" w:styleId="c2">
    <w:name w:val="c2"/>
    <w:basedOn w:val="a"/>
    <w:rsid w:val="007924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79244D"/>
  </w:style>
  <w:style w:type="paragraph" w:customStyle="1" w:styleId="margin">
    <w:name w:val="margin"/>
    <w:basedOn w:val="a"/>
    <w:rsid w:val="0079244D"/>
    <w:pPr>
      <w:spacing w:before="100" w:beforeAutospacing="1" w:after="100" w:afterAutospacing="1" w:line="240" w:lineRule="auto"/>
    </w:pPr>
    <w:rPr>
      <w:rFonts w:ascii="Times New Roman" w:eastAsia="Times New Roman" w:hAnsi="Times New Roman"/>
      <w:sz w:val="24"/>
      <w:szCs w:val="24"/>
      <w:lang w:eastAsia="ru-RU"/>
    </w:rPr>
  </w:style>
  <w:style w:type="character" w:styleId="af9">
    <w:name w:val="Emphasis"/>
    <w:basedOn w:val="a0"/>
    <w:uiPriority w:val="20"/>
    <w:qFormat/>
    <w:rsid w:val="0079244D"/>
    <w:rPr>
      <w:i/>
      <w:iCs/>
    </w:rPr>
  </w:style>
  <w:style w:type="character" w:customStyle="1" w:styleId="FontStyle38">
    <w:name w:val="Font Style38"/>
    <w:rsid w:val="00D44511"/>
    <w:rPr>
      <w:rFonts w:ascii="Times New Roman" w:hAnsi="Times New Roman" w:cs="Times New Roman" w:hint="default"/>
      <w:sz w:val="26"/>
      <w:szCs w:val="26"/>
    </w:rPr>
  </w:style>
  <w:style w:type="paragraph" w:customStyle="1" w:styleId="Style33">
    <w:name w:val="Style33"/>
    <w:basedOn w:val="a"/>
    <w:rsid w:val="00D44511"/>
    <w:pPr>
      <w:widowControl w:val="0"/>
      <w:autoSpaceDE w:val="0"/>
      <w:autoSpaceDN w:val="0"/>
      <w:adjustRightInd w:val="0"/>
      <w:spacing w:after="0" w:line="365" w:lineRule="exact"/>
    </w:pPr>
    <w:rPr>
      <w:rFonts w:ascii="Times New Roman" w:eastAsia="Times New Roman" w:hAnsi="Times New Roman"/>
      <w:sz w:val="24"/>
      <w:szCs w:val="24"/>
      <w:lang w:eastAsia="ru-RU"/>
    </w:rPr>
  </w:style>
  <w:style w:type="paragraph" w:customStyle="1" w:styleId="ParagraphStyle">
    <w:name w:val="Paragraph Style"/>
    <w:rsid w:val="00D44511"/>
    <w:pPr>
      <w:autoSpaceDE w:val="0"/>
      <w:autoSpaceDN w:val="0"/>
      <w:adjustRightInd w:val="0"/>
    </w:pPr>
    <w:rPr>
      <w:rFonts w:ascii="Arial" w:hAnsi="Arial" w:cs="Arial"/>
      <w:sz w:val="24"/>
      <w:szCs w:val="24"/>
      <w:lang w:eastAsia="en-US"/>
    </w:rPr>
  </w:style>
  <w:style w:type="paragraph" w:customStyle="1" w:styleId="Default">
    <w:name w:val="Default"/>
    <w:rsid w:val="00D44511"/>
    <w:pPr>
      <w:autoSpaceDE w:val="0"/>
      <w:autoSpaceDN w:val="0"/>
      <w:adjustRightInd w:val="0"/>
    </w:pPr>
    <w:rPr>
      <w:rFonts w:ascii="Times New Roman" w:hAnsi="Times New Roman"/>
      <w:color w:val="000000"/>
      <w:sz w:val="24"/>
      <w:szCs w:val="24"/>
      <w:lang w:eastAsia="en-US"/>
    </w:rPr>
  </w:style>
  <w:style w:type="table" w:styleId="53">
    <w:name w:val="Table Columns 5"/>
    <w:basedOn w:val="a1"/>
    <w:uiPriority w:val="99"/>
    <w:semiHidden/>
    <w:unhideWhenUsed/>
    <w:rsid w:val="00D4451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Сетка таблицы1"/>
    <w:basedOn w:val="53"/>
    <w:next w:val="af1"/>
    <w:uiPriority w:val="39"/>
    <w:rsid w:val="00D44511"/>
    <w:tblPr>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16">
    <w:name w:val="c16"/>
    <w:basedOn w:val="a"/>
    <w:rsid w:val="00D445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D44511"/>
  </w:style>
  <w:style w:type="character" w:customStyle="1" w:styleId="c4">
    <w:name w:val="c4"/>
    <w:basedOn w:val="a0"/>
    <w:rsid w:val="00D44511"/>
  </w:style>
  <w:style w:type="table" w:customStyle="1" w:styleId="TableNormal">
    <w:name w:val="Table Normal"/>
    <w:uiPriority w:val="2"/>
    <w:semiHidden/>
    <w:unhideWhenUsed/>
    <w:qFormat/>
    <w:rsid w:val="00F6448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6448A"/>
    <w:pPr>
      <w:widowControl w:val="0"/>
      <w:autoSpaceDE w:val="0"/>
      <w:autoSpaceDN w:val="0"/>
      <w:spacing w:after="0" w:line="319" w:lineRule="exact"/>
      <w:ind w:left="806"/>
      <w:outlineLvl w:val="1"/>
    </w:pPr>
    <w:rPr>
      <w:rFonts w:ascii="Times New Roman" w:eastAsia="Times New Roman" w:hAnsi="Times New Roman"/>
      <w:b/>
      <w:bCs/>
      <w:sz w:val="28"/>
      <w:szCs w:val="28"/>
    </w:rPr>
  </w:style>
  <w:style w:type="paragraph" w:styleId="afa">
    <w:name w:val="Title"/>
    <w:basedOn w:val="a"/>
    <w:link w:val="afb"/>
    <w:uiPriority w:val="1"/>
    <w:qFormat/>
    <w:rsid w:val="00F6448A"/>
    <w:pPr>
      <w:widowControl w:val="0"/>
      <w:autoSpaceDE w:val="0"/>
      <w:autoSpaceDN w:val="0"/>
      <w:spacing w:after="0" w:line="240" w:lineRule="auto"/>
      <w:ind w:left="1702"/>
    </w:pPr>
    <w:rPr>
      <w:rFonts w:ascii="Microsoft Sans Serif" w:eastAsia="Microsoft Sans Serif" w:hAnsi="Microsoft Sans Serif" w:cs="Microsoft Sans Serif"/>
      <w:b/>
      <w:bCs/>
      <w:sz w:val="40"/>
      <w:szCs w:val="40"/>
    </w:rPr>
  </w:style>
  <w:style w:type="character" w:customStyle="1" w:styleId="afb">
    <w:name w:val="Название Знак"/>
    <w:basedOn w:val="a0"/>
    <w:link w:val="afa"/>
    <w:uiPriority w:val="1"/>
    <w:rsid w:val="00F6448A"/>
    <w:rPr>
      <w:rFonts w:ascii="Microsoft Sans Serif" w:eastAsia="Microsoft Sans Serif" w:hAnsi="Microsoft Sans Serif" w:cs="Microsoft Sans Serif"/>
      <w:b/>
      <w:bCs/>
      <w:sz w:val="40"/>
      <w:szCs w:val="40"/>
    </w:rPr>
  </w:style>
  <w:style w:type="paragraph" w:customStyle="1" w:styleId="TableParagraph">
    <w:name w:val="Table Paragraph"/>
    <w:basedOn w:val="a"/>
    <w:uiPriority w:val="1"/>
    <w:qFormat/>
    <w:rsid w:val="00F6448A"/>
    <w:pPr>
      <w:widowControl w:val="0"/>
      <w:autoSpaceDE w:val="0"/>
      <w:autoSpaceDN w:val="0"/>
      <w:spacing w:after="0" w:line="240" w:lineRule="auto"/>
    </w:pPr>
    <w:rPr>
      <w:rFonts w:ascii="Times New Roman" w:eastAsia="Times New Roman" w:hAnsi="Times New Roman"/>
    </w:rPr>
  </w:style>
  <w:style w:type="character" w:customStyle="1" w:styleId="sitedescription">
    <w:name w:val="sitedescription"/>
    <w:basedOn w:val="a0"/>
    <w:rsid w:val="00CF06E9"/>
  </w:style>
  <w:style w:type="paragraph" w:customStyle="1" w:styleId="15">
    <w:name w:val="Без интервала1"/>
    <w:uiPriority w:val="99"/>
    <w:rsid w:val="00F97253"/>
    <w:rPr>
      <w:rFonts w:eastAsia="Times New Roman"/>
      <w:sz w:val="22"/>
      <w:szCs w:val="22"/>
    </w:rPr>
  </w:style>
  <w:style w:type="paragraph" w:customStyle="1" w:styleId="16">
    <w:name w:val="Обычный (веб)1"/>
    <w:basedOn w:val="a"/>
    <w:rsid w:val="00F97253"/>
    <w:pPr>
      <w:suppressAutoHyphens/>
      <w:spacing w:before="28" w:after="28" w:line="100" w:lineRule="atLeast"/>
    </w:pPr>
    <w:rPr>
      <w:rFonts w:ascii="Times New Roman" w:eastAsia="Times New Roman" w:hAnsi="Times New Roman"/>
      <w:kern w:val="1"/>
      <w:sz w:val="24"/>
      <w:szCs w:val="24"/>
      <w:lang w:eastAsia="ru-RU"/>
    </w:rPr>
  </w:style>
  <w:style w:type="character" w:customStyle="1" w:styleId="color35">
    <w:name w:val="color_35"/>
    <w:basedOn w:val="a0"/>
    <w:rsid w:val="00F97253"/>
  </w:style>
  <w:style w:type="paragraph" w:customStyle="1" w:styleId="paragraph">
    <w:name w:val="paragraph"/>
    <w:basedOn w:val="a"/>
    <w:rsid w:val="00F972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F97253"/>
  </w:style>
  <w:style w:type="character" w:customStyle="1" w:styleId="eop">
    <w:name w:val="eop"/>
    <w:basedOn w:val="a0"/>
    <w:rsid w:val="00F97253"/>
  </w:style>
  <w:style w:type="paragraph" w:styleId="afc">
    <w:name w:val="footnote text"/>
    <w:basedOn w:val="a"/>
    <w:link w:val="afd"/>
    <w:uiPriority w:val="99"/>
    <w:semiHidden/>
    <w:rsid w:val="00BE4542"/>
    <w:pPr>
      <w:spacing w:after="0" w:line="240" w:lineRule="auto"/>
    </w:pPr>
    <w:rPr>
      <w:rFonts w:cs="Calibri"/>
      <w:sz w:val="20"/>
      <w:szCs w:val="20"/>
    </w:rPr>
  </w:style>
  <w:style w:type="character" w:customStyle="1" w:styleId="afd">
    <w:name w:val="Текст сноски Знак"/>
    <w:basedOn w:val="a0"/>
    <w:link w:val="afc"/>
    <w:uiPriority w:val="99"/>
    <w:semiHidden/>
    <w:rsid w:val="00BE4542"/>
    <w:rPr>
      <w:rFonts w:ascii="Calibri" w:eastAsia="Calibri" w:hAnsi="Calibri" w:cs="Calibri"/>
      <w:sz w:val="20"/>
      <w:szCs w:val="20"/>
    </w:rPr>
  </w:style>
  <w:style w:type="character" w:styleId="afe">
    <w:name w:val="footnote reference"/>
    <w:basedOn w:val="a0"/>
    <w:uiPriority w:val="99"/>
    <w:semiHidden/>
    <w:rsid w:val="00BE4542"/>
    <w:rPr>
      <w:vertAlign w:val="superscript"/>
    </w:rPr>
  </w:style>
  <w:style w:type="table" w:customStyle="1" w:styleId="29">
    <w:name w:val="Сетка таблицы2"/>
    <w:basedOn w:val="a1"/>
    <w:next w:val="af1"/>
    <w:uiPriority w:val="59"/>
    <w:rsid w:val="00BE4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3">
    <w:name w:val="c33"/>
    <w:basedOn w:val="a"/>
    <w:rsid w:val="006D15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6D15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6D15FC"/>
  </w:style>
  <w:style w:type="paragraph" w:customStyle="1" w:styleId="c10">
    <w:name w:val="c10"/>
    <w:basedOn w:val="a"/>
    <w:rsid w:val="006D15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6D15FC"/>
  </w:style>
  <w:style w:type="character" w:customStyle="1" w:styleId="z-">
    <w:name w:val="z-Конец формы Знак"/>
    <w:basedOn w:val="a0"/>
    <w:link w:val="z-0"/>
    <w:uiPriority w:val="99"/>
    <w:semiHidden/>
    <w:rsid w:val="006D15FC"/>
    <w:rPr>
      <w:rFonts w:ascii="Arial" w:eastAsia="Times New Roman" w:hAnsi="Arial" w:cs="Arial"/>
      <w:vanish/>
      <w:sz w:val="16"/>
      <w:szCs w:val="16"/>
      <w:lang w:eastAsia="ru-RU"/>
    </w:rPr>
  </w:style>
  <w:style w:type="paragraph" w:styleId="z-0">
    <w:name w:val="HTML Bottom of Form"/>
    <w:basedOn w:val="a"/>
    <w:next w:val="a"/>
    <w:link w:val="z-"/>
    <w:hidden/>
    <w:uiPriority w:val="99"/>
    <w:semiHidden/>
    <w:unhideWhenUsed/>
    <w:rsid w:val="006D15F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c19">
    <w:name w:val="c19"/>
    <w:basedOn w:val="a0"/>
    <w:rsid w:val="006D15FC"/>
  </w:style>
  <w:style w:type="character" w:customStyle="1" w:styleId="c36">
    <w:name w:val="c36"/>
    <w:basedOn w:val="a0"/>
    <w:rsid w:val="006D15FC"/>
  </w:style>
  <w:style w:type="character" w:customStyle="1" w:styleId="aff">
    <w:name w:val="Основной текст_"/>
    <w:basedOn w:val="a0"/>
    <w:link w:val="54"/>
    <w:uiPriority w:val="99"/>
    <w:locked/>
    <w:rsid w:val="006D15FC"/>
    <w:rPr>
      <w:rFonts w:ascii="Times New Roman" w:hAnsi="Times New Roman" w:cs="Times New Roman"/>
      <w:shd w:val="clear" w:color="auto" w:fill="FFFFFF"/>
    </w:rPr>
  </w:style>
  <w:style w:type="paragraph" w:customStyle="1" w:styleId="54">
    <w:name w:val="Основной текст5"/>
    <w:basedOn w:val="a"/>
    <w:link w:val="aff"/>
    <w:uiPriority w:val="99"/>
    <w:rsid w:val="006D15FC"/>
    <w:pPr>
      <w:shd w:val="clear" w:color="auto" w:fill="FFFFFF"/>
      <w:spacing w:before="300" w:after="300" w:line="317" w:lineRule="exact"/>
      <w:ind w:hanging="400"/>
      <w:jc w:val="both"/>
    </w:pPr>
    <w:rPr>
      <w:rFonts w:ascii="Times New Roman" w:hAnsi="Times New Roman"/>
    </w:rPr>
  </w:style>
  <w:style w:type="character" w:customStyle="1" w:styleId="aff0">
    <w:name w:val="Основной текст + Курсив"/>
    <w:basedOn w:val="aff"/>
    <w:uiPriority w:val="99"/>
    <w:rsid w:val="006D15FC"/>
    <w:rPr>
      <w:i/>
      <w:iCs/>
    </w:rPr>
  </w:style>
  <w:style w:type="character" w:customStyle="1" w:styleId="17">
    <w:name w:val="Основной текст1"/>
    <w:basedOn w:val="aff"/>
    <w:uiPriority w:val="99"/>
    <w:rsid w:val="006D15FC"/>
  </w:style>
  <w:style w:type="character" w:customStyle="1" w:styleId="6">
    <w:name w:val="Основной текст (6)_"/>
    <w:basedOn w:val="a0"/>
    <w:link w:val="60"/>
    <w:uiPriority w:val="99"/>
    <w:locked/>
    <w:rsid w:val="006D15FC"/>
    <w:rPr>
      <w:rFonts w:ascii="Times New Roman" w:hAnsi="Times New Roman" w:cs="Times New Roman"/>
      <w:sz w:val="8"/>
      <w:szCs w:val="8"/>
      <w:shd w:val="clear" w:color="auto" w:fill="FFFFFF"/>
    </w:rPr>
  </w:style>
  <w:style w:type="paragraph" w:customStyle="1" w:styleId="60">
    <w:name w:val="Основной текст (6)"/>
    <w:basedOn w:val="a"/>
    <w:link w:val="6"/>
    <w:uiPriority w:val="99"/>
    <w:rsid w:val="006D15FC"/>
    <w:pPr>
      <w:shd w:val="clear" w:color="auto" w:fill="FFFFFF"/>
      <w:spacing w:after="0" w:line="240" w:lineRule="atLeast"/>
    </w:pPr>
    <w:rPr>
      <w:rFonts w:ascii="Times New Roman" w:hAnsi="Times New Roman"/>
      <w:sz w:val="8"/>
      <w:szCs w:val="8"/>
    </w:rPr>
  </w:style>
  <w:style w:type="character" w:customStyle="1" w:styleId="81">
    <w:name w:val="Основной текст (8)_"/>
    <w:basedOn w:val="a0"/>
    <w:link w:val="82"/>
    <w:uiPriority w:val="99"/>
    <w:locked/>
    <w:rsid w:val="006D15FC"/>
    <w:rPr>
      <w:rFonts w:ascii="MS Reference Sans Serif" w:eastAsia="Times New Roman" w:hAnsi="MS Reference Sans Serif" w:cs="MS Reference Sans Serif"/>
      <w:sz w:val="21"/>
      <w:szCs w:val="21"/>
      <w:shd w:val="clear" w:color="auto" w:fill="FFFFFF"/>
    </w:rPr>
  </w:style>
  <w:style w:type="paragraph" w:customStyle="1" w:styleId="82">
    <w:name w:val="Основной текст (8)"/>
    <w:basedOn w:val="a"/>
    <w:link w:val="81"/>
    <w:uiPriority w:val="99"/>
    <w:rsid w:val="006D15FC"/>
    <w:pPr>
      <w:shd w:val="clear" w:color="auto" w:fill="FFFFFF"/>
      <w:spacing w:after="0" w:line="240" w:lineRule="atLeast"/>
    </w:pPr>
    <w:rPr>
      <w:rFonts w:ascii="MS Reference Sans Serif" w:eastAsia="Times New Roman" w:hAnsi="MS Reference Sans Serif" w:cs="MS Reference Sans Serif"/>
      <w:sz w:val="21"/>
      <w:szCs w:val="21"/>
    </w:rPr>
  </w:style>
  <w:style w:type="character" w:customStyle="1" w:styleId="9">
    <w:name w:val="Основной текст (9)_"/>
    <w:basedOn w:val="a0"/>
    <w:link w:val="90"/>
    <w:uiPriority w:val="99"/>
    <w:locked/>
    <w:rsid w:val="006D15FC"/>
    <w:rPr>
      <w:rFonts w:ascii="Times New Roman" w:hAnsi="Times New Roman" w:cs="Times New Roman"/>
      <w:sz w:val="8"/>
      <w:szCs w:val="8"/>
      <w:shd w:val="clear" w:color="auto" w:fill="FFFFFF"/>
    </w:rPr>
  </w:style>
  <w:style w:type="paragraph" w:customStyle="1" w:styleId="90">
    <w:name w:val="Основной текст (9)"/>
    <w:basedOn w:val="a"/>
    <w:link w:val="9"/>
    <w:uiPriority w:val="99"/>
    <w:rsid w:val="006D15FC"/>
    <w:pPr>
      <w:shd w:val="clear" w:color="auto" w:fill="FFFFFF"/>
      <w:spacing w:after="0" w:line="240" w:lineRule="atLeast"/>
    </w:pPr>
    <w:rPr>
      <w:rFonts w:ascii="Times New Roman" w:hAnsi="Times New Roman"/>
      <w:sz w:val="8"/>
      <w:szCs w:val="8"/>
    </w:rPr>
  </w:style>
  <w:style w:type="character" w:customStyle="1" w:styleId="120">
    <w:name w:val="Основной текст (12)_"/>
    <w:basedOn w:val="a0"/>
    <w:link w:val="121"/>
    <w:uiPriority w:val="99"/>
    <w:locked/>
    <w:rsid w:val="006D15FC"/>
    <w:rPr>
      <w:rFonts w:ascii="Times New Roman" w:hAnsi="Times New Roman" w:cs="Times New Roman"/>
      <w:sz w:val="8"/>
      <w:szCs w:val="8"/>
      <w:shd w:val="clear" w:color="auto" w:fill="FFFFFF"/>
    </w:rPr>
  </w:style>
  <w:style w:type="paragraph" w:customStyle="1" w:styleId="121">
    <w:name w:val="Основной текст (12)"/>
    <w:basedOn w:val="a"/>
    <w:link w:val="120"/>
    <w:uiPriority w:val="99"/>
    <w:rsid w:val="006D15FC"/>
    <w:pPr>
      <w:shd w:val="clear" w:color="auto" w:fill="FFFFFF"/>
      <w:spacing w:after="0" w:line="240" w:lineRule="atLeast"/>
    </w:pPr>
    <w:rPr>
      <w:rFonts w:ascii="Times New Roman" w:hAnsi="Times New Roman"/>
      <w:sz w:val="8"/>
      <w:szCs w:val="8"/>
    </w:rPr>
  </w:style>
  <w:style w:type="character" w:customStyle="1" w:styleId="110">
    <w:name w:val="Основной текст (11)_"/>
    <w:basedOn w:val="a0"/>
    <w:link w:val="111"/>
    <w:uiPriority w:val="99"/>
    <w:locked/>
    <w:rsid w:val="006D15FC"/>
    <w:rPr>
      <w:rFonts w:ascii="Times New Roman" w:hAnsi="Times New Roman" w:cs="Times New Roman"/>
      <w:sz w:val="8"/>
      <w:szCs w:val="8"/>
      <w:shd w:val="clear" w:color="auto" w:fill="FFFFFF"/>
    </w:rPr>
  </w:style>
  <w:style w:type="paragraph" w:customStyle="1" w:styleId="111">
    <w:name w:val="Основной текст (11)"/>
    <w:basedOn w:val="a"/>
    <w:link w:val="110"/>
    <w:uiPriority w:val="99"/>
    <w:rsid w:val="006D15FC"/>
    <w:pPr>
      <w:shd w:val="clear" w:color="auto" w:fill="FFFFFF"/>
      <w:spacing w:after="0" w:line="240" w:lineRule="atLeast"/>
    </w:pPr>
    <w:rPr>
      <w:rFonts w:ascii="Times New Roman" w:hAnsi="Times New Roman"/>
      <w:sz w:val="8"/>
      <w:szCs w:val="8"/>
    </w:rPr>
  </w:style>
  <w:style w:type="character" w:customStyle="1" w:styleId="100">
    <w:name w:val="Основной текст (10)_"/>
    <w:basedOn w:val="a0"/>
    <w:link w:val="101"/>
    <w:uiPriority w:val="99"/>
    <w:locked/>
    <w:rsid w:val="006D15FC"/>
    <w:rPr>
      <w:rFonts w:ascii="Times New Roman" w:hAnsi="Times New Roman" w:cs="Times New Roman"/>
      <w:sz w:val="8"/>
      <w:szCs w:val="8"/>
      <w:shd w:val="clear" w:color="auto" w:fill="FFFFFF"/>
    </w:rPr>
  </w:style>
  <w:style w:type="paragraph" w:customStyle="1" w:styleId="101">
    <w:name w:val="Основной текст (10)"/>
    <w:basedOn w:val="a"/>
    <w:link w:val="100"/>
    <w:uiPriority w:val="99"/>
    <w:rsid w:val="006D15FC"/>
    <w:pPr>
      <w:shd w:val="clear" w:color="auto" w:fill="FFFFFF"/>
      <w:spacing w:after="0" w:line="240" w:lineRule="atLeast"/>
    </w:pPr>
    <w:rPr>
      <w:rFonts w:ascii="Times New Roman" w:hAnsi="Times New Roman"/>
      <w:sz w:val="8"/>
      <w:szCs w:val="8"/>
    </w:rPr>
  </w:style>
  <w:style w:type="character" w:customStyle="1" w:styleId="140">
    <w:name w:val="Основной текст (14)_"/>
    <w:basedOn w:val="a0"/>
    <w:link w:val="141"/>
    <w:uiPriority w:val="99"/>
    <w:locked/>
    <w:rsid w:val="006D15FC"/>
    <w:rPr>
      <w:rFonts w:ascii="Times New Roman" w:hAnsi="Times New Roman" w:cs="Times New Roman"/>
      <w:sz w:val="8"/>
      <w:szCs w:val="8"/>
      <w:shd w:val="clear" w:color="auto" w:fill="FFFFFF"/>
    </w:rPr>
  </w:style>
  <w:style w:type="paragraph" w:customStyle="1" w:styleId="141">
    <w:name w:val="Основной текст (14)"/>
    <w:basedOn w:val="a"/>
    <w:link w:val="140"/>
    <w:uiPriority w:val="99"/>
    <w:rsid w:val="006D15FC"/>
    <w:pPr>
      <w:shd w:val="clear" w:color="auto" w:fill="FFFFFF"/>
      <w:spacing w:after="0" w:line="240" w:lineRule="atLeast"/>
    </w:pPr>
    <w:rPr>
      <w:rFonts w:ascii="Times New Roman" w:hAnsi="Times New Roman"/>
      <w:sz w:val="8"/>
      <w:szCs w:val="8"/>
    </w:rPr>
  </w:style>
  <w:style w:type="character" w:customStyle="1" w:styleId="2a">
    <w:name w:val="Основной текст + Полужирный2"/>
    <w:basedOn w:val="aff"/>
    <w:uiPriority w:val="99"/>
    <w:rsid w:val="006D15FC"/>
    <w:rPr>
      <w:b/>
      <w:bCs/>
    </w:rPr>
  </w:style>
  <w:style w:type="paragraph" w:customStyle="1" w:styleId="a50">
    <w:name w:val="a5"/>
    <w:basedOn w:val="a"/>
    <w:uiPriority w:val="99"/>
    <w:rsid w:val="006D15FC"/>
    <w:pPr>
      <w:spacing w:after="240" w:line="240" w:lineRule="auto"/>
    </w:pPr>
    <w:rPr>
      <w:rFonts w:ascii="Times New Roman" w:eastAsia="Times New Roman" w:hAnsi="Times New Roman"/>
      <w:sz w:val="24"/>
      <w:szCs w:val="24"/>
      <w:lang w:eastAsia="ru-RU"/>
    </w:rPr>
  </w:style>
  <w:style w:type="paragraph" w:customStyle="1" w:styleId="c1">
    <w:name w:val="c1"/>
    <w:basedOn w:val="a"/>
    <w:uiPriority w:val="99"/>
    <w:rsid w:val="006D15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
    <w:rsid w:val="006D15FC"/>
    <w:pPr>
      <w:spacing w:before="90" w:after="90" w:line="240" w:lineRule="auto"/>
    </w:pPr>
    <w:rPr>
      <w:rFonts w:ascii="Times New Roman" w:eastAsia="Times New Roman" w:hAnsi="Times New Roman"/>
      <w:sz w:val="24"/>
      <w:szCs w:val="24"/>
      <w:lang w:eastAsia="ru-RU"/>
    </w:rPr>
  </w:style>
  <w:style w:type="paragraph" w:customStyle="1" w:styleId="msonormalcxspmiddle">
    <w:name w:val="msonormalcxspmiddle"/>
    <w:basedOn w:val="a"/>
    <w:rsid w:val="006D15FC"/>
    <w:pPr>
      <w:spacing w:before="30" w:after="30" w:line="240" w:lineRule="auto"/>
    </w:pPr>
    <w:rPr>
      <w:rFonts w:ascii="Times New Roman" w:eastAsia="Times New Roman" w:hAnsi="Times New Roman"/>
      <w:sz w:val="20"/>
      <w:szCs w:val="20"/>
      <w:lang w:eastAsia="ru-RU"/>
    </w:rPr>
  </w:style>
  <w:style w:type="character" w:customStyle="1" w:styleId="grame">
    <w:name w:val="grame"/>
    <w:basedOn w:val="a0"/>
    <w:rsid w:val="006D15FC"/>
  </w:style>
  <w:style w:type="paragraph" w:customStyle="1" w:styleId="aff1">
    <w:name w:val="Содержимое таблицы"/>
    <w:basedOn w:val="a"/>
    <w:rsid w:val="006D15FC"/>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has-medium-font-size">
    <w:name w:val="has-medium-font-size"/>
    <w:basedOn w:val="a"/>
    <w:rsid w:val="006D15FC"/>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Subtle Emphasis"/>
    <w:basedOn w:val="a0"/>
    <w:uiPriority w:val="19"/>
    <w:qFormat/>
    <w:rsid w:val="002A0D77"/>
    <w:rPr>
      <w:i/>
      <w:iCs/>
      <w:color w:val="808080"/>
    </w:rPr>
  </w:style>
  <w:style w:type="character" w:customStyle="1" w:styleId="WW8Num5z0">
    <w:name w:val="WW8Num5z0"/>
    <w:rsid w:val="004C79CD"/>
    <w:rPr>
      <w:rFonts w:ascii="Wingdings" w:hAnsi="Wingdings" w:cs="Wingdings"/>
    </w:rPr>
  </w:style>
  <w:style w:type="character" w:customStyle="1" w:styleId="extended-textfull">
    <w:name w:val="extended-text__full"/>
    <w:basedOn w:val="a0"/>
    <w:rsid w:val="004C79CD"/>
  </w:style>
  <w:style w:type="character" w:customStyle="1" w:styleId="spellingerror">
    <w:name w:val="spellingerror"/>
    <w:basedOn w:val="a0"/>
    <w:rsid w:val="004C79CD"/>
  </w:style>
  <w:style w:type="paragraph" w:styleId="18">
    <w:name w:val="toc 1"/>
    <w:basedOn w:val="a"/>
    <w:next w:val="a"/>
    <w:autoRedefine/>
    <w:uiPriority w:val="39"/>
    <w:unhideWhenUsed/>
    <w:rsid w:val="004C79CD"/>
    <w:pPr>
      <w:spacing w:line="240" w:lineRule="auto"/>
    </w:pPr>
    <w:rPr>
      <w:rFonts w:ascii="Times New Roman" w:eastAsia="Times New Roman" w:hAnsi="Times New Roman"/>
      <w:sz w:val="28"/>
      <w:lang w:eastAsia="ru-RU"/>
    </w:rPr>
  </w:style>
  <w:style w:type="paragraph" w:styleId="aff3">
    <w:name w:val="TOC Heading"/>
    <w:basedOn w:val="1"/>
    <w:next w:val="a"/>
    <w:uiPriority w:val="39"/>
    <w:unhideWhenUsed/>
    <w:qFormat/>
    <w:rsid w:val="004C79CD"/>
    <w:pPr>
      <w:keepLines/>
      <w:spacing w:before="480" w:line="276" w:lineRule="auto"/>
      <w:jc w:val="left"/>
      <w:outlineLvl w:val="9"/>
    </w:pPr>
    <w:rPr>
      <w:rFonts w:ascii="Cambria" w:hAnsi="Cambria"/>
      <w:color w:val="365F91"/>
      <w:sz w:val="28"/>
      <w:szCs w:val="28"/>
    </w:rPr>
  </w:style>
  <w:style w:type="paragraph" w:customStyle="1" w:styleId="Pa13">
    <w:name w:val="Pa13"/>
    <w:basedOn w:val="a"/>
    <w:next w:val="a"/>
    <w:uiPriority w:val="99"/>
    <w:rsid w:val="004C79CD"/>
    <w:pPr>
      <w:autoSpaceDE w:val="0"/>
      <w:autoSpaceDN w:val="0"/>
      <w:adjustRightInd w:val="0"/>
      <w:spacing w:after="0" w:line="201" w:lineRule="atLeast"/>
    </w:pPr>
    <w:rPr>
      <w:rFonts w:ascii="BannikovaAP" w:eastAsia="Times New Roman" w:hAnsi="BannikovaAP"/>
      <w:sz w:val="24"/>
      <w:szCs w:val="24"/>
      <w:lang w:eastAsia="ru-RU"/>
    </w:rPr>
  </w:style>
  <w:style w:type="paragraph" w:customStyle="1" w:styleId="Pa14">
    <w:name w:val="Pa14"/>
    <w:basedOn w:val="a"/>
    <w:next w:val="a"/>
    <w:uiPriority w:val="99"/>
    <w:rsid w:val="004C79CD"/>
    <w:pPr>
      <w:autoSpaceDE w:val="0"/>
      <w:autoSpaceDN w:val="0"/>
      <w:adjustRightInd w:val="0"/>
      <w:spacing w:after="0" w:line="201" w:lineRule="atLeast"/>
    </w:pPr>
    <w:rPr>
      <w:rFonts w:ascii="BannikovaAP" w:hAnsi="BannikovaAP"/>
      <w:sz w:val="24"/>
      <w:szCs w:val="24"/>
    </w:rPr>
  </w:style>
  <w:style w:type="paragraph" w:customStyle="1" w:styleId="Style4">
    <w:name w:val="Style4"/>
    <w:basedOn w:val="a"/>
    <w:uiPriority w:val="99"/>
    <w:rsid w:val="004C79CD"/>
    <w:pPr>
      <w:widowControl w:val="0"/>
      <w:autoSpaceDE w:val="0"/>
      <w:autoSpaceDN w:val="0"/>
      <w:adjustRightInd w:val="0"/>
      <w:spacing w:after="0" w:line="266" w:lineRule="exact"/>
      <w:ind w:firstLine="350"/>
      <w:jc w:val="both"/>
    </w:pPr>
    <w:rPr>
      <w:rFonts w:ascii="Century Schoolbook" w:eastAsia="Times New Roman" w:hAnsi="Century Schoolbook"/>
      <w:sz w:val="24"/>
      <w:szCs w:val="24"/>
      <w:lang w:eastAsia="ru-RU"/>
    </w:rPr>
  </w:style>
  <w:style w:type="paragraph" w:customStyle="1" w:styleId="Style11">
    <w:name w:val="Style11"/>
    <w:basedOn w:val="a"/>
    <w:uiPriority w:val="99"/>
    <w:rsid w:val="004C79CD"/>
    <w:pPr>
      <w:widowControl w:val="0"/>
      <w:autoSpaceDE w:val="0"/>
      <w:autoSpaceDN w:val="0"/>
      <w:adjustRightInd w:val="0"/>
      <w:spacing w:after="0" w:line="261" w:lineRule="exact"/>
      <w:ind w:firstLine="115"/>
      <w:jc w:val="both"/>
    </w:pPr>
    <w:rPr>
      <w:rFonts w:ascii="Century Schoolbook" w:eastAsia="Times New Roman" w:hAnsi="Century Schoolbook"/>
      <w:sz w:val="24"/>
      <w:szCs w:val="24"/>
      <w:lang w:eastAsia="ru-RU"/>
    </w:rPr>
  </w:style>
  <w:style w:type="paragraph" w:customStyle="1" w:styleId="Style2">
    <w:name w:val="Style2"/>
    <w:basedOn w:val="a"/>
    <w:uiPriority w:val="99"/>
    <w:rsid w:val="004C79CD"/>
    <w:pPr>
      <w:widowControl w:val="0"/>
      <w:autoSpaceDE w:val="0"/>
      <w:autoSpaceDN w:val="0"/>
      <w:adjustRightInd w:val="0"/>
      <w:spacing w:after="0" w:line="276" w:lineRule="exact"/>
      <w:jc w:val="both"/>
    </w:pPr>
    <w:rPr>
      <w:rFonts w:ascii="Century Schoolbook" w:eastAsia="Times New Roman" w:hAnsi="Century Schoolbook"/>
      <w:sz w:val="24"/>
      <w:szCs w:val="24"/>
      <w:lang w:eastAsia="ru-RU"/>
    </w:rPr>
  </w:style>
  <w:style w:type="paragraph" w:customStyle="1" w:styleId="Style17">
    <w:name w:val="Style17"/>
    <w:basedOn w:val="a"/>
    <w:uiPriority w:val="99"/>
    <w:rsid w:val="004C79CD"/>
    <w:pPr>
      <w:widowControl w:val="0"/>
      <w:autoSpaceDE w:val="0"/>
      <w:autoSpaceDN w:val="0"/>
      <w:adjustRightInd w:val="0"/>
      <w:spacing w:after="0" w:line="262" w:lineRule="exact"/>
      <w:ind w:hanging="168"/>
    </w:pPr>
    <w:rPr>
      <w:rFonts w:ascii="Century Schoolbook" w:eastAsia="Times New Roman" w:hAnsi="Century Schoolbook"/>
      <w:sz w:val="24"/>
      <w:szCs w:val="24"/>
      <w:lang w:eastAsia="ru-RU"/>
    </w:rPr>
  </w:style>
  <w:style w:type="paragraph" w:customStyle="1" w:styleId="ConsPlusCell">
    <w:name w:val="ConsPlusCell"/>
    <w:uiPriority w:val="99"/>
    <w:qFormat/>
    <w:rsid w:val="004C79CD"/>
    <w:pPr>
      <w:widowControl w:val="0"/>
      <w:autoSpaceDE w:val="0"/>
      <w:autoSpaceDN w:val="0"/>
      <w:adjustRightInd w:val="0"/>
    </w:pPr>
    <w:rPr>
      <w:rFonts w:eastAsia="Times New Roman" w:cs="Calibri"/>
      <w:sz w:val="22"/>
      <w:szCs w:val="22"/>
    </w:rPr>
  </w:style>
  <w:style w:type="character" w:customStyle="1" w:styleId="FontStyle45">
    <w:name w:val="Font Style45"/>
    <w:basedOn w:val="a0"/>
    <w:uiPriority w:val="99"/>
    <w:rsid w:val="004C79CD"/>
    <w:rPr>
      <w:rFonts w:ascii="Century Schoolbook" w:hAnsi="Century Schoolbook" w:cs="Century Schoolbook" w:hint="default"/>
      <w:sz w:val="18"/>
      <w:szCs w:val="18"/>
    </w:rPr>
  </w:style>
  <w:style w:type="character" w:customStyle="1" w:styleId="aff4">
    <w:name w:val="Текст примечания Знак"/>
    <w:basedOn w:val="a0"/>
    <w:link w:val="aff5"/>
    <w:uiPriority w:val="99"/>
    <w:semiHidden/>
    <w:rsid w:val="004C79CD"/>
    <w:rPr>
      <w:rFonts w:ascii="Times New Roman" w:eastAsia="Times New Roman" w:hAnsi="Times New Roman" w:cs="Times New Roman"/>
      <w:sz w:val="20"/>
      <w:szCs w:val="20"/>
      <w:lang w:eastAsia="ru-RU"/>
    </w:rPr>
  </w:style>
  <w:style w:type="paragraph" w:styleId="aff5">
    <w:name w:val="annotation text"/>
    <w:basedOn w:val="a"/>
    <w:link w:val="aff4"/>
    <w:uiPriority w:val="99"/>
    <w:semiHidden/>
    <w:unhideWhenUsed/>
    <w:rsid w:val="004C79CD"/>
    <w:pPr>
      <w:spacing w:line="240" w:lineRule="auto"/>
    </w:pPr>
    <w:rPr>
      <w:rFonts w:ascii="Times New Roman" w:eastAsia="Times New Roman" w:hAnsi="Times New Roman"/>
      <w:sz w:val="20"/>
      <w:szCs w:val="20"/>
      <w:lang w:eastAsia="ru-RU"/>
    </w:rPr>
  </w:style>
  <w:style w:type="character" w:customStyle="1" w:styleId="aff6">
    <w:name w:val="Тема примечания Знак"/>
    <w:basedOn w:val="aff4"/>
    <w:link w:val="aff7"/>
    <w:uiPriority w:val="99"/>
    <w:semiHidden/>
    <w:rsid w:val="004C79CD"/>
    <w:rPr>
      <w:b/>
      <w:bCs/>
    </w:rPr>
  </w:style>
  <w:style w:type="paragraph" w:styleId="aff7">
    <w:name w:val="annotation subject"/>
    <w:basedOn w:val="aff5"/>
    <w:next w:val="aff5"/>
    <w:link w:val="aff6"/>
    <w:uiPriority w:val="99"/>
    <w:semiHidden/>
    <w:unhideWhenUsed/>
    <w:rsid w:val="004C79CD"/>
    <w:rPr>
      <w:b/>
      <w:bCs/>
    </w:rPr>
  </w:style>
  <w:style w:type="paragraph" w:customStyle="1" w:styleId="c8">
    <w:name w:val="c8"/>
    <w:basedOn w:val="a"/>
    <w:rsid w:val="004C79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rsid w:val="004C79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5">
    <w:name w:val="c35"/>
    <w:basedOn w:val="a0"/>
    <w:rsid w:val="004C79CD"/>
  </w:style>
  <w:style w:type="paragraph" w:customStyle="1" w:styleId="c42">
    <w:name w:val="c42"/>
    <w:basedOn w:val="a"/>
    <w:rsid w:val="004C79CD"/>
    <w:pPr>
      <w:spacing w:before="100" w:beforeAutospacing="1" w:after="100" w:afterAutospacing="1" w:line="240" w:lineRule="auto"/>
    </w:pPr>
    <w:rPr>
      <w:rFonts w:ascii="Times New Roman" w:eastAsia="Times New Roman" w:hAnsi="Times New Roman"/>
      <w:sz w:val="24"/>
      <w:szCs w:val="24"/>
      <w:lang w:eastAsia="ru-RU"/>
    </w:rPr>
  </w:style>
  <w:style w:type="paragraph" w:styleId="2b">
    <w:name w:val="toc 2"/>
    <w:basedOn w:val="a"/>
    <w:next w:val="a"/>
    <w:autoRedefine/>
    <w:uiPriority w:val="39"/>
    <w:unhideWhenUsed/>
    <w:rsid w:val="004C79CD"/>
    <w:pPr>
      <w:spacing w:after="100" w:line="240" w:lineRule="auto"/>
      <w:ind w:left="280"/>
    </w:pPr>
    <w:rPr>
      <w:rFonts w:ascii="Times New Roman" w:eastAsia="Times New Roman" w:hAnsi="Times New Roman"/>
      <w:sz w:val="28"/>
      <w:lang w:eastAsia="ru-RU"/>
    </w:rPr>
  </w:style>
  <w:style w:type="paragraph" w:customStyle="1" w:styleId="Pa2">
    <w:name w:val="Pa2"/>
    <w:basedOn w:val="a"/>
    <w:next w:val="a"/>
    <w:uiPriority w:val="99"/>
    <w:rsid w:val="004C79CD"/>
    <w:pPr>
      <w:autoSpaceDE w:val="0"/>
      <w:autoSpaceDN w:val="0"/>
      <w:adjustRightInd w:val="0"/>
      <w:spacing w:after="0" w:line="221" w:lineRule="atLeast"/>
    </w:pPr>
    <w:rPr>
      <w:rFonts w:ascii="BannikovaAP" w:eastAsia="Times New Roman" w:hAnsi="BannikovaAP"/>
      <w:sz w:val="24"/>
      <w:szCs w:val="24"/>
      <w:lang w:eastAsia="ru-RU"/>
    </w:rPr>
  </w:style>
  <w:style w:type="paragraph" w:customStyle="1" w:styleId="text">
    <w:name w:val="text"/>
    <w:basedOn w:val="a"/>
    <w:rsid w:val="00876C9D"/>
    <w:pPr>
      <w:spacing w:before="100" w:beforeAutospacing="1" w:after="100" w:afterAutospacing="1" w:line="240" w:lineRule="auto"/>
    </w:pPr>
    <w:rPr>
      <w:rFonts w:ascii="Times New Roman" w:eastAsia="Times New Roman" w:hAnsi="Times New Roman"/>
      <w:sz w:val="24"/>
      <w:szCs w:val="24"/>
      <w:lang w:eastAsia="ru-RU"/>
    </w:rPr>
  </w:style>
  <w:style w:type="character" w:styleId="aff8">
    <w:name w:val="line number"/>
    <w:basedOn w:val="a0"/>
    <w:uiPriority w:val="99"/>
    <w:semiHidden/>
    <w:unhideWhenUsed/>
    <w:rsid w:val="006D2121"/>
  </w:style>
  <w:style w:type="paragraph" w:customStyle="1" w:styleId="has-text-align-center">
    <w:name w:val="has-text-align-center"/>
    <w:basedOn w:val="a"/>
    <w:rsid w:val="005E5A9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211116">
      <w:bodyDiv w:val="1"/>
      <w:marLeft w:val="0"/>
      <w:marRight w:val="0"/>
      <w:marTop w:val="0"/>
      <w:marBottom w:val="0"/>
      <w:divBdr>
        <w:top w:val="none" w:sz="0" w:space="0" w:color="auto"/>
        <w:left w:val="none" w:sz="0" w:space="0" w:color="auto"/>
        <w:bottom w:val="none" w:sz="0" w:space="0" w:color="auto"/>
        <w:right w:val="none" w:sz="0" w:space="0" w:color="auto"/>
      </w:divBdr>
      <w:divsChild>
        <w:div w:id="198904407">
          <w:marLeft w:val="0"/>
          <w:marRight w:val="0"/>
          <w:marTop w:val="0"/>
          <w:marBottom w:val="0"/>
          <w:divBdr>
            <w:top w:val="none" w:sz="0" w:space="0" w:color="auto"/>
            <w:left w:val="none" w:sz="0" w:space="0" w:color="auto"/>
            <w:bottom w:val="none" w:sz="0" w:space="0" w:color="auto"/>
            <w:right w:val="none" w:sz="0" w:space="0" w:color="auto"/>
          </w:divBdr>
        </w:div>
        <w:div w:id="1213543668">
          <w:marLeft w:val="0"/>
          <w:marRight w:val="0"/>
          <w:marTop w:val="0"/>
          <w:marBottom w:val="0"/>
          <w:divBdr>
            <w:top w:val="none" w:sz="0" w:space="0" w:color="auto"/>
            <w:left w:val="none" w:sz="0" w:space="0" w:color="auto"/>
            <w:bottom w:val="none" w:sz="0" w:space="0" w:color="auto"/>
            <w:right w:val="none" w:sz="0" w:space="0" w:color="auto"/>
          </w:divBdr>
        </w:div>
        <w:div w:id="1313486215">
          <w:marLeft w:val="0"/>
          <w:marRight w:val="0"/>
          <w:marTop w:val="0"/>
          <w:marBottom w:val="0"/>
          <w:divBdr>
            <w:top w:val="none" w:sz="0" w:space="0" w:color="auto"/>
            <w:left w:val="none" w:sz="0" w:space="0" w:color="auto"/>
            <w:bottom w:val="none" w:sz="0" w:space="0" w:color="auto"/>
            <w:right w:val="none" w:sz="0" w:space="0" w:color="auto"/>
          </w:divBdr>
        </w:div>
      </w:divsChild>
    </w:div>
    <w:div w:id="55201302">
      <w:bodyDiv w:val="1"/>
      <w:marLeft w:val="0"/>
      <w:marRight w:val="0"/>
      <w:marTop w:val="0"/>
      <w:marBottom w:val="0"/>
      <w:divBdr>
        <w:top w:val="none" w:sz="0" w:space="0" w:color="auto"/>
        <w:left w:val="none" w:sz="0" w:space="0" w:color="auto"/>
        <w:bottom w:val="none" w:sz="0" w:space="0" w:color="auto"/>
        <w:right w:val="none" w:sz="0" w:space="0" w:color="auto"/>
      </w:divBdr>
      <w:divsChild>
        <w:div w:id="432091126">
          <w:marLeft w:val="0"/>
          <w:marRight w:val="0"/>
          <w:marTop w:val="0"/>
          <w:marBottom w:val="0"/>
          <w:divBdr>
            <w:top w:val="none" w:sz="0" w:space="0" w:color="auto"/>
            <w:left w:val="none" w:sz="0" w:space="0" w:color="auto"/>
            <w:bottom w:val="none" w:sz="0" w:space="0" w:color="auto"/>
            <w:right w:val="none" w:sz="0" w:space="0" w:color="auto"/>
          </w:divBdr>
        </w:div>
      </w:divsChild>
    </w:div>
    <w:div w:id="164757902">
      <w:bodyDiv w:val="1"/>
      <w:marLeft w:val="0"/>
      <w:marRight w:val="0"/>
      <w:marTop w:val="0"/>
      <w:marBottom w:val="0"/>
      <w:divBdr>
        <w:top w:val="none" w:sz="0" w:space="0" w:color="auto"/>
        <w:left w:val="none" w:sz="0" w:space="0" w:color="auto"/>
        <w:bottom w:val="none" w:sz="0" w:space="0" w:color="auto"/>
        <w:right w:val="none" w:sz="0" w:space="0" w:color="auto"/>
      </w:divBdr>
    </w:div>
    <w:div w:id="170070427">
      <w:bodyDiv w:val="1"/>
      <w:marLeft w:val="0"/>
      <w:marRight w:val="0"/>
      <w:marTop w:val="0"/>
      <w:marBottom w:val="0"/>
      <w:divBdr>
        <w:top w:val="none" w:sz="0" w:space="0" w:color="auto"/>
        <w:left w:val="none" w:sz="0" w:space="0" w:color="auto"/>
        <w:bottom w:val="none" w:sz="0" w:space="0" w:color="auto"/>
        <w:right w:val="none" w:sz="0" w:space="0" w:color="auto"/>
      </w:divBdr>
    </w:div>
    <w:div w:id="225995726">
      <w:bodyDiv w:val="1"/>
      <w:marLeft w:val="0"/>
      <w:marRight w:val="0"/>
      <w:marTop w:val="0"/>
      <w:marBottom w:val="0"/>
      <w:divBdr>
        <w:top w:val="none" w:sz="0" w:space="0" w:color="auto"/>
        <w:left w:val="none" w:sz="0" w:space="0" w:color="auto"/>
        <w:bottom w:val="none" w:sz="0" w:space="0" w:color="auto"/>
        <w:right w:val="none" w:sz="0" w:space="0" w:color="auto"/>
      </w:divBdr>
    </w:div>
    <w:div w:id="303389542">
      <w:bodyDiv w:val="1"/>
      <w:marLeft w:val="0"/>
      <w:marRight w:val="0"/>
      <w:marTop w:val="0"/>
      <w:marBottom w:val="0"/>
      <w:divBdr>
        <w:top w:val="none" w:sz="0" w:space="0" w:color="auto"/>
        <w:left w:val="none" w:sz="0" w:space="0" w:color="auto"/>
        <w:bottom w:val="none" w:sz="0" w:space="0" w:color="auto"/>
        <w:right w:val="none" w:sz="0" w:space="0" w:color="auto"/>
      </w:divBdr>
    </w:div>
    <w:div w:id="351147805">
      <w:bodyDiv w:val="1"/>
      <w:marLeft w:val="0"/>
      <w:marRight w:val="0"/>
      <w:marTop w:val="0"/>
      <w:marBottom w:val="0"/>
      <w:divBdr>
        <w:top w:val="none" w:sz="0" w:space="0" w:color="auto"/>
        <w:left w:val="none" w:sz="0" w:space="0" w:color="auto"/>
        <w:bottom w:val="none" w:sz="0" w:space="0" w:color="auto"/>
        <w:right w:val="none" w:sz="0" w:space="0" w:color="auto"/>
      </w:divBdr>
    </w:div>
    <w:div w:id="370695824">
      <w:bodyDiv w:val="1"/>
      <w:marLeft w:val="0"/>
      <w:marRight w:val="0"/>
      <w:marTop w:val="0"/>
      <w:marBottom w:val="0"/>
      <w:divBdr>
        <w:top w:val="none" w:sz="0" w:space="0" w:color="auto"/>
        <w:left w:val="none" w:sz="0" w:space="0" w:color="auto"/>
        <w:bottom w:val="none" w:sz="0" w:space="0" w:color="auto"/>
        <w:right w:val="none" w:sz="0" w:space="0" w:color="auto"/>
      </w:divBdr>
    </w:div>
    <w:div w:id="440951481">
      <w:bodyDiv w:val="1"/>
      <w:marLeft w:val="0"/>
      <w:marRight w:val="0"/>
      <w:marTop w:val="0"/>
      <w:marBottom w:val="0"/>
      <w:divBdr>
        <w:top w:val="none" w:sz="0" w:space="0" w:color="auto"/>
        <w:left w:val="none" w:sz="0" w:space="0" w:color="auto"/>
        <w:bottom w:val="none" w:sz="0" w:space="0" w:color="auto"/>
        <w:right w:val="none" w:sz="0" w:space="0" w:color="auto"/>
      </w:divBdr>
      <w:divsChild>
        <w:div w:id="23868585">
          <w:marLeft w:val="0"/>
          <w:marRight w:val="0"/>
          <w:marTop w:val="0"/>
          <w:marBottom w:val="0"/>
          <w:divBdr>
            <w:top w:val="none" w:sz="0" w:space="0" w:color="auto"/>
            <w:left w:val="none" w:sz="0" w:space="0" w:color="auto"/>
            <w:bottom w:val="none" w:sz="0" w:space="0" w:color="auto"/>
            <w:right w:val="none" w:sz="0" w:space="0" w:color="auto"/>
          </w:divBdr>
        </w:div>
        <w:div w:id="32267855">
          <w:marLeft w:val="0"/>
          <w:marRight w:val="0"/>
          <w:marTop w:val="0"/>
          <w:marBottom w:val="0"/>
          <w:divBdr>
            <w:top w:val="none" w:sz="0" w:space="0" w:color="auto"/>
            <w:left w:val="none" w:sz="0" w:space="0" w:color="auto"/>
            <w:bottom w:val="none" w:sz="0" w:space="0" w:color="auto"/>
            <w:right w:val="none" w:sz="0" w:space="0" w:color="auto"/>
          </w:divBdr>
        </w:div>
        <w:div w:id="32538276">
          <w:marLeft w:val="0"/>
          <w:marRight w:val="0"/>
          <w:marTop w:val="0"/>
          <w:marBottom w:val="0"/>
          <w:divBdr>
            <w:top w:val="none" w:sz="0" w:space="0" w:color="auto"/>
            <w:left w:val="none" w:sz="0" w:space="0" w:color="auto"/>
            <w:bottom w:val="none" w:sz="0" w:space="0" w:color="auto"/>
            <w:right w:val="none" w:sz="0" w:space="0" w:color="auto"/>
          </w:divBdr>
        </w:div>
        <w:div w:id="64190204">
          <w:marLeft w:val="0"/>
          <w:marRight w:val="0"/>
          <w:marTop w:val="0"/>
          <w:marBottom w:val="0"/>
          <w:divBdr>
            <w:top w:val="none" w:sz="0" w:space="0" w:color="auto"/>
            <w:left w:val="none" w:sz="0" w:space="0" w:color="auto"/>
            <w:bottom w:val="none" w:sz="0" w:space="0" w:color="auto"/>
            <w:right w:val="none" w:sz="0" w:space="0" w:color="auto"/>
          </w:divBdr>
        </w:div>
        <w:div w:id="93018408">
          <w:marLeft w:val="0"/>
          <w:marRight w:val="0"/>
          <w:marTop w:val="0"/>
          <w:marBottom w:val="0"/>
          <w:divBdr>
            <w:top w:val="none" w:sz="0" w:space="0" w:color="auto"/>
            <w:left w:val="none" w:sz="0" w:space="0" w:color="auto"/>
            <w:bottom w:val="none" w:sz="0" w:space="0" w:color="auto"/>
            <w:right w:val="none" w:sz="0" w:space="0" w:color="auto"/>
          </w:divBdr>
        </w:div>
        <w:div w:id="124587505">
          <w:marLeft w:val="0"/>
          <w:marRight w:val="0"/>
          <w:marTop w:val="0"/>
          <w:marBottom w:val="0"/>
          <w:divBdr>
            <w:top w:val="none" w:sz="0" w:space="0" w:color="auto"/>
            <w:left w:val="none" w:sz="0" w:space="0" w:color="auto"/>
            <w:bottom w:val="none" w:sz="0" w:space="0" w:color="auto"/>
            <w:right w:val="none" w:sz="0" w:space="0" w:color="auto"/>
          </w:divBdr>
        </w:div>
        <w:div w:id="129246580">
          <w:marLeft w:val="0"/>
          <w:marRight w:val="0"/>
          <w:marTop w:val="0"/>
          <w:marBottom w:val="0"/>
          <w:divBdr>
            <w:top w:val="none" w:sz="0" w:space="0" w:color="auto"/>
            <w:left w:val="none" w:sz="0" w:space="0" w:color="auto"/>
            <w:bottom w:val="none" w:sz="0" w:space="0" w:color="auto"/>
            <w:right w:val="none" w:sz="0" w:space="0" w:color="auto"/>
          </w:divBdr>
        </w:div>
        <w:div w:id="131169358">
          <w:marLeft w:val="0"/>
          <w:marRight w:val="0"/>
          <w:marTop w:val="0"/>
          <w:marBottom w:val="0"/>
          <w:divBdr>
            <w:top w:val="none" w:sz="0" w:space="0" w:color="auto"/>
            <w:left w:val="none" w:sz="0" w:space="0" w:color="auto"/>
            <w:bottom w:val="none" w:sz="0" w:space="0" w:color="auto"/>
            <w:right w:val="none" w:sz="0" w:space="0" w:color="auto"/>
          </w:divBdr>
        </w:div>
        <w:div w:id="133375389">
          <w:marLeft w:val="0"/>
          <w:marRight w:val="0"/>
          <w:marTop w:val="0"/>
          <w:marBottom w:val="0"/>
          <w:divBdr>
            <w:top w:val="none" w:sz="0" w:space="0" w:color="auto"/>
            <w:left w:val="none" w:sz="0" w:space="0" w:color="auto"/>
            <w:bottom w:val="none" w:sz="0" w:space="0" w:color="auto"/>
            <w:right w:val="none" w:sz="0" w:space="0" w:color="auto"/>
          </w:divBdr>
        </w:div>
        <w:div w:id="139347849">
          <w:marLeft w:val="0"/>
          <w:marRight w:val="0"/>
          <w:marTop w:val="0"/>
          <w:marBottom w:val="0"/>
          <w:divBdr>
            <w:top w:val="none" w:sz="0" w:space="0" w:color="auto"/>
            <w:left w:val="none" w:sz="0" w:space="0" w:color="auto"/>
            <w:bottom w:val="none" w:sz="0" w:space="0" w:color="auto"/>
            <w:right w:val="none" w:sz="0" w:space="0" w:color="auto"/>
          </w:divBdr>
        </w:div>
        <w:div w:id="139614633">
          <w:marLeft w:val="0"/>
          <w:marRight w:val="0"/>
          <w:marTop w:val="0"/>
          <w:marBottom w:val="0"/>
          <w:divBdr>
            <w:top w:val="none" w:sz="0" w:space="0" w:color="auto"/>
            <w:left w:val="none" w:sz="0" w:space="0" w:color="auto"/>
            <w:bottom w:val="none" w:sz="0" w:space="0" w:color="auto"/>
            <w:right w:val="none" w:sz="0" w:space="0" w:color="auto"/>
          </w:divBdr>
        </w:div>
        <w:div w:id="192615327">
          <w:marLeft w:val="0"/>
          <w:marRight w:val="0"/>
          <w:marTop w:val="0"/>
          <w:marBottom w:val="0"/>
          <w:divBdr>
            <w:top w:val="none" w:sz="0" w:space="0" w:color="auto"/>
            <w:left w:val="none" w:sz="0" w:space="0" w:color="auto"/>
            <w:bottom w:val="none" w:sz="0" w:space="0" w:color="auto"/>
            <w:right w:val="none" w:sz="0" w:space="0" w:color="auto"/>
          </w:divBdr>
        </w:div>
        <w:div w:id="196160193">
          <w:marLeft w:val="0"/>
          <w:marRight w:val="0"/>
          <w:marTop w:val="0"/>
          <w:marBottom w:val="0"/>
          <w:divBdr>
            <w:top w:val="none" w:sz="0" w:space="0" w:color="auto"/>
            <w:left w:val="none" w:sz="0" w:space="0" w:color="auto"/>
            <w:bottom w:val="none" w:sz="0" w:space="0" w:color="auto"/>
            <w:right w:val="none" w:sz="0" w:space="0" w:color="auto"/>
          </w:divBdr>
        </w:div>
        <w:div w:id="199754967">
          <w:marLeft w:val="0"/>
          <w:marRight w:val="0"/>
          <w:marTop w:val="0"/>
          <w:marBottom w:val="0"/>
          <w:divBdr>
            <w:top w:val="none" w:sz="0" w:space="0" w:color="auto"/>
            <w:left w:val="none" w:sz="0" w:space="0" w:color="auto"/>
            <w:bottom w:val="none" w:sz="0" w:space="0" w:color="auto"/>
            <w:right w:val="none" w:sz="0" w:space="0" w:color="auto"/>
          </w:divBdr>
        </w:div>
        <w:div w:id="230046063">
          <w:marLeft w:val="0"/>
          <w:marRight w:val="0"/>
          <w:marTop w:val="0"/>
          <w:marBottom w:val="0"/>
          <w:divBdr>
            <w:top w:val="none" w:sz="0" w:space="0" w:color="auto"/>
            <w:left w:val="none" w:sz="0" w:space="0" w:color="auto"/>
            <w:bottom w:val="none" w:sz="0" w:space="0" w:color="auto"/>
            <w:right w:val="none" w:sz="0" w:space="0" w:color="auto"/>
          </w:divBdr>
        </w:div>
        <w:div w:id="244151244">
          <w:marLeft w:val="0"/>
          <w:marRight w:val="0"/>
          <w:marTop w:val="0"/>
          <w:marBottom w:val="0"/>
          <w:divBdr>
            <w:top w:val="none" w:sz="0" w:space="0" w:color="auto"/>
            <w:left w:val="none" w:sz="0" w:space="0" w:color="auto"/>
            <w:bottom w:val="none" w:sz="0" w:space="0" w:color="auto"/>
            <w:right w:val="none" w:sz="0" w:space="0" w:color="auto"/>
          </w:divBdr>
        </w:div>
        <w:div w:id="292292182">
          <w:marLeft w:val="0"/>
          <w:marRight w:val="0"/>
          <w:marTop w:val="0"/>
          <w:marBottom w:val="0"/>
          <w:divBdr>
            <w:top w:val="none" w:sz="0" w:space="0" w:color="auto"/>
            <w:left w:val="none" w:sz="0" w:space="0" w:color="auto"/>
            <w:bottom w:val="none" w:sz="0" w:space="0" w:color="auto"/>
            <w:right w:val="none" w:sz="0" w:space="0" w:color="auto"/>
          </w:divBdr>
        </w:div>
        <w:div w:id="292371657">
          <w:marLeft w:val="0"/>
          <w:marRight w:val="0"/>
          <w:marTop w:val="0"/>
          <w:marBottom w:val="0"/>
          <w:divBdr>
            <w:top w:val="none" w:sz="0" w:space="0" w:color="auto"/>
            <w:left w:val="none" w:sz="0" w:space="0" w:color="auto"/>
            <w:bottom w:val="none" w:sz="0" w:space="0" w:color="auto"/>
            <w:right w:val="none" w:sz="0" w:space="0" w:color="auto"/>
          </w:divBdr>
        </w:div>
        <w:div w:id="308292457">
          <w:marLeft w:val="0"/>
          <w:marRight w:val="0"/>
          <w:marTop w:val="0"/>
          <w:marBottom w:val="0"/>
          <w:divBdr>
            <w:top w:val="none" w:sz="0" w:space="0" w:color="auto"/>
            <w:left w:val="none" w:sz="0" w:space="0" w:color="auto"/>
            <w:bottom w:val="none" w:sz="0" w:space="0" w:color="auto"/>
            <w:right w:val="none" w:sz="0" w:space="0" w:color="auto"/>
          </w:divBdr>
        </w:div>
        <w:div w:id="316080372">
          <w:marLeft w:val="0"/>
          <w:marRight w:val="0"/>
          <w:marTop w:val="0"/>
          <w:marBottom w:val="0"/>
          <w:divBdr>
            <w:top w:val="none" w:sz="0" w:space="0" w:color="auto"/>
            <w:left w:val="none" w:sz="0" w:space="0" w:color="auto"/>
            <w:bottom w:val="none" w:sz="0" w:space="0" w:color="auto"/>
            <w:right w:val="none" w:sz="0" w:space="0" w:color="auto"/>
          </w:divBdr>
        </w:div>
        <w:div w:id="330645635">
          <w:marLeft w:val="0"/>
          <w:marRight w:val="0"/>
          <w:marTop w:val="0"/>
          <w:marBottom w:val="0"/>
          <w:divBdr>
            <w:top w:val="none" w:sz="0" w:space="0" w:color="auto"/>
            <w:left w:val="none" w:sz="0" w:space="0" w:color="auto"/>
            <w:bottom w:val="none" w:sz="0" w:space="0" w:color="auto"/>
            <w:right w:val="none" w:sz="0" w:space="0" w:color="auto"/>
          </w:divBdr>
        </w:div>
        <w:div w:id="331834540">
          <w:marLeft w:val="0"/>
          <w:marRight w:val="0"/>
          <w:marTop w:val="0"/>
          <w:marBottom w:val="0"/>
          <w:divBdr>
            <w:top w:val="none" w:sz="0" w:space="0" w:color="auto"/>
            <w:left w:val="none" w:sz="0" w:space="0" w:color="auto"/>
            <w:bottom w:val="none" w:sz="0" w:space="0" w:color="auto"/>
            <w:right w:val="none" w:sz="0" w:space="0" w:color="auto"/>
          </w:divBdr>
        </w:div>
        <w:div w:id="335501873">
          <w:marLeft w:val="0"/>
          <w:marRight w:val="0"/>
          <w:marTop w:val="0"/>
          <w:marBottom w:val="0"/>
          <w:divBdr>
            <w:top w:val="none" w:sz="0" w:space="0" w:color="auto"/>
            <w:left w:val="none" w:sz="0" w:space="0" w:color="auto"/>
            <w:bottom w:val="none" w:sz="0" w:space="0" w:color="auto"/>
            <w:right w:val="none" w:sz="0" w:space="0" w:color="auto"/>
          </w:divBdr>
        </w:div>
        <w:div w:id="365907551">
          <w:marLeft w:val="0"/>
          <w:marRight w:val="0"/>
          <w:marTop w:val="0"/>
          <w:marBottom w:val="0"/>
          <w:divBdr>
            <w:top w:val="none" w:sz="0" w:space="0" w:color="auto"/>
            <w:left w:val="none" w:sz="0" w:space="0" w:color="auto"/>
            <w:bottom w:val="none" w:sz="0" w:space="0" w:color="auto"/>
            <w:right w:val="none" w:sz="0" w:space="0" w:color="auto"/>
          </w:divBdr>
        </w:div>
        <w:div w:id="422453671">
          <w:marLeft w:val="0"/>
          <w:marRight w:val="0"/>
          <w:marTop w:val="0"/>
          <w:marBottom w:val="0"/>
          <w:divBdr>
            <w:top w:val="none" w:sz="0" w:space="0" w:color="auto"/>
            <w:left w:val="none" w:sz="0" w:space="0" w:color="auto"/>
            <w:bottom w:val="none" w:sz="0" w:space="0" w:color="auto"/>
            <w:right w:val="none" w:sz="0" w:space="0" w:color="auto"/>
          </w:divBdr>
        </w:div>
        <w:div w:id="428047750">
          <w:marLeft w:val="0"/>
          <w:marRight w:val="0"/>
          <w:marTop w:val="0"/>
          <w:marBottom w:val="0"/>
          <w:divBdr>
            <w:top w:val="none" w:sz="0" w:space="0" w:color="auto"/>
            <w:left w:val="none" w:sz="0" w:space="0" w:color="auto"/>
            <w:bottom w:val="none" w:sz="0" w:space="0" w:color="auto"/>
            <w:right w:val="none" w:sz="0" w:space="0" w:color="auto"/>
          </w:divBdr>
        </w:div>
        <w:div w:id="428359144">
          <w:marLeft w:val="0"/>
          <w:marRight w:val="0"/>
          <w:marTop w:val="0"/>
          <w:marBottom w:val="0"/>
          <w:divBdr>
            <w:top w:val="none" w:sz="0" w:space="0" w:color="auto"/>
            <w:left w:val="none" w:sz="0" w:space="0" w:color="auto"/>
            <w:bottom w:val="none" w:sz="0" w:space="0" w:color="auto"/>
            <w:right w:val="none" w:sz="0" w:space="0" w:color="auto"/>
          </w:divBdr>
        </w:div>
        <w:div w:id="493381059">
          <w:marLeft w:val="0"/>
          <w:marRight w:val="0"/>
          <w:marTop w:val="0"/>
          <w:marBottom w:val="0"/>
          <w:divBdr>
            <w:top w:val="none" w:sz="0" w:space="0" w:color="auto"/>
            <w:left w:val="none" w:sz="0" w:space="0" w:color="auto"/>
            <w:bottom w:val="none" w:sz="0" w:space="0" w:color="auto"/>
            <w:right w:val="none" w:sz="0" w:space="0" w:color="auto"/>
          </w:divBdr>
        </w:div>
        <w:div w:id="493761228">
          <w:marLeft w:val="0"/>
          <w:marRight w:val="0"/>
          <w:marTop w:val="0"/>
          <w:marBottom w:val="0"/>
          <w:divBdr>
            <w:top w:val="none" w:sz="0" w:space="0" w:color="auto"/>
            <w:left w:val="none" w:sz="0" w:space="0" w:color="auto"/>
            <w:bottom w:val="none" w:sz="0" w:space="0" w:color="auto"/>
            <w:right w:val="none" w:sz="0" w:space="0" w:color="auto"/>
          </w:divBdr>
        </w:div>
        <w:div w:id="502429918">
          <w:marLeft w:val="0"/>
          <w:marRight w:val="0"/>
          <w:marTop w:val="0"/>
          <w:marBottom w:val="0"/>
          <w:divBdr>
            <w:top w:val="none" w:sz="0" w:space="0" w:color="auto"/>
            <w:left w:val="none" w:sz="0" w:space="0" w:color="auto"/>
            <w:bottom w:val="none" w:sz="0" w:space="0" w:color="auto"/>
            <w:right w:val="none" w:sz="0" w:space="0" w:color="auto"/>
          </w:divBdr>
        </w:div>
        <w:div w:id="504713003">
          <w:marLeft w:val="0"/>
          <w:marRight w:val="0"/>
          <w:marTop w:val="0"/>
          <w:marBottom w:val="0"/>
          <w:divBdr>
            <w:top w:val="none" w:sz="0" w:space="0" w:color="auto"/>
            <w:left w:val="none" w:sz="0" w:space="0" w:color="auto"/>
            <w:bottom w:val="none" w:sz="0" w:space="0" w:color="auto"/>
            <w:right w:val="none" w:sz="0" w:space="0" w:color="auto"/>
          </w:divBdr>
        </w:div>
        <w:div w:id="519125377">
          <w:marLeft w:val="0"/>
          <w:marRight w:val="0"/>
          <w:marTop w:val="0"/>
          <w:marBottom w:val="0"/>
          <w:divBdr>
            <w:top w:val="none" w:sz="0" w:space="0" w:color="auto"/>
            <w:left w:val="none" w:sz="0" w:space="0" w:color="auto"/>
            <w:bottom w:val="none" w:sz="0" w:space="0" w:color="auto"/>
            <w:right w:val="none" w:sz="0" w:space="0" w:color="auto"/>
          </w:divBdr>
        </w:div>
        <w:div w:id="556475684">
          <w:marLeft w:val="0"/>
          <w:marRight w:val="0"/>
          <w:marTop w:val="0"/>
          <w:marBottom w:val="0"/>
          <w:divBdr>
            <w:top w:val="none" w:sz="0" w:space="0" w:color="auto"/>
            <w:left w:val="none" w:sz="0" w:space="0" w:color="auto"/>
            <w:bottom w:val="none" w:sz="0" w:space="0" w:color="auto"/>
            <w:right w:val="none" w:sz="0" w:space="0" w:color="auto"/>
          </w:divBdr>
        </w:div>
        <w:div w:id="603343080">
          <w:marLeft w:val="0"/>
          <w:marRight w:val="0"/>
          <w:marTop w:val="0"/>
          <w:marBottom w:val="0"/>
          <w:divBdr>
            <w:top w:val="none" w:sz="0" w:space="0" w:color="auto"/>
            <w:left w:val="none" w:sz="0" w:space="0" w:color="auto"/>
            <w:bottom w:val="none" w:sz="0" w:space="0" w:color="auto"/>
            <w:right w:val="none" w:sz="0" w:space="0" w:color="auto"/>
          </w:divBdr>
        </w:div>
        <w:div w:id="626618860">
          <w:marLeft w:val="0"/>
          <w:marRight w:val="0"/>
          <w:marTop w:val="0"/>
          <w:marBottom w:val="0"/>
          <w:divBdr>
            <w:top w:val="none" w:sz="0" w:space="0" w:color="auto"/>
            <w:left w:val="none" w:sz="0" w:space="0" w:color="auto"/>
            <w:bottom w:val="none" w:sz="0" w:space="0" w:color="auto"/>
            <w:right w:val="none" w:sz="0" w:space="0" w:color="auto"/>
          </w:divBdr>
        </w:div>
        <w:div w:id="637759397">
          <w:marLeft w:val="0"/>
          <w:marRight w:val="0"/>
          <w:marTop w:val="0"/>
          <w:marBottom w:val="0"/>
          <w:divBdr>
            <w:top w:val="none" w:sz="0" w:space="0" w:color="auto"/>
            <w:left w:val="none" w:sz="0" w:space="0" w:color="auto"/>
            <w:bottom w:val="none" w:sz="0" w:space="0" w:color="auto"/>
            <w:right w:val="none" w:sz="0" w:space="0" w:color="auto"/>
          </w:divBdr>
        </w:div>
        <w:div w:id="654383917">
          <w:marLeft w:val="0"/>
          <w:marRight w:val="0"/>
          <w:marTop w:val="0"/>
          <w:marBottom w:val="0"/>
          <w:divBdr>
            <w:top w:val="none" w:sz="0" w:space="0" w:color="auto"/>
            <w:left w:val="none" w:sz="0" w:space="0" w:color="auto"/>
            <w:bottom w:val="none" w:sz="0" w:space="0" w:color="auto"/>
            <w:right w:val="none" w:sz="0" w:space="0" w:color="auto"/>
          </w:divBdr>
        </w:div>
        <w:div w:id="657196211">
          <w:marLeft w:val="0"/>
          <w:marRight w:val="0"/>
          <w:marTop w:val="0"/>
          <w:marBottom w:val="0"/>
          <w:divBdr>
            <w:top w:val="none" w:sz="0" w:space="0" w:color="auto"/>
            <w:left w:val="none" w:sz="0" w:space="0" w:color="auto"/>
            <w:bottom w:val="none" w:sz="0" w:space="0" w:color="auto"/>
            <w:right w:val="none" w:sz="0" w:space="0" w:color="auto"/>
          </w:divBdr>
        </w:div>
        <w:div w:id="674501304">
          <w:marLeft w:val="0"/>
          <w:marRight w:val="0"/>
          <w:marTop w:val="0"/>
          <w:marBottom w:val="0"/>
          <w:divBdr>
            <w:top w:val="none" w:sz="0" w:space="0" w:color="auto"/>
            <w:left w:val="none" w:sz="0" w:space="0" w:color="auto"/>
            <w:bottom w:val="none" w:sz="0" w:space="0" w:color="auto"/>
            <w:right w:val="none" w:sz="0" w:space="0" w:color="auto"/>
          </w:divBdr>
        </w:div>
        <w:div w:id="687219935">
          <w:marLeft w:val="0"/>
          <w:marRight w:val="0"/>
          <w:marTop w:val="0"/>
          <w:marBottom w:val="0"/>
          <w:divBdr>
            <w:top w:val="none" w:sz="0" w:space="0" w:color="auto"/>
            <w:left w:val="none" w:sz="0" w:space="0" w:color="auto"/>
            <w:bottom w:val="none" w:sz="0" w:space="0" w:color="auto"/>
            <w:right w:val="none" w:sz="0" w:space="0" w:color="auto"/>
          </w:divBdr>
        </w:div>
        <w:div w:id="694581681">
          <w:marLeft w:val="0"/>
          <w:marRight w:val="0"/>
          <w:marTop w:val="0"/>
          <w:marBottom w:val="0"/>
          <w:divBdr>
            <w:top w:val="none" w:sz="0" w:space="0" w:color="auto"/>
            <w:left w:val="none" w:sz="0" w:space="0" w:color="auto"/>
            <w:bottom w:val="none" w:sz="0" w:space="0" w:color="auto"/>
            <w:right w:val="none" w:sz="0" w:space="0" w:color="auto"/>
          </w:divBdr>
        </w:div>
        <w:div w:id="694817923">
          <w:marLeft w:val="0"/>
          <w:marRight w:val="0"/>
          <w:marTop w:val="0"/>
          <w:marBottom w:val="0"/>
          <w:divBdr>
            <w:top w:val="none" w:sz="0" w:space="0" w:color="auto"/>
            <w:left w:val="none" w:sz="0" w:space="0" w:color="auto"/>
            <w:bottom w:val="none" w:sz="0" w:space="0" w:color="auto"/>
            <w:right w:val="none" w:sz="0" w:space="0" w:color="auto"/>
          </w:divBdr>
        </w:div>
        <w:div w:id="699283934">
          <w:marLeft w:val="0"/>
          <w:marRight w:val="0"/>
          <w:marTop w:val="0"/>
          <w:marBottom w:val="0"/>
          <w:divBdr>
            <w:top w:val="none" w:sz="0" w:space="0" w:color="auto"/>
            <w:left w:val="none" w:sz="0" w:space="0" w:color="auto"/>
            <w:bottom w:val="none" w:sz="0" w:space="0" w:color="auto"/>
            <w:right w:val="none" w:sz="0" w:space="0" w:color="auto"/>
          </w:divBdr>
        </w:div>
        <w:div w:id="796527593">
          <w:marLeft w:val="0"/>
          <w:marRight w:val="0"/>
          <w:marTop w:val="0"/>
          <w:marBottom w:val="0"/>
          <w:divBdr>
            <w:top w:val="none" w:sz="0" w:space="0" w:color="auto"/>
            <w:left w:val="none" w:sz="0" w:space="0" w:color="auto"/>
            <w:bottom w:val="none" w:sz="0" w:space="0" w:color="auto"/>
            <w:right w:val="none" w:sz="0" w:space="0" w:color="auto"/>
          </w:divBdr>
        </w:div>
        <w:div w:id="839389558">
          <w:marLeft w:val="0"/>
          <w:marRight w:val="0"/>
          <w:marTop w:val="0"/>
          <w:marBottom w:val="0"/>
          <w:divBdr>
            <w:top w:val="none" w:sz="0" w:space="0" w:color="auto"/>
            <w:left w:val="none" w:sz="0" w:space="0" w:color="auto"/>
            <w:bottom w:val="none" w:sz="0" w:space="0" w:color="auto"/>
            <w:right w:val="none" w:sz="0" w:space="0" w:color="auto"/>
          </w:divBdr>
        </w:div>
        <w:div w:id="849879860">
          <w:marLeft w:val="0"/>
          <w:marRight w:val="0"/>
          <w:marTop w:val="0"/>
          <w:marBottom w:val="0"/>
          <w:divBdr>
            <w:top w:val="none" w:sz="0" w:space="0" w:color="auto"/>
            <w:left w:val="none" w:sz="0" w:space="0" w:color="auto"/>
            <w:bottom w:val="none" w:sz="0" w:space="0" w:color="auto"/>
            <w:right w:val="none" w:sz="0" w:space="0" w:color="auto"/>
          </w:divBdr>
        </w:div>
        <w:div w:id="858928833">
          <w:marLeft w:val="0"/>
          <w:marRight w:val="0"/>
          <w:marTop w:val="0"/>
          <w:marBottom w:val="0"/>
          <w:divBdr>
            <w:top w:val="none" w:sz="0" w:space="0" w:color="auto"/>
            <w:left w:val="none" w:sz="0" w:space="0" w:color="auto"/>
            <w:bottom w:val="none" w:sz="0" w:space="0" w:color="auto"/>
            <w:right w:val="none" w:sz="0" w:space="0" w:color="auto"/>
          </w:divBdr>
        </w:div>
        <w:div w:id="905997096">
          <w:marLeft w:val="0"/>
          <w:marRight w:val="0"/>
          <w:marTop w:val="0"/>
          <w:marBottom w:val="0"/>
          <w:divBdr>
            <w:top w:val="none" w:sz="0" w:space="0" w:color="auto"/>
            <w:left w:val="none" w:sz="0" w:space="0" w:color="auto"/>
            <w:bottom w:val="none" w:sz="0" w:space="0" w:color="auto"/>
            <w:right w:val="none" w:sz="0" w:space="0" w:color="auto"/>
          </w:divBdr>
        </w:div>
        <w:div w:id="920871668">
          <w:marLeft w:val="0"/>
          <w:marRight w:val="0"/>
          <w:marTop w:val="0"/>
          <w:marBottom w:val="0"/>
          <w:divBdr>
            <w:top w:val="none" w:sz="0" w:space="0" w:color="auto"/>
            <w:left w:val="none" w:sz="0" w:space="0" w:color="auto"/>
            <w:bottom w:val="none" w:sz="0" w:space="0" w:color="auto"/>
            <w:right w:val="none" w:sz="0" w:space="0" w:color="auto"/>
          </w:divBdr>
        </w:div>
        <w:div w:id="998923575">
          <w:marLeft w:val="0"/>
          <w:marRight w:val="0"/>
          <w:marTop w:val="0"/>
          <w:marBottom w:val="0"/>
          <w:divBdr>
            <w:top w:val="none" w:sz="0" w:space="0" w:color="auto"/>
            <w:left w:val="none" w:sz="0" w:space="0" w:color="auto"/>
            <w:bottom w:val="none" w:sz="0" w:space="0" w:color="auto"/>
            <w:right w:val="none" w:sz="0" w:space="0" w:color="auto"/>
          </w:divBdr>
        </w:div>
        <w:div w:id="1008944052">
          <w:marLeft w:val="0"/>
          <w:marRight w:val="0"/>
          <w:marTop w:val="0"/>
          <w:marBottom w:val="0"/>
          <w:divBdr>
            <w:top w:val="none" w:sz="0" w:space="0" w:color="auto"/>
            <w:left w:val="none" w:sz="0" w:space="0" w:color="auto"/>
            <w:bottom w:val="none" w:sz="0" w:space="0" w:color="auto"/>
            <w:right w:val="none" w:sz="0" w:space="0" w:color="auto"/>
          </w:divBdr>
        </w:div>
        <w:div w:id="1034112433">
          <w:marLeft w:val="0"/>
          <w:marRight w:val="0"/>
          <w:marTop w:val="0"/>
          <w:marBottom w:val="0"/>
          <w:divBdr>
            <w:top w:val="none" w:sz="0" w:space="0" w:color="auto"/>
            <w:left w:val="none" w:sz="0" w:space="0" w:color="auto"/>
            <w:bottom w:val="none" w:sz="0" w:space="0" w:color="auto"/>
            <w:right w:val="none" w:sz="0" w:space="0" w:color="auto"/>
          </w:divBdr>
        </w:div>
        <w:div w:id="1038697357">
          <w:marLeft w:val="0"/>
          <w:marRight w:val="0"/>
          <w:marTop w:val="0"/>
          <w:marBottom w:val="0"/>
          <w:divBdr>
            <w:top w:val="none" w:sz="0" w:space="0" w:color="auto"/>
            <w:left w:val="none" w:sz="0" w:space="0" w:color="auto"/>
            <w:bottom w:val="none" w:sz="0" w:space="0" w:color="auto"/>
            <w:right w:val="none" w:sz="0" w:space="0" w:color="auto"/>
          </w:divBdr>
        </w:div>
        <w:div w:id="1043603307">
          <w:marLeft w:val="0"/>
          <w:marRight w:val="0"/>
          <w:marTop w:val="0"/>
          <w:marBottom w:val="0"/>
          <w:divBdr>
            <w:top w:val="none" w:sz="0" w:space="0" w:color="auto"/>
            <w:left w:val="none" w:sz="0" w:space="0" w:color="auto"/>
            <w:bottom w:val="none" w:sz="0" w:space="0" w:color="auto"/>
            <w:right w:val="none" w:sz="0" w:space="0" w:color="auto"/>
          </w:divBdr>
        </w:div>
        <w:div w:id="1096562504">
          <w:marLeft w:val="0"/>
          <w:marRight w:val="0"/>
          <w:marTop w:val="0"/>
          <w:marBottom w:val="0"/>
          <w:divBdr>
            <w:top w:val="none" w:sz="0" w:space="0" w:color="auto"/>
            <w:left w:val="none" w:sz="0" w:space="0" w:color="auto"/>
            <w:bottom w:val="none" w:sz="0" w:space="0" w:color="auto"/>
            <w:right w:val="none" w:sz="0" w:space="0" w:color="auto"/>
          </w:divBdr>
        </w:div>
        <w:div w:id="1108697150">
          <w:marLeft w:val="0"/>
          <w:marRight w:val="0"/>
          <w:marTop w:val="0"/>
          <w:marBottom w:val="0"/>
          <w:divBdr>
            <w:top w:val="none" w:sz="0" w:space="0" w:color="auto"/>
            <w:left w:val="none" w:sz="0" w:space="0" w:color="auto"/>
            <w:bottom w:val="none" w:sz="0" w:space="0" w:color="auto"/>
            <w:right w:val="none" w:sz="0" w:space="0" w:color="auto"/>
          </w:divBdr>
        </w:div>
        <w:div w:id="1129086214">
          <w:marLeft w:val="0"/>
          <w:marRight w:val="0"/>
          <w:marTop w:val="0"/>
          <w:marBottom w:val="0"/>
          <w:divBdr>
            <w:top w:val="none" w:sz="0" w:space="0" w:color="auto"/>
            <w:left w:val="none" w:sz="0" w:space="0" w:color="auto"/>
            <w:bottom w:val="none" w:sz="0" w:space="0" w:color="auto"/>
            <w:right w:val="none" w:sz="0" w:space="0" w:color="auto"/>
          </w:divBdr>
        </w:div>
        <w:div w:id="1149860079">
          <w:marLeft w:val="0"/>
          <w:marRight w:val="0"/>
          <w:marTop w:val="0"/>
          <w:marBottom w:val="0"/>
          <w:divBdr>
            <w:top w:val="none" w:sz="0" w:space="0" w:color="auto"/>
            <w:left w:val="none" w:sz="0" w:space="0" w:color="auto"/>
            <w:bottom w:val="none" w:sz="0" w:space="0" w:color="auto"/>
            <w:right w:val="none" w:sz="0" w:space="0" w:color="auto"/>
          </w:divBdr>
        </w:div>
        <w:div w:id="1156189660">
          <w:marLeft w:val="0"/>
          <w:marRight w:val="0"/>
          <w:marTop w:val="0"/>
          <w:marBottom w:val="0"/>
          <w:divBdr>
            <w:top w:val="none" w:sz="0" w:space="0" w:color="auto"/>
            <w:left w:val="none" w:sz="0" w:space="0" w:color="auto"/>
            <w:bottom w:val="none" w:sz="0" w:space="0" w:color="auto"/>
            <w:right w:val="none" w:sz="0" w:space="0" w:color="auto"/>
          </w:divBdr>
        </w:div>
        <w:div w:id="1205404783">
          <w:marLeft w:val="0"/>
          <w:marRight w:val="0"/>
          <w:marTop w:val="0"/>
          <w:marBottom w:val="0"/>
          <w:divBdr>
            <w:top w:val="none" w:sz="0" w:space="0" w:color="auto"/>
            <w:left w:val="none" w:sz="0" w:space="0" w:color="auto"/>
            <w:bottom w:val="none" w:sz="0" w:space="0" w:color="auto"/>
            <w:right w:val="none" w:sz="0" w:space="0" w:color="auto"/>
          </w:divBdr>
        </w:div>
        <w:div w:id="1211772852">
          <w:marLeft w:val="0"/>
          <w:marRight w:val="0"/>
          <w:marTop w:val="0"/>
          <w:marBottom w:val="0"/>
          <w:divBdr>
            <w:top w:val="none" w:sz="0" w:space="0" w:color="auto"/>
            <w:left w:val="none" w:sz="0" w:space="0" w:color="auto"/>
            <w:bottom w:val="none" w:sz="0" w:space="0" w:color="auto"/>
            <w:right w:val="none" w:sz="0" w:space="0" w:color="auto"/>
          </w:divBdr>
        </w:div>
        <w:div w:id="1267350886">
          <w:marLeft w:val="0"/>
          <w:marRight w:val="0"/>
          <w:marTop w:val="0"/>
          <w:marBottom w:val="0"/>
          <w:divBdr>
            <w:top w:val="none" w:sz="0" w:space="0" w:color="auto"/>
            <w:left w:val="none" w:sz="0" w:space="0" w:color="auto"/>
            <w:bottom w:val="none" w:sz="0" w:space="0" w:color="auto"/>
            <w:right w:val="none" w:sz="0" w:space="0" w:color="auto"/>
          </w:divBdr>
        </w:div>
        <w:div w:id="1295061143">
          <w:marLeft w:val="0"/>
          <w:marRight w:val="0"/>
          <w:marTop w:val="0"/>
          <w:marBottom w:val="0"/>
          <w:divBdr>
            <w:top w:val="none" w:sz="0" w:space="0" w:color="auto"/>
            <w:left w:val="none" w:sz="0" w:space="0" w:color="auto"/>
            <w:bottom w:val="none" w:sz="0" w:space="0" w:color="auto"/>
            <w:right w:val="none" w:sz="0" w:space="0" w:color="auto"/>
          </w:divBdr>
        </w:div>
        <w:div w:id="1308822883">
          <w:marLeft w:val="0"/>
          <w:marRight w:val="0"/>
          <w:marTop w:val="0"/>
          <w:marBottom w:val="0"/>
          <w:divBdr>
            <w:top w:val="none" w:sz="0" w:space="0" w:color="auto"/>
            <w:left w:val="none" w:sz="0" w:space="0" w:color="auto"/>
            <w:bottom w:val="none" w:sz="0" w:space="0" w:color="auto"/>
            <w:right w:val="none" w:sz="0" w:space="0" w:color="auto"/>
          </w:divBdr>
        </w:div>
        <w:div w:id="1310280532">
          <w:marLeft w:val="0"/>
          <w:marRight w:val="0"/>
          <w:marTop w:val="0"/>
          <w:marBottom w:val="0"/>
          <w:divBdr>
            <w:top w:val="none" w:sz="0" w:space="0" w:color="auto"/>
            <w:left w:val="none" w:sz="0" w:space="0" w:color="auto"/>
            <w:bottom w:val="none" w:sz="0" w:space="0" w:color="auto"/>
            <w:right w:val="none" w:sz="0" w:space="0" w:color="auto"/>
          </w:divBdr>
        </w:div>
        <w:div w:id="1326516030">
          <w:marLeft w:val="0"/>
          <w:marRight w:val="0"/>
          <w:marTop w:val="0"/>
          <w:marBottom w:val="0"/>
          <w:divBdr>
            <w:top w:val="none" w:sz="0" w:space="0" w:color="auto"/>
            <w:left w:val="none" w:sz="0" w:space="0" w:color="auto"/>
            <w:bottom w:val="none" w:sz="0" w:space="0" w:color="auto"/>
            <w:right w:val="none" w:sz="0" w:space="0" w:color="auto"/>
          </w:divBdr>
        </w:div>
        <w:div w:id="1347051666">
          <w:marLeft w:val="0"/>
          <w:marRight w:val="0"/>
          <w:marTop w:val="0"/>
          <w:marBottom w:val="0"/>
          <w:divBdr>
            <w:top w:val="none" w:sz="0" w:space="0" w:color="auto"/>
            <w:left w:val="none" w:sz="0" w:space="0" w:color="auto"/>
            <w:bottom w:val="none" w:sz="0" w:space="0" w:color="auto"/>
            <w:right w:val="none" w:sz="0" w:space="0" w:color="auto"/>
          </w:divBdr>
        </w:div>
        <w:div w:id="1353730177">
          <w:marLeft w:val="0"/>
          <w:marRight w:val="0"/>
          <w:marTop w:val="0"/>
          <w:marBottom w:val="0"/>
          <w:divBdr>
            <w:top w:val="none" w:sz="0" w:space="0" w:color="auto"/>
            <w:left w:val="none" w:sz="0" w:space="0" w:color="auto"/>
            <w:bottom w:val="none" w:sz="0" w:space="0" w:color="auto"/>
            <w:right w:val="none" w:sz="0" w:space="0" w:color="auto"/>
          </w:divBdr>
        </w:div>
        <w:div w:id="1425687232">
          <w:marLeft w:val="0"/>
          <w:marRight w:val="0"/>
          <w:marTop w:val="0"/>
          <w:marBottom w:val="0"/>
          <w:divBdr>
            <w:top w:val="none" w:sz="0" w:space="0" w:color="auto"/>
            <w:left w:val="none" w:sz="0" w:space="0" w:color="auto"/>
            <w:bottom w:val="none" w:sz="0" w:space="0" w:color="auto"/>
            <w:right w:val="none" w:sz="0" w:space="0" w:color="auto"/>
          </w:divBdr>
        </w:div>
        <w:div w:id="1432511248">
          <w:marLeft w:val="0"/>
          <w:marRight w:val="0"/>
          <w:marTop w:val="0"/>
          <w:marBottom w:val="0"/>
          <w:divBdr>
            <w:top w:val="none" w:sz="0" w:space="0" w:color="auto"/>
            <w:left w:val="none" w:sz="0" w:space="0" w:color="auto"/>
            <w:bottom w:val="none" w:sz="0" w:space="0" w:color="auto"/>
            <w:right w:val="none" w:sz="0" w:space="0" w:color="auto"/>
          </w:divBdr>
        </w:div>
        <w:div w:id="1502114286">
          <w:marLeft w:val="0"/>
          <w:marRight w:val="0"/>
          <w:marTop w:val="0"/>
          <w:marBottom w:val="0"/>
          <w:divBdr>
            <w:top w:val="none" w:sz="0" w:space="0" w:color="auto"/>
            <w:left w:val="none" w:sz="0" w:space="0" w:color="auto"/>
            <w:bottom w:val="none" w:sz="0" w:space="0" w:color="auto"/>
            <w:right w:val="none" w:sz="0" w:space="0" w:color="auto"/>
          </w:divBdr>
        </w:div>
        <w:div w:id="1502696703">
          <w:marLeft w:val="0"/>
          <w:marRight w:val="0"/>
          <w:marTop w:val="0"/>
          <w:marBottom w:val="0"/>
          <w:divBdr>
            <w:top w:val="none" w:sz="0" w:space="0" w:color="auto"/>
            <w:left w:val="none" w:sz="0" w:space="0" w:color="auto"/>
            <w:bottom w:val="none" w:sz="0" w:space="0" w:color="auto"/>
            <w:right w:val="none" w:sz="0" w:space="0" w:color="auto"/>
          </w:divBdr>
        </w:div>
        <w:div w:id="1534730127">
          <w:marLeft w:val="0"/>
          <w:marRight w:val="0"/>
          <w:marTop w:val="0"/>
          <w:marBottom w:val="0"/>
          <w:divBdr>
            <w:top w:val="none" w:sz="0" w:space="0" w:color="auto"/>
            <w:left w:val="none" w:sz="0" w:space="0" w:color="auto"/>
            <w:bottom w:val="none" w:sz="0" w:space="0" w:color="auto"/>
            <w:right w:val="none" w:sz="0" w:space="0" w:color="auto"/>
          </w:divBdr>
        </w:div>
        <w:div w:id="1534880738">
          <w:marLeft w:val="0"/>
          <w:marRight w:val="0"/>
          <w:marTop w:val="0"/>
          <w:marBottom w:val="0"/>
          <w:divBdr>
            <w:top w:val="none" w:sz="0" w:space="0" w:color="auto"/>
            <w:left w:val="none" w:sz="0" w:space="0" w:color="auto"/>
            <w:bottom w:val="none" w:sz="0" w:space="0" w:color="auto"/>
            <w:right w:val="none" w:sz="0" w:space="0" w:color="auto"/>
          </w:divBdr>
        </w:div>
        <w:div w:id="1557398548">
          <w:marLeft w:val="0"/>
          <w:marRight w:val="0"/>
          <w:marTop w:val="0"/>
          <w:marBottom w:val="0"/>
          <w:divBdr>
            <w:top w:val="none" w:sz="0" w:space="0" w:color="auto"/>
            <w:left w:val="none" w:sz="0" w:space="0" w:color="auto"/>
            <w:bottom w:val="none" w:sz="0" w:space="0" w:color="auto"/>
            <w:right w:val="none" w:sz="0" w:space="0" w:color="auto"/>
          </w:divBdr>
        </w:div>
        <w:div w:id="1563176637">
          <w:marLeft w:val="0"/>
          <w:marRight w:val="0"/>
          <w:marTop w:val="0"/>
          <w:marBottom w:val="0"/>
          <w:divBdr>
            <w:top w:val="none" w:sz="0" w:space="0" w:color="auto"/>
            <w:left w:val="none" w:sz="0" w:space="0" w:color="auto"/>
            <w:bottom w:val="none" w:sz="0" w:space="0" w:color="auto"/>
            <w:right w:val="none" w:sz="0" w:space="0" w:color="auto"/>
          </w:divBdr>
        </w:div>
        <w:div w:id="1563518763">
          <w:marLeft w:val="0"/>
          <w:marRight w:val="0"/>
          <w:marTop w:val="0"/>
          <w:marBottom w:val="0"/>
          <w:divBdr>
            <w:top w:val="none" w:sz="0" w:space="0" w:color="auto"/>
            <w:left w:val="none" w:sz="0" w:space="0" w:color="auto"/>
            <w:bottom w:val="none" w:sz="0" w:space="0" w:color="auto"/>
            <w:right w:val="none" w:sz="0" w:space="0" w:color="auto"/>
          </w:divBdr>
        </w:div>
        <w:div w:id="1602252277">
          <w:marLeft w:val="0"/>
          <w:marRight w:val="0"/>
          <w:marTop w:val="0"/>
          <w:marBottom w:val="0"/>
          <w:divBdr>
            <w:top w:val="none" w:sz="0" w:space="0" w:color="auto"/>
            <w:left w:val="none" w:sz="0" w:space="0" w:color="auto"/>
            <w:bottom w:val="none" w:sz="0" w:space="0" w:color="auto"/>
            <w:right w:val="none" w:sz="0" w:space="0" w:color="auto"/>
          </w:divBdr>
        </w:div>
        <w:div w:id="1610509982">
          <w:marLeft w:val="0"/>
          <w:marRight w:val="0"/>
          <w:marTop w:val="0"/>
          <w:marBottom w:val="0"/>
          <w:divBdr>
            <w:top w:val="none" w:sz="0" w:space="0" w:color="auto"/>
            <w:left w:val="none" w:sz="0" w:space="0" w:color="auto"/>
            <w:bottom w:val="none" w:sz="0" w:space="0" w:color="auto"/>
            <w:right w:val="none" w:sz="0" w:space="0" w:color="auto"/>
          </w:divBdr>
        </w:div>
        <w:div w:id="1612931235">
          <w:marLeft w:val="0"/>
          <w:marRight w:val="0"/>
          <w:marTop w:val="0"/>
          <w:marBottom w:val="0"/>
          <w:divBdr>
            <w:top w:val="none" w:sz="0" w:space="0" w:color="auto"/>
            <w:left w:val="none" w:sz="0" w:space="0" w:color="auto"/>
            <w:bottom w:val="none" w:sz="0" w:space="0" w:color="auto"/>
            <w:right w:val="none" w:sz="0" w:space="0" w:color="auto"/>
          </w:divBdr>
        </w:div>
        <w:div w:id="1616909936">
          <w:marLeft w:val="0"/>
          <w:marRight w:val="0"/>
          <w:marTop w:val="0"/>
          <w:marBottom w:val="0"/>
          <w:divBdr>
            <w:top w:val="none" w:sz="0" w:space="0" w:color="auto"/>
            <w:left w:val="none" w:sz="0" w:space="0" w:color="auto"/>
            <w:bottom w:val="none" w:sz="0" w:space="0" w:color="auto"/>
            <w:right w:val="none" w:sz="0" w:space="0" w:color="auto"/>
          </w:divBdr>
        </w:div>
        <w:div w:id="1628391374">
          <w:marLeft w:val="0"/>
          <w:marRight w:val="0"/>
          <w:marTop w:val="0"/>
          <w:marBottom w:val="0"/>
          <w:divBdr>
            <w:top w:val="none" w:sz="0" w:space="0" w:color="auto"/>
            <w:left w:val="none" w:sz="0" w:space="0" w:color="auto"/>
            <w:bottom w:val="none" w:sz="0" w:space="0" w:color="auto"/>
            <w:right w:val="none" w:sz="0" w:space="0" w:color="auto"/>
          </w:divBdr>
        </w:div>
        <w:div w:id="1628586015">
          <w:marLeft w:val="0"/>
          <w:marRight w:val="0"/>
          <w:marTop w:val="0"/>
          <w:marBottom w:val="0"/>
          <w:divBdr>
            <w:top w:val="none" w:sz="0" w:space="0" w:color="auto"/>
            <w:left w:val="none" w:sz="0" w:space="0" w:color="auto"/>
            <w:bottom w:val="none" w:sz="0" w:space="0" w:color="auto"/>
            <w:right w:val="none" w:sz="0" w:space="0" w:color="auto"/>
          </w:divBdr>
        </w:div>
        <w:div w:id="1642147275">
          <w:marLeft w:val="0"/>
          <w:marRight w:val="0"/>
          <w:marTop w:val="0"/>
          <w:marBottom w:val="0"/>
          <w:divBdr>
            <w:top w:val="none" w:sz="0" w:space="0" w:color="auto"/>
            <w:left w:val="none" w:sz="0" w:space="0" w:color="auto"/>
            <w:bottom w:val="none" w:sz="0" w:space="0" w:color="auto"/>
            <w:right w:val="none" w:sz="0" w:space="0" w:color="auto"/>
          </w:divBdr>
        </w:div>
        <w:div w:id="1642802382">
          <w:marLeft w:val="0"/>
          <w:marRight w:val="0"/>
          <w:marTop w:val="0"/>
          <w:marBottom w:val="0"/>
          <w:divBdr>
            <w:top w:val="none" w:sz="0" w:space="0" w:color="auto"/>
            <w:left w:val="none" w:sz="0" w:space="0" w:color="auto"/>
            <w:bottom w:val="none" w:sz="0" w:space="0" w:color="auto"/>
            <w:right w:val="none" w:sz="0" w:space="0" w:color="auto"/>
          </w:divBdr>
        </w:div>
        <w:div w:id="1678726240">
          <w:marLeft w:val="0"/>
          <w:marRight w:val="0"/>
          <w:marTop w:val="0"/>
          <w:marBottom w:val="0"/>
          <w:divBdr>
            <w:top w:val="none" w:sz="0" w:space="0" w:color="auto"/>
            <w:left w:val="none" w:sz="0" w:space="0" w:color="auto"/>
            <w:bottom w:val="none" w:sz="0" w:space="0" w:color="auto"/>
            <w:right w:val="none" w:sz="0" w:space="0" w:color="auto"/>
          </w:divBdr>
        </w:div>
        <w:div w:id="1682662273">
          <w:marLeft w:val="0"/>
          <w:marRight w:val="0"/>
          <w:marTop w:val="0"/>
          <w:marBottom w:val="0"/>
          <w:divBdr>
            <w:top w:val="none" w:sz="0" w:space="0" w:color="auto"/>
            <w:left w:val="none" w:sz="0" w:space="0" w:color="auto"/>
            <w:bottom w:val="none" w:sz="0" w:space="0" w:color="auto"/>
            <w:right w:val="none" w:sz="0" w:space="0" w:color="auto"/>
          </w:divBdr>
        </w:div>
        <w:div w:id="1706129959">
          <w:marLeft w:val="0"/>
          <w:marRight w:val="0"/>
          <w:marTop w:val="0"/>
          <w:marBottom w:val="0"/>
          <w:divBdr>
            <w:top w:val="none" w:sz="0" w:space="0" w:color="auto"/>
            <w:left w:val="none" w:sz="0" w:space="0" w:color="auto"/>
            <w:bottom w:val="none" w:sz="0" w:space="0" w:color="auto"/>
            <w:right w:val="none" w:sz="0" w:space="0" w:color="auto"/>
          </w:divBdr>
        </w:div>
        <w:div w:id="1727945992">
          <w:marLeft w:val="0"/>
          <w:marRight w:val="0"/>
          <w:marTop w:val="0"/>
          <w:marBottom w:val="0"/>
          <w:divBdr>
            <w:top w:val="none" w:sz="0" w:space="0" w:color="auto"/>
            <w:left w:val="none" w:sz="0" w:space="0" w:color="auto"/>
            <w:bottom w:val="none" w:sz="0" w:space="0" w:color="auto"/>
            <w:right w:val="none" w:sz="0" w:space="0" w:color="auto"/>
          </w:divBdr>
        </w:div>
        <w:div w:id="1730962106">
          <w:marLeft w:val="0"/>
          <w:marRight w:val="0"/>
          <w:marTop w:val="0"/>
          <w:marBottom w:val="0"/>
          <w:divBdr>
            <w:top w:val="none" w:sz="0" w:space="0" w:color="auto"/>
            <w:left w:val="none" w:sz="0" w:space="0" w:color="auto"/>
            <w:bottom w:val="none" w:sz="0" w:space="0" w:color="auto"/>
            <w:right w:val="none" w:sz="0" w:space="0" w:color="auto"/>
          </w:divBdr>
        </w:div>
        <w:div w:id="1744178296">
          <w:marLeft w:val="0"/>
          <w:marRight w:val="0"/>
          <w:marTop w:val="0"/>
          <w:marBottom w:val="0"/>
          <w:divBdr>
            <w:top w:val="none" w:sz="0" w:space="0" w:color="auto"/>
            <w:left w:val="none" w:sz="0" w:space="0" w:color="auto"/>
            <w:bottom w:val="none" w:sz="0" w:space="0" w:color="auto"/>
            <w:right w:val="none" w:sz="0" w:space="0" w:color="auto"/>
          </w:divBdr>
        </w:div>
        <w:div w:id="1749182728">
          <w:marLeft w:val="0"/>
          <w:marRight w:val="0"/>
          <w:marTop w:val="0"/>
          <w:marBottom w:val="0"/>
          <w:divBdr>
            <w:top w:val="none" w:sz="0" w:space="0" w:color="auto"/>
            <w:left w:val="none" w:sz="0" w:space="0" w:color="auto"/>
            <w:bottom w:val="none" w:sz="0" w:space="0" w:color="auto"/>
            <w:right w:val="none" w:sz="0" w:space="0" w:color="auto"/>
          </w:divBdr>
        </w:div>
        <w:div w:id="1762950588">
          <w:marLeft w:val="0"/>
          <w:marRight w:val="0"/>
          <w:marTop w:val="0"/>
          <w:marBottom w:val="0"/>
          <w:divBdr>
            <w:top w:val="none" w:sz="0" w:space="0" w:color="auto"/>
            <w:left w:val="none" w:sz="0" w:space="0" w:color="auto"/>
            <w:bottom w:val="none" w:sz="0" w:space="0" w:color="auto"/>
            <w:right w:val="none" w:sz="0" w:space="0" w:color="auto"/>
          </w:divBdr>
        </w:div>
        <w:div w:id="1798252544">
          <w:marLeft w:val="0"/>
          <w:marRight w:val="0"/>
          <w:marTop w:val="0"/>
          <w:marBottom w:val="0"/>
          <w:divBdr>
            <w:top w:val="none" w:sz="0" w:space="0" w:color="auto"/>
            <w:left w:val="none" w:sz="0" w:space="0" w:color="auto"/>
            <w:bottom w:val="none" w:sz="0" w:space="0" w:color="auto"/>
            <w:right w:val="none" w:sz="0" w:space="0" w:color="auto"/>
          </w:divBdr>
        </w:div>
        <w:div w:id="1863787455">
          <w:marLeft w:val="0"/>
          <w:marRight w:val="0"/>
          <w:marTop w:val="0"/>
          <w:marBottom w:val="0"/>
          <w:divBdr>
            <w:top w:val="none" w:sz="0" w:space="0" w:color="auto"/>
            <w:left w:val="none" w:sz="0" w:space="0" w:color="auto"/>
            <w:bottom w:val="none" w:sz="0" w:space="0" w:color="auto"/>
            <w:right w:val="none" w:sz="0" w:space="0" w:color="auto"/>
          </w:divBdr>
        </w:div>
        <w:div w:id="1864903555">
          <w:marLeft w:val="0"/>
          <w:marRight w:val="0"/>
          <w:marTop w:val="0"/>
          <w:marBottom w:val="0"/>
          <w:divBdr>
            <w:top w:val="none" w:sz="0" w:space="0" w:color="auto"/>
            <w:left w:val="none" w:sz="0" w:space="0" w:color="auto"/>
            <w:bottom w:val="none" w:sz="0" w:space="0" w:color="auto"/>
            <w:right w:val="none" w:sz="0" w:space="0" w:color="auto"/>
          </w:divBdr>
        </w:div>
        <w:div w:id="1875576945">
          <w:marLeft w:val="0"/>
          <w:marRight w:val="0"/>
          <w:marTop w:val="0"/>
          <w:marBottom w:val="0"/>
          <w:divBdr>
            <w:top w:val="none" w:sz="0" w:space="0" w:color="auto"/>
            <w:left w:val="none" w:sz="0" w:space="0" w:color="auto"/>
            <w:bottom w:val="none" w:sz="0" w:space="0" w:color="auto"/>
            <w:right w:val="none" w:sz="0" w:space="0" w:color="auto"/>
          </w:divBdr>
        </w:div>
        <w:div w:id="1885368209">
          <w:marLeft w:val="0"/>
          <w:marRight w:val="0"/>
          <w:marTop w:val="0"/>
          <w:marBottom w:val="0"/>
          <w:divBdr>
            <w:top w:val="none" w:sz="0" w:space="0" w:color="auto"/>
            <w:left w:val="none" w:sz="0" w:space="0" w:color="auto"/>
            <w:bottom w:val="none" w:sz="0" w:space="0" w:color="auto"/>
            <w:right w:val="none" w:sz="0" w:space="0" w:color="auto"/>
          </w:divBdr>
        </w:div>
        <w:div w:id="1905918807">
          <w:marLeft w:val="0"/>
          <w:marRight w:val="0"/>
          <w:marTop w:val="0"/>
          <w:marBottom w:val="0"/>
          <w:divBdr>
            <w:top w:val="none" w:sz="0" w:space="0" w:color="auto"/>
            <w:left w:val="none" w:sz="0" w:space="0" w:color="auto"/>
            <w:bottom w:val="none" w:sz="0" w:space="0" w:color="auto"/>
            <w:right w:val="none" w:sz="0" w:space="0" w:color="auto"/>
          </w:divBdr>
        </w:div>
        <w:div w:id="1916433248">
          <w:marLeft w:val="0"/>
          <w:marRight w:val="0"/>
          <w:marTop w:val="0"/>
          <w:marBottom w:val="0"/>
          <w:divBdr>
            <w:top w:val="none" w:sz="0" w:space="0" w:color="auto"/>
            <w:left w:val="none" w:sz="0" w:space="0" w:color="auto"/>
            <w:bottom w:val="none" w:sz="0" w:space="0" w:color="auto"/>
            <w:right w:val="none" w:sz="0" w:space="0" w:color="auto"/>
          </w:divBdr>
        </w:div>
        <w:div w:id="1939634759">
          <w:marLeft w:val="0"/>
          <w:marRight w:val="0"/>
          <w:marTop w:val="0"/>
          <w:marBottom w:val="0"/>
          <w:divBdr>
            <w:top w:val="none" w:sz="0" w:space="0" w:color="auto"/>
            <w:left w:val="none" w:sz="0" w:space="0" w:color="auto"/>
            <w:bottom w:val="none" w:sz="0" w:space="0" w:color="auto"/>
            <w:right w:val="none" w:sz="0" w:space="0" w:color="auto"/>
          </w:divBdr>
        </w:div>
        <w:div w:id="1977879434">
          <w:marLeft w:val="0"/>
          <w:marRight w:val="0"/>
          <w:marTop w:val="0"/>
          <w:marBottom w:val="0"/>
          <w:divBdr>
            <w:top w:val="none" w:sz="0" w:space="0" w:color="auto"/>
            <w:left w:val="none" w:sz="0" w:space="0" w:color="auto"/>
            <w:bottom w:val="none" w:sz="0" w:space="0" w:color="auto"/>
            <w:right w:val="none" w:sz="0" w:space="0" w:color="auto"/>
          </w:divBdr>
        </w:div>
        <w:div w:id="2061512965">
          <w:marLeft w:val="0"/>
          <w:marRight w:val="0"/>
          <w:marTop w:val="0"/>
          <w:marBottom w:val="0"/>
          <w:divBdr>
            <w:top w:val="none" w:sz="0" w:space="0" w:color="auto"/>
            <w:left w:val="none" w:sz="0" w:space="0" w:color="auto"/>
            <w:bottom w:val="none" w:sz="0" w:space="0" w:color="auto"/>
            <w:right w:val="none" w:sz="0" w:space="0" w:color="auto"/>
          </w:divBdr>
        </w:div>
        <w:div w:id="2070348434">
          <w:marLeft w:val="0"/>
          <w:marRight w:val="0"/>
          <w:marTop w:val="0"/>
          <w:marBottom w:val="0"/>
          <w:divBdr>
            <w:top w:val="none" w:sz="0" w:space="0" w:color="auto"/>
            <w:left w:val="none" w:sz="0" w:space="0" w:color="auto"/>
            <w:bottom w:val="none" w:sz="0" w:space="0" w:color="auto"/>
            <w:right w:val="none" w:sz="0" w:space="0" w:color="auto"/>
          </w:divBdr>
        </w:div>
        <w:div w:id="2080128868">
          <w:marLeft w:val="0"/>
          <w:marRight w:val="0"/>
          <w:marTop w:val="0"/>
          <w:marBottom w:val="0"/>
          <w:divBdr>
            <w:top w:val="none" w:sz="0" w:space="0" w:color="auto"/>
            <w:left w:val="none" w:sz="0" w:space="0" w:color="auto"/>
            <w:bottom w:val="none" w:sz="0" w:space="0" w:color="auto"/>
            <w:right w:val="none" w:sz="0" w:space="0" w:color="auto"/>
          </w:divBdr>
        </w:div>
        <w:div w:id="2108766988">
          <w:marLeft w:val="0"/>
          <w:marRight w:val="0"/>
          <w:marTop w:val="0"/>
          <w:marBottom w:val="0"/>
          <w:divBdr>
            <w:top w:val="none" w:sz="0" w:space="0" w:color="auto"/>
            <w:left w:val="none" w:sz="0" w:space="0" w:color="auto"/>
            <w:bottom w:val="none" w:sz="0" w:space="0" w:color="auto"/>
            <w:right w:val="none" w:sz="0" w:space="0" w:color="auto"/>
          </w:divBdr>
        </w:div>
        <w:div w:id="2128691861">
          <w:marLeft w:val="0"/>
          <w:marRight w:val="0"/>
          <w:marTop w:val="0"/>
          <w:marBottom w:val="0"/>
          <w:divBdr>
            <w:top w:val="none" w:sz="0" w:space="0" w:color="auto"/>
            <w:left w:val="none" w:sz="0" w:space="0" w:color="auto"/>
            <w:bottom w:val="none" w:sz="0" w:space="0" w:color="auto"/>
            <w:right w:val="none" w:sz="0" w:space="0" w:color="auto"/>
          </w:divBdr>
        </w:div>
      </w:divsChild>
    </w:div>
    <w:div w:id="465512880">
      <w:bodyDiv w:val="1"/>
      <w:marLeft w:val="0"/>
      <w:marRight w:val="0"/>
      <w:marTop w:val="0"/>
      <w:marBottom w:val="0"/>
      <w:divBdr>
        <w:top w:val="none" w:sz="0" w:space="0" w:color="auto"/>
        <w:left w:val="none" w:sz="0" w:space="0" w:color="auto"/>
        <w:bottom w:val="none" w:sz="0" w:space="0" w:color="auto"/>
        <w:right w:val="none" w:sz="0" w:space="0" w:color="auto"/>
      </w:divBdr>
    </w:div>
    <w:div w:id="485627340">
      <w:bodyDiv w:val="1"/>
      <w:marLeft w:val="0"/>
      <w:marRight w:val="0"/>
      <w:marTop w:val="0"/>
      <w:marBottom w:val="0"/>
      <w:divBdr>
        <w:top w:val="none" w:sz="0" w:space="0" w:color="auto"/>
        <w:left w:val="none" w:sz="0" w:space="0" w:color="auto"/>
        <w:bottom w:val="none" w:sz="0" w:space="0" w:color="auto"/>
        <w:right w:val="none" w:sz="0" w:space="0" w:color="auto"/>
      </w:divBdr>
    </w:div>
    <w:div w:id="507334620">
      <w:bodyDiv w:val="1"/>
      <w:marLeft w:val="0"/>
      <w:marRight w:val="0"/>
      <w:marTop w:val="0"/>
      <w:marBottom w:val="0"/>
      <w:divBdr>
        <w:top w:val="none" w:sz="0" w:space="0" w:color="auto"/>
        <w:left w:val="none" w:sz="0" w:space="0" w:color="auto"/>
        <w:bottom w:val="none" w:sz="0" w:space="0" w:color="auto"/>
        <w:right w:val="none" w:sz="0" w:space="0" w:color="auto"/>
      </w:divBdr>
    </w:div>
    <w:div w:id="714891272">
      <w:bodyDiv w:val="1"/>
      <w:marLeft w:val="0"/>
      <w:marRight w:val="0"/>
      <w:marTop w:val="0"/>
      <w:marBottom w:val="0"/>
      <w:divBdr>
        <w:top w:val="none" w:sz="0" w:space="0" w:color="auto"/>
        <w:left w:val="none" w:sz="0" w:space="0" w:color="auto"/>
        <w:bottom w:val="none" w:sz="0" w:space="0" w:color="auto"/>
        <w:right w:val="none" w:sz="0" w:space="0" w:color="auto"/>
      </w:divBdr>
      <w:divsChild>
        <w:div w:id="134299413">
          <w:marLeft w:val="0"/>
          <w:marRight w:val="0"/>
          <w:marTop w:val="0"/>
          <w:marBottom w:val="0"/>
          <w:divBdr>
            <w:top w:val="none" w:sz="0" w:space="0" w:color="auto"/>
            <w:left w:val="none" w:sz="0" w:space="0" w:color="auto"/>
            <w:bottom w:val="none" w:sz="0" w:space="0" w:color="auto"/>
            <w:right w:val="none" w:sz="0" w:space="0" w:color="auto"/>
          </w:divBdr>
        </w:div>
        <w:div w:id="607588310">
          <w:marLeft w:val="0"/>
          <w:marRight w:val="0"/>
          <w:marTop w:val="0"/>
          <w:marBottom w:val="0"/>
          <w:divBdr>
            <w:top w:val="none" w:sz="0" w:space="0" w:color="auto"/>
            <w:left w:val="none" w:sz="0" w:space="0" w:color="auto"/>
            <w:bottom w:val="none" w:sz="0" w:space="0" w:color="auto"/>
            <w:right w:val="none" w:sz="0" w:space="0" w:color="auto"/>
          </w:divBdr>
        </w:div>
        <w:div w:id="646515023">
          <w:marLeft w:val="0"/>
          <w:marRight w:val="0"/>
          <w:marTop w:val="0"/>
          <w:marBottom w:val="0"/>
          <w:divBdr>
            <w:top w:val="none" w:sz="0" w:space="0" w:color="auto"/>
            <w:left w:val="none" w:sz="0" w:space="0" w:color="auto"/>
            <w:bottom w:val="none" w:sz="0" w:space="0" w:color="auto"/>
            <w:right w:val="none" w:sz="0" w:space="0" w:color="auto"/>
          </w:divBdr>
        </w:div>
      </w:divsChild>
    </w:div>
    <w:div w:id="718631204">
      <w:bodyDiv w:val="1"/>
      <w:marLeft w:val="0"/>
      <w:marRight w:val="0"/>
      <w:marTop w:val="0"/>
      <w:marBottom w:val="0"/>
      <w:divBdr>
        <w:top w:val="none" w:sz="0" w:space="0" w:color="auto"/>
        <w:left w:val="none" w:sz="0" w:space="0" w:color="auto"/>
        <w:bottom w:val="none" w:sz="0" w:space="0" w:color="auto"/>
        <w:right w:val="none" w:sz="0" w:space="0" w:color="auto"/>
      </w:divBdr>
    </w:div>
    <w:div w:id="728460464">
      <w:bodyDiv w:val="1"/>
      <w:marLeft w:val="0"/>
      <w:marRight w:val="0"/>
      <w:marTop w:val="0"/>
      <w:marBottom w:val="0"/>
      <w:divBdr>
        <w:top w:val="none" w:sz="0" w:space="0" w:color="auto"/>
        <w:left w:val="none" w:sz="0" w:space="0" w:color="auto"/>
        <w:bottom w:val="none" w:sz="0" w:space="0" w:color="auto"/>
        <w:right w:val="none" w:sz="0" w:space="0" w:color="auto"/>
      </w:divBdr>
    </w:div>
    <w:div w:id="826475962">
      <w:bodyDiv w:val="1"/>
      <w:marLeft w:val="0"/>
      <w:marRight w:val="0"/>
      <w:marTop w:val="0"/>
      <w:marBottom w:val="0"/>
      <w:divBdr>
        <w:top w:val="none" w:sz="0" w:space="0" w:color="auto"/>
        <w:left w:val="none" w:sz="0" w:space="0" w:color="auto"/>
        <w:bottom w:val="none" w:sz="0" w:space="0" w:color="auto"/>
        <w:right w:val="none" w:sz="0" w:space="0" w:color="auto"/>
      </w:divBdr>
    </w:div>
    <w:div w:id="1057123880">
      <w:bodyDiv w:val="1"/>
      <w:marLeft w:val="0"/>
      <w:marRight w:val="0"/>
      <w:marTop w:val="0"/>
      <w:marBottom w:val="0"/>
      <w:divBdr>
        <w:top w:val="none" w:sz="0" w:space="0" w:color="auto"/>
        <w:left w:val="none" w:sz="0" w:space="0" w:color="auto"/>
        <w:bottom w:val="none" w:sz="0" w:space="0" w:color="auto"/>
        <w:right w:val="none" w:sz="0" w:space="0" w:color="auto"/>
      </w:divBdr>
      <w:divsChild>
        <w:div w:id="10112361">
          <w:marLeft w:val="0"/>
          <w:marRight w:val="0"/>
          <w:marTop w:val="0"/>
          <w:marBottom w:val="0"/>
          <w:divBdr>
            <w:top w:val="none" w:sz="0" w:space="0" w:color="auto"/>
            <w:left w:val="none" w:sz="0" w:space="0" w:color="auto"/>
            <w:bottom w:val="none" w:sz="0" w:space="0" w:color="auto"/>
            <w:right w:val="none" w:sz="0" w:space="0" w:color="auto"/>
          </w:divBdr>
        </w:div>
        <w:div w:id="14308684">
          <w:marLeft w:val="0"/>
          <w:marRight w:val="0"/>
          <w:marTop w:val="0"/>
          <w:marBottom w:val="0"/>
          <w:divBdr>
            <w:top w:val="none" w:sz="0" w:space="0" w:color="auto"/>
            <w:left w:val="none" w:sz="0" w:space="0" w:color="auto"/>
            <w:bottom w:val="none" w:sz="0" w:space="0" w:color="auto"/>
            <w:right w:val="none" w:sz="0" w:space="0" w:color="auto"/>
          </w:divBdr>
        </w:div>
        <w:div w:id="32852195">
          <w:marLeft w:val="0"/>
          <w:marRight w:val="0"/>
          <w:marTop w:val="0"/>
          <w:marBottom w:val="0"/>
          <w:divBdr>
            <w:top w:val="none" w:sz="0" w:space="0" w:color="auto"/>
            <w:left w:val="none" w:sz="0" w:space="0" w:color="auto"/>
            <w:bottom w:val="none" w:sz="0" w:space="0" w:color="auto"/>
            <w:right w:val="none" w:sz="0" w:space="0" w:color="auto"/>
          </w:divBdr>
        </w:div>
        <w:div w:id="37167720">
          <w:marLeft w:val="0"/>
          <w:marRight w:val="0"/>
          <w:marTop w:val="0"/>
          <w:marBottom w:val="0"/>
          <w:divBdr>
            <w:top w:val="none" w:sz="0" w:space="0" w:color="auto"/>
            <w:left w:val="none" w:sz="0" w:space="0" w:color="auto"/>
            <w:bottom w:val="none" w:sz="0" w:space="0" w:color="auto"/>
            <w:right w:val="none" w:sz="0" w:space="0" w:color="auto"/>
          </w:divBdr>
        </w:div>
        <w:div w:id="40447617">
          <w:marLeft w:val="0"/>
          <w:marRight w:val="0"/>
          <w:marTop w:val="0"/>
          <w:marBottom w:val="0"/>
          <w:divBdr>
            <w:top w:val="none" w:sz="0" w:space="0" w:color="auto"/>
            <w:left w:val="none" w:sz="0" w:space="0" w:color="auto"/>
            <w:bottom w:val="none" w:sz="0" w:space="0" w:color="auto"/>
            <w:right w:val="none" w:sz="0" w:space="0" w:color="auto"/>
          </w:divBdr>
        </w:div>
        <w:div w:id="40790522">
          <w:marLeft w:val="0"/>
          <w:marRight w:val="0"/>
          <w:marTop w:val="0"/>
          <w:marBottom w:val="0"/>
          <w:divBdr>
            <w:top w:val="none" w:sz="0" w:space="0" w:color="auto"/>
            <w:left w:val="none" w:sz="0" w:space="0" w:color="auto"/>
            <w:bottom w:val="none" w:sz="0" w:space="0" w:color="auto"/>
            <w:right w:val="none" w:sz="0" w:space="0" w:color="auto"/>
          </w:divBdr>
        </w:div>
        <w:div w:id="50274624">
          <w:marLeft w:val="0"/>
          <w:marRight w:val="0"/>
          <w:marTop w:val="0"/>
          <w:marBottom w:val="0"/>
          <w:divBdr>
            <w:top w:val="none" w:sz="0" w:space="0" w:color="auto"/>
            <w:left w:val="none" w:sz="0" w:space="0" w:color="auto"/>
            <w:bottom w:val="none" w:sz="0" w:space="0" w:color="auto"/>
            <w:right w:val="none" w:sz="0" w:space="0" w:color="auto"/>
          </w:divBdr>
        </w:div>
        <w:div w:id="52890527">
          <w:marLeft w:val="0"/>
          <w:marRight w:val="0"/>
          <w:marTop w:val="0"/>
          <w:marBottom w:val="0"/>
          <w:divBdr>
            <w:top w:val="none" w:sz="0" w:space="0" w:color="auto"/>
            <w:left w:val="none" w:sz="0" w:space="0" w:color="auto"/>
            <w:bottom w:val="none" w:sz="0" w:space="0" w:color="auto"/>
            <w:right w:val="none" w:sz="0" w:space="0" w:color="auto"/>
          </w:divBdr>
        </w:div>
        <w:div w:id="56250678">
          <w:marLeft w:val="0"/>
          <w:marRight w:val="0"/>
          <w:marTop w:val="0"/>
          <w:marBottom w:val="0"/>
          <w:divBdr>
            <w:top w:val="none" w:sz="0" w:space="0" w:color="auto"/>
            <w:left w:val="none" w:sz="0" w:space="0" w:color="auto"/>
            <w:bottom w:val="none" w:sz="0" w:space="0" w:color="auto"/>
            <w:right w:val="none" w:sz="0" w:space="0" w:color="auto"/>
          </w:divBdr>
        </w:div>
        <w:div w:id="61104060">
          <w:marLeft w:val="0"/>
          <w:marRight w:val="0"/>
          <w:marTop w:val="0"/>
          <w:marBottom w:val="0"/>
          <w:divBdr>
            <w:top w:val="none" w:sz="0" w:space="0" w:color="auto"/>
            <w:left w:val="none" w:sz="0" w:space="0" w:color="auto"/>
            <w:bottom w:val="none" w:sz="0" w:space="0" w:color="auto"/>
            <w:right w:val="none" w:sz="0" w:space="0" w:color="auto"/>
          </w:divBdr>
        </w:div>
        <w:div w:id="64884926">
          <w:marLeft w:val="0"/>
          <w:marRight w:val="0"/>
          <w:marTop w:val="0"/>
          <w:marBottom w:val="0"/>
          <w:divBdr>
            <w:top w:val="none" w:sz="0" w:space="0" w:color="auto"/>
            <w:left w:val="none" w:sz="0" w:space="0" w:color="auto"/>
            <w:bottom w:val="none" w:sz="0" w:space="0" w:color="auto"/>
            <w:right w:val="none" w:sz="0" w:space="0" w:color="auto"/>
          </w:divBdr>
        </w:div>
        <w:div w:id="67120567">
          <w:marLeft w:val="0"/>
          <w:marRight w:val="0"/>
          <w:marTop w:val="0"/>
          <w:marBottom w:val="0"/>
          <w:divBdr>
            <w:top w:val="none" w:sz="0" w:space="0" w:color="auto"/>
            <w:left w:val="none" w:sz="0" w:space="0" w:color="auto"/>
            <w:bottom w:val="none" w:sz="0" w:space="0" w:color="auto"/>
            <w:right w:val="none" w:sz="0" w:space="0" w:color="auto"/>
          </w:divBdr>
        </w:div>
        <w:div w:id="94985875">
          <w:marLeft w:val="0"/>
          <w:marRight w:val="0"/>
          <w:marTop w:val="0"/>
          <w:marBottom w:val="0"/>
          <w:divBdr>
            <w:top w:val="none" w:sz="0" w:space="0" w:color="auto"/>
            <w:left w:val="none" w:sz="0" w:space="0" w:color="auto"/>
            <w:bottom w:val="none" w:sz="0" w:space="0" w:color="auto"/>
            <w:right w:val="none" w:sz="0" w:space="0" w:color="auto"/>
          </w:divBdr>
        </w:div>
        <w:div w:id="97406595">
          <w:marLeft w:val="0"/>
          <w:marRight w:val="0"/>
          <w:marTop w:val="0"/>
          <w:marBottom w:val="0"/>
          <w:divBdr>
            <w:top w:val="none" w:sz="0" w:space="0" w:color="auto"/>
            <w:left w:val="none" w:sz="0" w:space="0" w:color="auto"/>
            <w:bottom w:val="none" w:sz="0" w:space="0" w:color="auto"/>
            <w:right w:val="none" w:sz="0" w:space="0" w:color="auto"/>
          </w:divBdr>
        </w:div>
        <w:div w:id="110831631">
          <w:marLeft w:val="0"/>
          <w:marRight w:val="0"/>
          <w:marTop w:val="0"/>
          <w:marBottom w:val="0"/>
          <w:divBdr>
            <w:top w:val="none" w:sz="0" w:space="0" w:color="auto"/>
            <w:left w:val="none" w:sz="0" w:space="0" w:color="auto"/>
            <w:bottom w:val="none" w:sz="0" w:space="0" w:color="auto"/>
            <w:right w:val="none" w:sz="0" w:space="0" w:color="auto"/>
          </w:divBdr>
        </w:div>
        <w:div w:id="123279066">
          <w:marLeft w:val="0"/>
          <w:marRight w:val="0"/>
          <w:marTop w:val="0"/>
          <w:marBottom w:val="0"/>
          <w:divBdr>
            <w:top w:val="none" w:sz="0" w:space="0" w:color="auto"/>
            <w:left w:val="none" w:sz="0" w:space="0" w:color="auto"/>
            <w:bottom w:val="none" w:sz="0" w:space="0" w:color="auto"/>
            <w:right w:val="none" w:sz="0" w:space="0" w:color="auto"/>
          </w:divBdr>
        </w:div>
        <w:div w:id="126044871">
          <w:marLeft w:val="0"/>
          <w:marRight w:val="0"/>
          <w:marTop w:val="0"/>
          <w:marBottom w:val="0"/>
          <w:divBdr>
            <w:top w:val="none" w:sz="0" w:space="0" w:color="auto"/>
            <w:left w:val="none" w:sz="0" w:space="0" w:color="auto"/>
            <w:bottom w:val="none" w:sz="0" w:space="0" w:color="auto"/>
            <w:right w:val="none" w:sz="0" w:space="0" w:color="auto"/>
          </w:divBdr>
        </w:div>
        <w:div w:id="132866245">
          <w:marLeft w:val="0"/>
          <w:marRight w:val="0"/>
          <w:marTop w:val="0"/>
          <w:marBottom w:val="0"/>
          <w:divBdr>
            <w:top w:val="none" w:sz="0" w:space="0" w:color="auto"/>
            <w:left w:val="none" w:sz="0" w:space="0" w:color="auto"/>
            <w:bottom w:val="none" w:sz="0" w:space="0" w:color="auto"/>
            <w:right w:val="none" w:sz="0" w:space="0" w:color="auto"/>
          </w:divBdr>
        </w:div>
        <w:div w:id="142699103">
          <w:marLeft w:val="0"/>
          <w:marRight w:val="0"/>
          <w:marTop w:val="0"/>
          <w:marBottom w:val="0"/>
          <w:divBdr>
            <w:top w:val="none" w:sz="0" w:space="0" w:color="auto"/>
            <w:left w:val="none" w:sz="0" w:space="0" w:color="auto"/>
            <w:bottom w:val="none" w:sz="0" w:space="0" w:color="auto"/>
            <w:right w:val="none" w:sz="0" w:space="0" w:color="auto"/>
          </w:divBdr>
        </w:div>
        <w:div w:id="143594686">
          <w:marLeft w:val="0"/>
          <w:marRight w:val="0"/>
          <w:marTop w:val="0"/>
          <w:marBottom w:val="0"/>
          <w:divBdr>
            <w:top w:val="none" w:sz="0" w:space="0" w:color="auto"/>
            <w:left w:val="none" w:sz="0" w:space="0" w:color="auto"/>
            <w:bottom w:val="none" w:sz="0" w:space="0" w:color="auto"/>
            <w:right w:val="none" w:sz="0" w:space="0" w:color="auto"/>
          </w:divBdr>
        </w:div>
        <w:div w:id="156113014">
          <w:marLeft w:val="0"/>
          <w:marRight w:val="0"/>
          <w:marTop w:val="0"/>
          <w:marBottom w:val="0"/>
          <w:divBdr>
            <w:top w:val="none" w:sz="0" w:space="0" w:color="auto"/>
            <w:left w:val="none" w:sz="0" w:space="0" w:color="auto"/>
            <w:bottom w:val="none" w:sz="0" w:space="0" w:color="auto"/>
            <w:right w:val="none" w:sz="0" w:space="0" w:color="auto"/>
          </w:divBdr>
        </w:div>
        <w:div w:id="157381154">
          <w:marLeft w:val="0"/>
          <w:marRight w:val="0"/>
          <w:marTop w:val="0"/>
          <w:marBottom w:val="0"/>
          <w:divBdr>
            <w:top w:val="none" w:sz="0" w:space="0" w:color="auto"/>
            <w:left w:val="none" w:sz="0" w:space="0" w:color="auto"/>
            <w:bottom w:val="none" w:sz="0" w:space="0" w:color="auto"/>
            <w:right w:val="none" w:sz="0" w:space="0" w:color="auto"/>
          </w:divBdr>
        </w:div>
        <w:div w:id="160582010">
          <w:marLeft w:val="0"/>
          <w:marRight w:val="0"/>
          <w:marTop w:val="0"/>
          <w:marBottom w:val="0"/>
          <w:divBdr>
            <w:top w:val="none" w:sz="0" w:space="0" w:color="auto"/>
            <w:left w:val="none" w:sz="0" w:space="0" w:color="auto"/>
            <w:bottom w:val="none" w:sz="0" w:space="0" w:color="auto"/>
            <w:right w:val="none" w:sz="0" w:space="0" w:color="auto"/>
          </w:divBdr>
        </w:div>
        <w:div w:id="161706817">
          <w:marLeft w:val="0"/>
          <w:marRight w:val="0"/>
          <w:marTop w:val="0"/>
          <w:marBottom w:val="0"/>
          <w:divBdr>
            <w:top w:val="none" w:sz="0" w:space="0" w:color="auto"/>
            <w:left w:val="none" w:sz="0" w:space="0" w:color="auto"/>
            <w:bottom w:val="none" w:sz="0" w:space="0" w:color="auto"/>
            <w:right w:val="none" w:sz="0" w:space="0" w:color="auto"/>
          </w:divBdr>
        </w:div>
        <w:div w:id="164054908">
          <w:marLeft w:val="0"/>
          <w:marRight w:val="0"/>
          <w:marTop w:val="0"/>
          <w:marBottom w:val="0"/>
          <w:divBdr>
            <w:top w:val="none" w:sz="0" w:space="0" w:color="auto"/>
            <w:left w:val="none" w:sz="0" w:space="0" w:color="auto"/>
            <w:bottom w:val="none" w:sz="0" w:space="0" w:color="auto"/>
            <w:right w:val="none" w:sz="0" w:space="0" w:color="auto"/>
          </w:divBdr>
        </w:div>
        <w:div w:id="164054916">
          <w:marLeft w:val="0"/>
          <w:marRight w:val="0"/>
          <w:marTop w:val="0"/>
          <w:marBottom w:val="0"/>
          <w:divBdr>
            <w:top w:val="none" w:sz="0" w:space="0" w:color="auto"/>
            <w:left w:val="none" w:sz="0" w:space="0" w:color="auto"/>
            <w:bottom w:val="none" w:sz="0" w:space="0" w:color="auto"/>
            <w:right w:val="none" w:sz="0" w:space="0" w:color="auto"/>
          </w:divBdr>
        </w:div>
        <w:div w:id="174730158">
          <w:marLeft w:val="0"/>
          <w:marRight w:val="0"/>
          <w:marTop w:val="0"/>
          <w:marBottom w:val="0"/>
          <w:divBdr>
            <w:top w:val="none" w:sz="0" w:space="0" w:color="auto"/>
            <w:left w:val="none" w:sz="0" w:space="0" w:color="auto"/>
            <w:bottom w:val="none" w:sz="0" w:space="0" w:color="auto"/>
            <w:right w:val="none" w:sz="0" w:space="0" w:color="auto"/>
          </w:divBdr>
        </w:div>
        <w:div w:id="186525932">
          <w:marLeft w:val="0"/>
          <w:marRight w:val="0"/>
          <w:marTop w:val="0"/>
          <w:marBottom w:val="0"/>
          <w:divBdr>
            <w:top w:val="none" w:sz="0" w:space="0" w:color="auto"/>
            <w:left w:val="none" w:sz="0" w:space="0" w:color="auto"/>
            <w:bottom w:val="none" w:sz="0" w:space="0" w:color="auto"/>
            <w:right w:val="none" w:sz="0" w:space="0" w:color="auto"/>
          </w:divBdr>
        </w:div>
        <w:div w:id="187716794">
          <w:marLeft w:val="0"/>
          <w:marRight w:val="0"/>
          <w:marTop w:val="0"/>
          <w:marBottom w:val="0"/>
          <w:divBdr>
            <w:top w:val="none" w:sz="0" w:space="0" w:color="auto"/>
            <w:left w:val="none" w:sz="0" w:space="0" w:color="auto"/>
            <w:bottom w:val="none" w:sz="0" w:space="0" w:color="auto"/>
            <w:right w:val="none" w:sz="0" w:space="0" w:color="auto"/>
          </w:divBdr>
        </w:div>
        <w:div w:id="205069420">
          <w:marLeft w:val="0"/>
          <w:marRight w:val="0"/>
          <w:marTop w:val="0"/>
          <w:marBottom w:val="0"/>
          <w:divBdr>
            <w:top w:val="none" w:sz="0" w:space="0" w:color="auto"/>
            <w:left w:val="none" w:sz="0" w:space="0" w:color="auto"/>
            <w:bottom w:val="none" w:sz="0" w:space="0" w:color="auto"/>
            <w:right w:val="none" w:sz="0" w:space="0" w:color="auto"/>
          </w:divBdr>
        </w:div>
        <w:div w:id="208802942">
          <w:marLeft w:val="0"/>
          <w:marRight w:val="0"/>
          <w:marTop w:val="0"/>
          <w:marBottom w:val="0"/>
          <w:divBdr>
            <w:top w:val="none" w:sz="0" w:space="0" w:color="auto"/>
            <w:left w:val="none" w:sz="0" w:space="0" w:color="auto"/>
            <w:bottom w:val="none" w:sz="0" w:space="0" w:color="auto"/>
            <w:right w:val="none" w:sz="0" w:space="0" w:color="auto"/>
          </w:divBdr>
        </w:div>
        <w:div w:id="215170170">
          <w:marLeft w:val="0"/>
          <w:marRight w:val="0"/>
          <w:marTop w:val="0"/>
          <w:marBottom w:val="0"/>
          <w:divBdr>
            <w:top w:val="none" w:sz="0" w:space="0" w:color="auto"/>
            <w:left w:val="none" w:sz="0" w:space="0" w:color="auto"/>
            <w:bottom w:val="none" w:sz="0" w:space="0" w:color="auto"/>
            <w:right w:val="none" w:sz="0" w:space="0" w:color="auto"/>
          </w:divBdr>
        </w:div>
        <w:div w:id="218438889">
          <w:marLeft w:val="0"/>
          <w:marRight w:val="0"/>
          <w:marTop w:val="0"/>
          <w:marBottom w:val="0"/>
          <w:divBdr>
            <w:top w:val="none" w:sz="0" w:space="0" w:color="auto"/>
            <w:left w:val="none" w:sz="0" w:space="0" w:color="auto"/>
            <w:bottom w:val="none" w:sz="0" w:space="0" w:color="auto"/>
            <w:right w:val="none" w:sz="0" w:space="0" w:color="auto"/>
          </w:divBdr>
        </w:div>
        <w:div w:id="236865884">
          <w:marLeft w:val="0"/>
          <w:marRight w:val="0"/>
          <w:marTop w:val="0"/>
          <w:marBottom w:val="0"/>
          <w:divBdr>
            <w:top w:val="none" w:sz="0" w:space="0" w:color="auto"/>
            <w:left w:val="none" w:sz="0" w:space="0" w:color="auto"/>
            <w:bottom w:val="none" w:sz="0" w:space="0" w:color="auto"/>
            <w:right w:val="none" w:sz="0" w:space="0" w:color="auto"/>
          </w:divBdr>
        </w:div>
        <w:div w:id="245042180">
          <w:marLeft w:val="0"/>
          <w:marRight w:val="0"/>
          <w:marTop w:val="0"/>
          <w:marBottom w:val="0"/>
          <w:divBdr>
            <w:top w:val="none" w:sz="0" w:space="0" w:color="auto"/>
            <w:left w:val="none" w:sz="0" w:space="0" w:color="auto"/>
            <w:bottom w:val="none" w:sz="0" w:space="0" w:color="auto"/>
            <w:right w:val="none" w:sz="0" w:space="0" w:color="auto"/>
          </w:divBdr>
        </w:div>
        <w:div w:id="250242959">
          <w:marLeft w:val="0"/>
          <w:marRight w:val="0"/>
          <w:marTop w:val="0"/>
          <w:marBottom w:val="0"/>
          <w:divBdr>
            <w:top w:val="none" w:sz="0" w:space="0" w:color="auto"/>
            <w:left w:val="none" w:sz="0" w:space="0" w:color="auto"/>
            <w:bottom w:val="none" w:sz="0" w:space="0" w:color="auto"/>
            <w:right w:val="none" w:sz="0" w:space="0" w:color="auto"/>
          </w:divBdr>
        </w:div>
        <w:div w:id="256865989">
          <w:marLeft w:val="0"/>
          <w:marRight w:val="0"/>
          <w:marTop w:val="0"/>
          <w:marBottom w:val="0"/>
          <w:divBdr>
            <w:top w:val="none" w:sz="0" w:space="0" w:color="auto"/>
            <w:left w:val="none" w:sz="0" w:space="0" w:color="auto"/>
            <w:bottom w:val="none" w:sz="0" w:space="0" w:color="auto"/>
            <w:right w:val="none" w:sz="0" w:space="0" w:color="auto"/>
          </w:divBdr>
        </w:div>
        <w:div w:id="267658501">
          <w:marLeft w:val="0"/>
          <w:marRight w:val="0"/>
          <w:marTop w:val="0"/>
          <w:marBottom w:val="0"/>
          <w:divBdr>
            <w:top w:val="none" w:sz="0" w:space="0" w:color="auto"/>
            <w:left w:val="none" w:sz="0" w:space="0" w:color="auto"/>
            <w:bottom w:val="none" w:sz="0" w:space="0" w:color="auto"/>
            <w:right w:val="none" w:sz="0" w:space="0" w:color="auto"/>
          </w:divBdr>
        </w:div>
        <w:div w:id="277033815">
          <w:marLeft w:val="0"/>
          <w:marRight w:val="0"/>
          <w:marTop w:val="0"/>
          <w:marBottom w:val="0"/>
          <w:divBdr>
            <w:top w:val="none" w:sz="0" w:space="0" w:color="auto"/>
            <w:left w:val="none" w:sz="0" w:space="0" w:color="auto"/>
            <w:bottom w:val="none" w:sz="0" w:space="0" w:color="auto"/>
            <w:right w:val="none" w:sz="0" w:space="0" w:color="auto"/>
          </w:divBdr>
        </w:div>
        <w:div w:id="282276806">
          <w:marLeft w:val="0"/>
          <w:marRight w:val="0"/>
          <w:marTop w:val="0"/>
          <w:marBottom w:val="0"/>
          <w:divBdr>
            <w:top w:val="none" w:sz="0" w:space="0" w:color="auto"/>
            <w:left w:val="none" w:sz="0" w:space="0" w:color="auto"/>
            <w:bottom w:val="none" w:sz="0" w:space="0" w:color="auto"/>
            <w:right w:val="none" w:sz="0" w:space="0" w:color="auto"/>
          </w:divBdr>
        </w:div>
        <w:div w:id="305472186">
          <w:marLeft w:val="0"/>
          <w:marRight w:val="0"/>
          <w:marTop w:val="0"/>
          <w:marBottom w:val="0"/>
          <w:divBdr>
            <w:top w:val="none" w:sz="0" w:space="0" w:color="auto"/>
            <w:left w:val="none" w:sz="0" w:space="0" w:color="auto"/>
            <w:bottom w:val="none" w:sz="0" w:space="0" w:color="auto"/>
            <w:right w:val="none" w:sz="0" w:space="0" w:color="auto"/>
          </w:divBdr>
        </w:div>
        <w:div w:id="325011426">
          <w:marLeft w:val="0"/>
          <w:marRight w:val="0"/>
          <w:marTop w:val="0"/>
          <w:marBottom w:val="0"/>
          <w:divBdr>
            <w:top w:val="none" w:sz="0" w:space="0" w:color="auto"/>
            <w:left w:val="none" w:sz="0" w:space="0" w:color="auto"/>
            <w:bottom w:val="none" w:sz="0" w:space="0" w:color="auto"/>
            <w:right w:val="none" w:sz="0" w:space="0" w:color="auto"/>
          </w:divBdr>
        </w:div>
        <w:div w:id="327901976">
          <w:marLeft w:val="0"/>
          <w:marRight w:val="0"/>
          <w:marTop w:val="0"/>
          <w:marBottom w:val="0"/>
          <w:divBdr>
            <w:top w:val="none" w:sz="0" w:space="0" w:color="auto"/>
            <w:left w:val="none" w:sz="0" w:space="0" w:color="auto"/>
            <w:bottom w:val="none" w:sz="0" w:space="0" w:color="auto"/>
            <w:right w:val="none" w:sz="0" w:space="0" w:color="auto"/>
          </w:divBdr>
        </w:div>
        <w:div w:id="337196594">
          <w:marLeft w:val="0"/>
          <w:marRight w:val="0"/>
          <w:marTop w:val="0"/>
          <w:marBottom w:val="0"/>
          <w:divBdr>
            <w:top w:val="none" w:sz="0" w:space="0" w:color="auto"/>
            <w:left w:val="none" w:sz="0" w:space="0" w:color="auto"/>
            <w:bottom w:val="none" w:sz="0" w:space="0" w:color="auto"/>
            <w:right w:val="none" w:sz="0" w:space="0" w:color="auto"/>
          </w:divBdr>
        </w:div>
        <w:div w:id="339476538">
          <w:marLeft w:val="0"/>
          <w:marRight w:val="0"/>
          <w:marTop w:val="0"/>
          <w:marBottom w:val="0"/>
          <w:divBdr>
            <w:top w:val="none" w:sz="0" w:space="0" w:color="auto"/>
            <w:left w:val="none" w:sz="0" w:space="0" w:color="auto"/>
            <w:bottom w:val="none" w:sz="0" w:space="0" w:color="auto"/>
            <w:right w:val="none" w:sz="0" w:space="0" w:color="auto"/>
          </w:divBdr>
        </w:div>
        <w:div w:id="352921643">
          <w:marLeft w:val="0"/>
          <w:marRight w:val="0"/>
          <w:marTop w:val="0"/>
          <w:marBottom w:val="0"/>
          <w:divBdr>
            <w:top w:val="none" w:sz="0" w:space="0" w:color="auto"/>
            <w:left w:val="none" w:sz="0" w:space="0" w:color="auto"/>
            <w:bottom w:val="none" w:sz="0" w:space="0" w:color="auto"/>
            <w:right w:val="none" w:sz="0" w:space="0" w:color="auto"/>
          </w:divBdr>
        </w:div>
        <w:div w:id="360939199">
          <w:marLeft w:val="0"/>
          <w:marRight w:val="0"/>
          <w:marTop w:val="0"/>
          <w:marBottom w:val="0"/>
          <w:divBdr>
            <w:top w:val="none" w:sz="0" w:space="0" w:color="auto"/>
            <w:left w:val="none" w:sz="0" w:space="0" w:color="auto"/>
            <w:bottom w:val="none" w:sz="0" w:space="0" w:color="auto"/>
            <w:right w:val="none" w:sz="0" w:space="0" w:color="auto"/>
          </w:divBdr>
        </w:div>
        <w:div w:id="374694964">
          <w:marLeft w:val="0"/>
          <w:marRight w:val="0"/>
          <w:marTop w:val="0"/>
          <w:marBottom w:val="0"/>
          <w:divBdr>
            <w:top w:val="none" w:sz="0" w:space="0" w:color="auto"/>
            <w:left w:val="none" w:sz="0" w:space="0" w:color="auto"/>
            <w:bottom w:val="none" w:sz="0" w:space="0" w:color="auto"/>
            <w:right w:val="none" w:sz="0" w:space="0" w:color="auto"/>
          </w:divBdr>
        </w:div>
        <w:div w:id="384570656">
          <w:marLeft w:val="0"/>
          <w:marRight w:val="0"/>
          <w:marTop w:val="0"/>
          <w:marBottom w:val="0"/>
          <w:divBdr>
            <w:top w:val="none" w:sz="0" w:space="0" w:color="auto"/>
            <w:left w:val="none" w:sz="0" w:space="0" w:color="auto"/>
            <w:bottom w:val="none" w:sz="0" w:space="0" w:color="auto"/>
            <w:right w:val="none" w:sz="0" w:space="0" w:color="auto"/>
          </w:divBdr>
        </w:div>
        <w:div w:id="399400733">
          <w:marLeft w:val="0"/>
          <w:marRight w:val="0"/>
          <w:marTop w:val="0"/>
          <w:marBottom w:val="0"/>
          <w:divBdr>
            <w:top w:val="none" w:sz="0" w:space="0" w:color="auto"/>
            <w:left w:val="none" w:sz="0" w:space="0" w:color="auto"/>
            <w:bottom w:val="none" w:sz="0" w:space="0" w:color="auto"/>
            <w:right w:val="none" w:sz="0" w:space="0" w:color="auto"/>
          </w:divBdr>
        </w:div>
        <w:div w:id="403726786">
          <w:marLeft w:val="0"/>
          <w:marRight w:val="0"/>
          <w:marTop w:val="0"/>
          <w:marBottom w:val="0"/>
          <w:divBdr>
            <w:top w:val="none" w:sz="0" w:space="0" w:color="auto"/>
            <w:left w:val="none" w:sz="0" w:space="0" w:color="auto"/>
            <w:bottom w:val="none" w:sz="0" w:space="0" w:color="auto"/>
            <w:right w:val="none" w:sz="0" w:space="0" w:color="auto"/>
          </w:divBdr>
        </w:div>
        <w:div w:id="404690707">
          <w:marLeft w:val="0"/>
          <w:marRight w:val="0"/>
          <w:marTop w:val="0"/>
          <w:marBottom w:val="0"/>
          <w:divBdr>
            <w:top w:val="none" w:sz="0" w:space="0" w:color="auto"/>
            <w:left w:val="none" w:sz="0" w:space="0" w:color="auto"/>
            <w:bottom w:val="none" w:sz="0" w:space="0" w:color="auto"/>
            <w:right w:val="none" w:sz="0" w:space="0" w:color="auto"/>
          </w:divBdr>
        </w:div>
        <w:div w:id="406194679">
          <w:marLeft w:val="0"/>
          <w:marRight w:val="0"/>
          <w:marTop w:val="0"/>
          <w:marBottom w:val="0"/>
          <w:divBdr>
            <w:top w:val="none" w:sz="0" w:space="0" w:color="auto"/>
            <w:left w:val="none" w:sz="0" w:space="0" w:color="auto"/>
            <w:bottom w:val="none" w:sz="0" w:space="0" w:color="auto"/>
            <w:right w:val="none" w:sz="0" w:space="0" w:color="auto"/>
          </w:divBdr>
        </w:div>
        <w:div w:id="408692789">
          <w:marLeft w:val="0"/>
          <w:marRight w:val="0"/>
          <w:marTop w:val="0"/>
          <w:marBottom w:val="0"/>
          <w:divBdr>
            <w:top w:val="none" w:sz="0" w:space="0" w:color="auto"/>
            <w:left w:val="none" w:sz="0" w:space="0" w:color="auto"/>
            <w:bottom w:val="none" w:sz="0" w:space="0" w:color="auto"/>
            <w:right w:val="none" w:sz="0" w:space="0" w:color="auto"/>
          </w:divBdr>
        </w:div>
        <w:div w:id="411003793">
          <w:marLeft w:val="0"/>
          <w:marRight w:val="0"/>
          <w:marTop w:val="0"/>
          <w:marBottom w:val="0"/>
          <w:divBdr>
            <w:top w:val="none" w:sz="0" w:space="0" w:color="auto"/>
            <w:left w:val="none" w:sz="0" w:space="0" w:color="auto"/>
            <w:bottom w:val="none" w:sz="0" w:space="0" w:color="auto"/>
            <w:right w:val="none" w:sz="0" w:space="0" w:color="auto"/>
          </w:divBdr>
        </w:div>
        <w:div w:id="412510256">
          <w:marLeft w:val="0"/>
          <w:marRight w:val="0"/>
          <w:marTop w:val="0"/>
          <w:marBottom w:val="0"/>
          <w:divBdr>
            <w:top w:val="none" w:sz="0" w:space="0" w:color="auto"/>
            <w:left w:val="none" w:sz="0" w:space="0" w:color="auto"/>
            <w:bottom w:val="none" w:sz="0" w:space="0" w:color="auto"/>
            <w:right w:val="none" w:sz="0" w:space="0" w:color="auto"/>
          </w:divBdr>
        </w:div>
        <w:div w:id="414203296">
          <w:marLeft w:val="0"/>
          <w:marRight w:val="0"/>
          <w:marTop w:val="0"/>
          <w:marBottom w:val="0"/>
          <w:divBdr>
            <w:top w:val="none" w:sz="0" w:space="0" w:color="auto"/>
            <w:left w:val="none" w:sz="0" w:space="0" w:color="auto"/>
            <w:bottom w:val="none" w:sz="0" w:space="0" w:color="auto"/>
            <w:right w:val="none" w:sz="0" w:space="0" w:color="auto"/>
          </w:divBdr>
        </w:div>
        <w:div w:id="422722303">
          <w:marLeft w:val="0"/>
          <w:marRight w:val="0"/>
          <w:marTop w:val="0"/>
          <w:marBottom w:val="0"/>
          <w:divBdr>
            <w:top w:val="none" w:sz="0" w:space="0" w:color="auto"/>
            <w:left w:val="none" w:sz="0" w:space="0" w:color="auto"/>
            <w:bottom w:val="none" w:sz="0" w:space="0" w:color="auto"/>
            <w:right w:val="none" w:sz="0" w:space="0" w:color="auto"/>
          </w:divBdr>
        </w:div>
        <w:div w:id="439449064">
          <w:marLeft w:val="0"/>
          <w:marRight w:val="0"/>
          <w:marTop w:val="0"/>
          <w:marBottom w:val="0"/>
          <w:divBdr>
            <w:top w:val="none" w:sz="0" w:space="0" w:color="auto"/>
            <w:left w:val="none" w:sz="0" w:space="0" w:color="auto"/>
            <w:bottom w:val="none" w:sz="0" w:space="0" w:color="auto"/>
            <w:right w:val="none" w:sz="0" w:space="0" w:color="auto"/>
          </w:divBdr>
        </w:div>
        <w:div w:id="441152220">
          <w:marLeft w:val="0"/>
          <w:marRight w:val="0"/>
          <w:marTop w:val="0"/>
          <w:marBottom w:val="0"/>
          <w:divBdr>
            <w:top w:val="none" w:sz="0" w:space="0" w:color="auto"/>
            <w:left w:val="none" w:sz="0" w:space="0" w:color="auto"/>
            <w:bottom w:val="none" w:sz="0" w:space="0" w:color="auto"/>
            <w:right w:val="none" w:sz="0" w:space="0" w:color="auto"/>
          </w:divBdr>
        </w:div>
        <w:div w:id="445123048">
          <w:marLeft w:val="0"/>
          <w:marRight w:val="0"/>
          <w:marTop w:val="0"/>
          <w:marBottom w:val="0"/>
          <w:divBdr>
            <w:top w:val="none" w:sz="0" w:space="0" w:color="auto"/>
            <w:left w:val="none" w:sz="0" w:space="0" w:color="auto"/>
            <w:bottom w:val="none" w:sz="0" w:space="0" w:color="auto"/>
            <w:right w:val="none" w:sz="0" w:space="0" w:color="auto"/>
          </w:divBdr>
        </w:div>
        <w:div w:id="453133728">
          <w:marLeft w:val="0"/>
          <w:marRight w:val="0"/>
          <w:marTop w:val="0"/>
          <w:marBottom w:val="0"/>
          <w:divBdr>
            <w:top w:val="none" w:sz="0" w:space="0" w:color="auto"/>
            <w:left w:val="none" w:sz="0" w:space="0" w:color="auto"/>
            <w:bottom w:val="none" w:sz="0" w:space="0" w:color="auto"/>
            <w:right w:val="none" w:sz="0" w:space="0" w:color="auto"/>
          </w:divBdr>
        </w:div>
        <w:div w:id="462887099">
          <w:marLeft w:val="0"/>
          <w:marRight w:val="0"/>
          <w:marTop w:val="0"/>
          <w:marBottom w:val="0"/>
          <w:divBdr>
            <w:top w:val="none" w:sz="0" w:space="0" w:color="auto"/>
            <w:left w:val="none" w:sz="0" w:space="0" w:color="auto"/>
            <w:bottom w:val="none" w:sz="0" w:space="0" w:color="auto"/>
            <w:right w:val="none" w:sz="0" w:space="0" w:color="auto"/>
          </w:divBdr>
        </w:div>
        <w:div w:id="465243367">
          <w:marLeft w:val="0"/>
          <w:marRight w:val="0"/>
          <w:marTop w:val="0"/>
          <w:marBottom w:val="0"/>
          <w:divBdr>
            <w:top w:val="none" w:sz="0" w:space="0" w:color="auto"/>
            <w:left w:val="none" w:sz="0" w:space="0" w:color="auto"/>
            <w:bottom w:val="none" w:sz="0" w:space="0" w:color="auto"/>
            <w:right w:val="none" w:sz="0" w:space="0" w:color="auto"/>
          </w:divBdr>
        </w:div>
        <w:div w:id="467626135">
          <w:marLeft w:val="0"/>
          <w:marRight w:val="0"/>
          <w:marTop w:val="0"/>
          <w:marBottom w:val="0"/>
          <w:divBdr>
            <w:top w:val="none" w:sz="0" w:space="0" w:color="auto"/>
            <w:left w:val="none" w:sz="0" w:space="0" w:color="auto"/>
            <w:bottom w:val="none" w:sz="0" w:space="0" w:color="auto"/>
            <w:right w:val="none" w:sz="0" w:space="0" w:color="auto"/>
          </w:divBdr>
        </w:div>
        <w:div w:id="469172545">
          <w:marLeft w:val="0"/>
          <w:marRight w:val="0"/>
          <w:marTop w:val="0"/>
          <w:marBottom w:val="0"/>
          <w:divBdr>
            <w:top w:val="none" w:sz="0" w:space="0" w:color="auto"/>
            <w:left w:val="none" w:sz="0" w:space="0" w:color="auto"/>
            <w:bottom w:val="none" w:sz="0" w:space="0" w:color="auto"/>
            <w:right w:val="none" w:sz="0" w:space="0" w:color="auto"/>
          </w:divBdr>
        </w:div>
        <w:div w:id="476649792">
          <w:marLeft w:val="0"/>
          <w:marRight w:val="0"/>
          <w:marTop w:val="0"/>
          <w:marBottom w:val="0"/>
          <w:divBdr>
            <w:top w:val="none" w:sz="0" w:space="0" w:color="auto"/>
            <w:left w:val="none" w:sz="0" w:space="0" w:color="auto"/>
            <w:bottom w:val="none" w:sz="0" w:space="0" w:color="auto"/>
            <w:right w:val="none" w:sz="0" w:space="0" w:color="auto"/>
          </w:divBdr>
        </w:div>
        <w:div w:id="483742169">
          <w:marLeft w:val="0"/>
          <w:marRight w:val="0"/>
          <w:marTop w:val="0"/>
          <w:marBottom w:val="0"/>
          <w:divBdr>
            <w:top w:val="none" w:sz="0" w:space="0" w:color="auto"/>
            <w:left w:val="none" w:sz="0" w:space="0" w:color="auto"/>
            <w:bottom w:val="none" w:sz="0" w:space="0" w:color="auto"/>
            <w:right w:val="none" w:sz="0" w:space="0" w:color="auto"/>
          </w:divBdr>
        </w:div>
        <w:div w:id="489563979">
          <w:marLeft w:val="0"/>
          <w:marRight w:val="0"/>
          <w:marTop w:val="0"/>
          <w:marBottom w:val="0"/>
          <w:divBdr>
            <w:top w:val="none" w:sz="0" w:space="0" w:color="auto"/>
            <w:left w:val="none" w:sz="0" w:space="0" w:color="auto"/>
            <w:bottom w:val="none" w:sz="0" w:space="0" w:color="auto"/>
            <w:right w:val="none" w:sz="0" w:space="0" w:color="auto"/>
          </w:divBdr>
        </w:div>
        <w:div w:id="490605492">
          <w:marLeft w:val="0"/>
          <w:marRight w:val="0"/>
          <w:marTop w:val="0"/>
          <w:marBottom w:val="0"/>
          <w:divBdr>
            <w:top w:val="none" w:sz="0" w:space="0" w:color="auto"/>
            <w:left w:val="none" w:sz="0" w:space="0" w:color="auto"/>
            <w:bottom w:val="none" w:sz="0" w:space="0" w:color="auto"/>
            <w:right w:val="none" w:sz="0" w:space="0" w:color="auto"/>
          </w:divBdr>
        </w:div>
        <w:div w:id="490633407">
          <w:marLeft w:val="0"/>
          <w:marRight w:val="0"/>
          <w:marTop w:val="0"/>
          <w:marBottom w:val="0"/>
          <w:divBdr>
            <w:top w:val="none" w:sz="0" w:space="0" w:color="auto"/>
            <w:left w:val="none" w:sz="0" w:space="0" w:color="auto"/>
            <w:bottom w:val="none" w:sz="0" w:space="0" w:color="auto"/>
            <w:right w:val="none" w:sz="0" w:space="0" w:color="auto"/>
          </w:divBdr>
        </w:div>
        <w:div w:id="499275778">
          <w:marLeft w:val="0"/>
          <w:marRight w:val="0"/>
          <w:marTop w:val="0"/>
          <w:marBottom w:val="0"/>
          <w:divBdr>
            <w:top w:val="none" w:sz="0" w:space="0" w:color="auto"/>
            <w:left w:val="none" w:sz="0" w:space="0" w:color="auto"/>
            <w:bottom w:val="none" w:sz="0" w:space="0" w:color="auto"/>
            <w:right w:val="none" w:sz="0" w:space="0" w:color="auto"/>
          </w:divBdr>
        </w:div>
        <w:div w:id="502671050">
          <w:marLeft w:val="0"/>
          <w:marRight w:val="0"/>
          <w:marTop w:val="0"/>
          <w:marBottom w:val="0"/>
          <w:divBdr>
            <w:top w:val="none" w:sz="0" w:space="0" w:color="auto"/>
            <w:left w:val="none" w:sz="0" w:space="0" w:color="auto"/>
            <w:bottom w:val="none" w:sz="0" w:space="0" w:color="auto"/>
            <w:right w:val="none" w:sz="0" w:space="0" w:color="auto"/>
          </w:divBdr>
        </w:div>
        <w:div w:id="505949854">
          <w:marLeft w:val="0"/>
          <w:marRight w:val="0"/>
          <w:marTop w:val="0"/>
          <w:marBottom w:val="0"/>
          <w:divBdr>
            <w:top w:val="none" w:sz="0" w:space="0" w:color="auto"/>
            <w:left w:val="none" w:sz="0" w:space="0" w:color="auto"/>
            <w:bottom w:val="none" w:sz="0" w:space="0" w:color="auto"/>
            <w:right w:val="none" w:sz="0" w:space="0" w:color="auto"/>
          </w:divBdr>
        </w:div>
        <w:div w:id="506821629">
          <w:marLeft w:val="0"/>
          <w:marRight w:val="0"/>
          <w:marTop w:val="0"/>
          <w:marBottom w:val="0"/>
          <w:divBdr>
            <w:top w:val="none" w:sz="0" w:space="0" w:color="auto"/>
            <w:left w:val="none" w:sz="0" w:space="0" w:color="auto"/>
            <w:bottom w:val="none" w:sz="0" w:space="0" w:color="auto"/>
            <w:right w:val="none" w:sz="0" w:space="0" w:color="auto"/>
          </w:divBdr>
        </w:div>
        <w:div w:id="515079080">
          <w:marLeft w:val="0"/>
          <w:marRight w:val="0"/>
          <w:marTop w:val="0"/>
          <w:marBottom w:val="0"/>
          <w:divBdr>
            <w:top w:val="none" w:sz="0" w:space="0" w:color="auto"/>
            <w:left w:val="none" w:sz="0" w:space="0" w:color="auto"/>
            <w:bottom w:val="none" w:sz="0" w:space="0" w:color="auto"/>
            <w:right w:val="none" w:sz="0" w:space="0" w:color="auto"/>
          </w:divBdr>
        </w:div>
        <w:div w:id="521016229">
          <w:marLeft w:val="0"/>
          <w:marRight w:val="0"/>
          <w:marTop w:val="0"/>
          <w:marBottom w:val="0"/>
          <w:divBdr>
            <w:top w:val="none" w:sz="0" w:space="0" w:color="auto"/>
            <w:left w:val="none" w:sz="0" w:space="0" w:color="auto"/>
            <w:bottom w:val="none" w:sz="0" w:space="0" w:color="auto"/>
            <w:right w:val="none" w:sz="0" w:space="0" w:color="auto"/>
          </w:divBdr>
        </w:div>
        <w:div w:id="526214372">
          <w:marLeft w:val="0"/>
          <w:marRight w:val="0"/>
          <w:marTop w:val="0"/>
          <w:marBottom w:val="0"/>
          <w:divBdr>
            <w:top w:val="none" w:sz="0" w:space="0" w:color="auto"/>
            <w:left w:val="none" w:sz="0" w:space="0" w:color="auto"/>
            <w:bottom w:val="none" w:sz="0" w:space="0" w:color="auto"/>
            <w:right w:val="none" w:sz="0" w:space="0" w:color="auto"/>
          </w:divBdr>
        </w:div>
        <w:div w:id="527106983">
          <w:marLeft w:val="0"/>
          <w:marRight w:val="0"/>
          <w:marTop w:val="0"/>
          <w:marBottom w:val="0"/>
          <w:divBdr>
            <w:top w:val="none" w:sz="0" w:space="0" w:color="auto"/>
            <w:left w:val="none" w:sz="0" w:space="0" w:color="auto"/>
            <w:bottom w:val="none" w:sz="0" w:space="0" w:color="auto"/>
            <w:right w:val="none" w:sz="0" w:space="0" w:color="auto"/>
          </w:divBdr>
        </w:div>
        <w:div w:id="528639393">
          <w:marLeft w:val="0"/>
          <w:marRight w:val="0"/>
          <w:marTop w:val="0"/>
          <w:marBottom w:val="0"/>
          <w:divBdr>
            <w:top w:val="none" w:sz="0" w:space="0" w:color="auto"/>
            <w:left w:val="none" w:sz="0" w:space="0" w:color="auto"/>
            <w:bottom w:val="none" w:sz="0" w:space="0" w:color="auto"/>
            <w:right w:val="none" w:sz="0" w:space="0" w:color="auto"/>
          </w:divBdr>
        </w:div>
        <w:div w:id="528951608">
          <w:marLeft w:val="0"/>
          <w:marRight w:val="0"/>
          <w:marTop w:val="0"/>
          <w:marBottom w:val="0"/>
          <w:divBdr>
            <w:top w:val="none" w:sz="0" w:space="0" w:color="auto"/>
            <w:left w:val="none" w:sz="0" w:space="0" w:color="auto"/>
            <w:bottom w:val="none" w:sz="0" w:space="0" w:color="auto"/>
            <w:right w:val="none" w:sz="0" w:space="0" w:color="auto"/>
          </w:divBdr>
        </w:div>
        <w:div w:id="553393520">
          <w:marLeft w:val="0"/>
          <w:marRight w:val="0"/>
          <w:marTop w:val="0"/>
          <w:marBottom w:val="0"/>
          <w:divBdr>
            <w:top w:val="none" w:sz="0" w:space="0" w:color="auto"/>
            <w:left w:val="none" w:sz="0" w:space="0" w:color="auto"/>
            <w:bottom w:val="none" w:sz="0" w:space="0" w:color="auto"/>
            <w:right w:val="none" w:sz="0" w:space="0" w:color="auto"/>
          </w:divBdr>
        </w:div>
        <w:div w:id="555245157">
          <w:marLeft w:val="0"/>
          <w:marRight w:val="0"/>
          <w:marTop w:val="0"/>
          <w:marBottom w:val="0"/>
          <w:divBdr>
            <w:top w:val="none" w:sz="0" w:space="0" w:color="auto"/>
            <w:left w:val="none" w:sz="0" w:space="0" w:color="auto"/>
            <w:bottom w:val="none" w:sz="0" w:space="0" w:color="auto"/>
            <w:right w:val="none" w:sz="0" w:space="0" w:color="auto"/>
          </w:divBdr>
        </w:div>
        <w:div w:id="564611920">
          <w:marLeft w:val="0"/>
          <w:marRight w:val="0"/>
          <w:marTop w:val="0"/>
          <w:marBottom w:val="0"/>
          <w:divBdr>
            <w:top w:val="none" w:sz="0" w:space="0" w:color="auto"/>
            <w:left w:val="none" w:sz="0" w:space="0" w:color="auto"/>
            <w:bottom w:val="none" w:sz="0" w:space="0" w:color="auto"/>
            <w:right w:val="none" w:sz="0" w:space="0" w:color="auto"/>
          </w:divBdr>
        </w:div>
        <w:div w:id="564797933">
          <w:marLeft w:val="0"/>
          <w:marRight w:val="0"/>
          <w:marTop w:val="0"/>
          <w:marBottom w:val="0"/>
          <w:divBdr>
            <w:top w:val="none" w:sz="0" w:space="0" w:color="auto"/>
            <w:left w:val="none" w:sz="0" w:space="0" w:color="auto"/>
            <w:bottom w:val="none" w:sz="0" w:space="0" w:color="auto"/>
            <w:right w:val="none" w:sz="0" w:space="0" w:color="auto"/>
          </w:divBdr>
        </w:div>
        <w:div w:id="565070124">
          <w:marLeft w:val="0"/>
          <w:marRight w:val="0"/>
          <w:marTop w:val="0"/>
          <w:marBottom w:val="0"/>
          <w:divBdr>
            <w:top w:val="none" w:sz="0" w:space="0" w:color="auto"/>
            <w:left w:val="none" w:sz="0" w:space="0" w:color="auto"/>
            <w:bottom w:val="none" w:sz="0" w:space="0" w:color="auto"/>
            <w:right w:val="none" w:sz="0" w:space="0" w:color="auto"/>
          </w:divBdr>
        </w:div>
        <w:div w:id="565334780">
          <w:marLeft w:val="0"/>
          <w:marRight w:val="0"/>
          <w:marTop w:val="0"/>
          <w:marBottom w:val="0"/>
          <w:divBdr>
            <w:top w:val="none" w:sz="0" w:space="0" w:color="auto"/>
            <w:left w:val="none" w:sz="0" w:space="0" w:color="auto"/>
            <w:bottom w:val="none" w:sz="0" w:space="0" w:color="auto"/>
            <w:right w:val="none" w:sz="0" w:space="0" w:color="auto"/>
          </w:divBdr>
        </w:div>
        <w:div w:id="568928476">
          <w:marLeft w:val="0"/>
          <w:marRight w:val="0"/>
          <w:marTop w:val="0"/>
          <w:marBottom w:val="0"/>
          <w:divBdr>
            <w:top w:val="none" w:sz="0" w:space="0" w:color="auto"/>
            <w:left w:val="none" w:sz="0" w:space="0" w:color="auto"/>
            <w:bottom w:val="none" w:sz="0" w:space="0" w:color="auto"/>
            <w:right w:val="none" w:sz="0" w:space="0" w:color="auto"/>
          </w:divBdr>
        </w:div>
        <w:div w:id="571620976">
          <w:marLeft w:val="0"/>
          <w:marRight w:val="0"/>
          <w:marTop w:val="0"/>
          <w:marBottom w:val="0"/>
          <w:divBdr>
            <w:top w:val="none" w:sz="0" w:space="0" w:color="auto"/>
            <w:left w:val="none" w:sz="0" w:space="0" w:color="auto"/>
            <w:bottom w:val="none" w:sz="0" w:space="0" w:color="auto"/>
            <w:right w:val="none" w:sz="0" w:space="0" w:color="auto"/>
          </w:divBdr>
        </w:div>
        <w:div w:id="581178600">
          <w:marLeft w:val="0"/>
          <w:marRight w:val="0"/>
          <w:marTop w:val="0"/>
          <w:marBottom w:val="0"/>
          <w:divBdr>
            <w:top w:val="none" w:sz="0" w:space="0" w:color="auto"/>
            <w:left w:val="none" w:sz="0" w:space="0" w:color="auto"/>
            <w:bottom w:val="none" w:sz="0" w:space="0" w:color="auto"/>
            <w:right w:val="none" w:sz="0" w:space="0" w:color="auto"/>
          </w:divBdr>
        </w:div>
        <w:div w:id="592665359">
          <w:marLeft w:val="0"/>
          <w:marRight w:val="0"/>
          <w:marTop w:val="0"/>
          <w:marBottom w:val="0"/>
          <w:divBdr>
            <w:top w:val="none" w:sz="0" w:space="0" w:color="auto"/>
            <w:left w:val="none" w:sz="0" w:space="0" w:color="auto"/>
            <w:bottom w:val="none" w:sz="0" w:space="0" w:color="auto"/>
            <w:right w:val="none" w:sz="0" w:space="0" w:color="auto"/>
          </w:divBdr>
        </w:div>
        <w:div w:id="608052862">
          <w:marLeft w:val="0"/>
          <w:marRight w:val="0"/>
          <w:marTop w:val="0"/>
          <w:marBottom w:val="0"/>
          <w:divBdr>
            <w:top w:val="none" w:sz="0" w:space="0" w:color="auto"/>
            <w:left w:val="none" w:sz="0" w:space="0" w:color="auto"/>
            <w:bottom w:val="none" w:sz="0" w:space="0" w:color="auto"/>
            <w:right w:val="none" w:sz="0" w:space="0" w:color="auto"/>
          </w:divBdr>
        </w:div>
        <w:div w:id="622734143">
          <w:marLeft w:val="0"/>
          <w:marRight w:val="0"/>
          <w:marTop w:val="0"/>
          <w:marBottom w:val="0"/>
          <w:divBdr>
            <w:top w:val="none" w:sz="0" w:space="0" w:color="auto"/>
            <w:left w:val="none" w:sz="0" w:space="0" w:color="auto"/>
            <w:bottom w:val="none" w:sz="0" w:space="0" w:color="auto"/>
            <w:right w:val="none" w:sz="0" w:space="0" w:color="auto"/>
          </w:divBdr>
        </w:div>
        <w:div w:id="626203063">
          <w:marLeft w:val="0"/>
          <w:marRight w:val="0"/>
          <w:marTop w:val="0"/>
          <w:marBottom w:val="0"/>
          <w:divBdr>
            <w:top w:val="none" w:sz="0" w:space="0" w:color="auto"/>
            <w:left w:val="none" w:sz="0" w:space="0" w:color="auto"/>
            <w:bottom w:val="none" w:sz="0" w:space="0" w:color="auto"/>
            <w:right w:val="none" w:sz="0" w:space="0" w:color="auto"/>
          </w:divBdr>
        </w:div>
        <w:div w:id="637031742">
          <w:marLeft w:val="0"/>
          <w:marRight w:val="0"/>
          <w:marTop w:val="0"/>
          <w:marBottom w:val="0"/>
          <w:divBdr>
            <w:top w:val="none" w:sz="0" w:space="0" w:color="auto"/>
            <w:left w:val="none" w:sz="0" w:space="0" w:color="auto"/>
            <w:bottom w:val="none" w:sz="0" w:space="0" w:color="auto"/>
            <w:right w:val="none" w:sz="0" w:space="0" w:color="auto"/>
          </w:divBdr>
        </w:div>
        <w:div w:id="643197591">
          <w:marLeft w:val="0"/>
          <w:marRight w:val="0"/>
          <w:marTop w:val="0"/>
          <w:marBottom w:val="0"/>
          <w:divBdr>
            <w:top w:val="none" w:sz="0" w:space="0" w:color="auto"/>
            <w:left w:val="none" w:sz="0" w:space="0" w:color="auto"/>
            <w:bottom w:val="none" w:sz="0" w:space="0" w:color="auto"/>
            <w:right w:val="none" w:sz="0" w:space="0" w:color="auto"/>
          </w:divBdr>
        </w:div>
        <w:div w:id="645166596">
          <w:marLeft w:val="0"/>
          <w:marRight w:val="0"/>
          <w:marTop w:val="0"/>
          <w:marBottom w:val="0"/>
          <w:divBdr>
            <w:top w:val="none" w:sz="0" w:space="0" w:color="auto"/>
            <w:left w:val="none" w:sz="0" w:space="0" w:color="auto"/>
            <w:bottom w:val="none" w:sz="0" w:space="0" w:color="auto"/>
            <w:right w:val="none" w:sz="0" w:space="0" w:color="auto"/>
          </w:divBdr>
        </w:div>
        <w:div w:id="648241645">
          <w:marLeft w:val="0"/>
          <w:marRight w:val="0"/>
          <w:marTop w:val="0"/>
          <w:marBottom w:val="0"/>
          <w:divBdr>
            <w:top w:val="none" w:sz="0" w:space="0" w:color="auto"/>
            <w:left w:val="none" w:sz="0" w:space="0" w:color="auto"/>
            <w:bottom w:val="none" w:sz="0" w:space="0" w:color="auto"/>
            <w:right w:val="none" w:sz="0" w:space="0" w:color="auto"/>
          </w:divBdr>
        </w:div>
        <w:div w:id="650712711">
          <w:marLeft w:val="0"/>
          <w:marRight w:val="0"/>
          <w:marTop w:val="0"/>
          <w:marBottom w:val="0"/>
          <w:divBdr>
            <w:top w:val="none" w:sz="0" w:space="0" w:color="auto"/>
            <w:left w:val="none" w:sz="0" w:space="0" w:color="auto"/>
            <w:bottom w:val="none" w:sz="0" w:space="0" w:color="auto"/>
            <w:right w:val="none" w:sz="0" w:space="0" w:color="auto"/>
          </w:divBdr>
        </w:div>
        <w:div w:id="653996889">
          <w:marLeft w:val="0"/>
          <w:marRight w:val="0"/>
          <w:marTop w:val="0"/>
          <w:marBottom w:val="0"/>
          <w:divBdr>
            <w:top w:val="none" w:sz="0" w:space="0" w:color="auto"/>
            <w:left w:val="none" w:sz="0" w:space="0" w:color="auto"/>
            <w:bottom w:val="none" w:sz="0" w:space="0" w:color="auto"/>
            <w:right w:val="none" w:sz="0" w:space="0" w:color="auto"/>
          </w:divBdr>
        </w:div>
        <w:div w:id="664865443">
          <w:marLeft w:val="0"/>
          <w:marRight w:val="0"/>
          <w:marTop w:val="0"/>
          <w:marBottom w:val="0"/>
          <w:divBdr>
            <w:top w:val="none" w:sz="0" w:space="0" w:color="auto"/>
            <w:left w:val="none" w:sz="0" w:space="0" w:color="auto"/>
            <w:bottom w:val="none" w:sz="0" w:space="0" w:color="auto"/>
            <w:right w:val="none" w:sz="0" w:space="0" w:color="auto"/>
          </w:divBdr>
        </w:div>
        <w:div w:id="666205082">
          <w:marLeft w:val="0"/>
          <w:marRight w:val="0"/>
          <w:marTop w:val="0"/>
          <w:marBottom w:val="0"/>
          <w:divBdr>
            <w:top w:val="none" w:sz="0" w:space="0" w:color="auto"/>
            <w:left w:val="none" w:sz="0" w:space="0" w:color="auto"/>
            <w:bottom w:val="none" w:sz="0" w:space="0" w:color="auto"/>
            <w:right w:val="none" w:sz="0" w:space="0" w:color="auto"/>
          </w:divBdr>
        </w:div>
        <w:div w:id="670641035">
          <w:marLeft w:val="0"/>
          <w:marRight w:val="0"/>
          <w:marTop w:val="0"/>
          <w:marBottom w:val="0"/>
          <w:divBdr>
            <w:top w:val="none" w:sz="0" w:space="0" w:color="auto"/>
            <w:left w:val="none" w:sz="0" w:space="0" w:color="auto"/>
            <w:bottom w:val="none" w:sz="0" w:space="0" w:color="auto"/>
            <w:right w:val="none" w:sz="0" w:space="0" w:color="auto"/>
          </w:divBdr>
        </w:div>
        <w:div w:id="673261259">
          <w:marLeft w:val="0"/>
          <w:marRight w:val="0"/>
          <w:marTop w:val="0"/>
          <w:marBottom w:val="0"/>
          <w:divBdr>
            <w:top w:val="none" w:sz="0" w:space="0" w:color="auto"/>
            <w:left w:val="none" w:sz="0" w:space="0" w:color="auto"/>
            <w:bottom w:val="none" w:sz="0" w:space="0" w:color="auto"/>
            <w:right w:val="none" w:sz="0" w:space="0" w:color="auto"/>
          </w:divBdr>
        </w:div>
        <w:div w:id="673996754">
          <w:marLeft w:val="0"/>
          <w:marRight w:val="0"/>
          <w:marTop w:val="0"/>
          <w:marBottom w:val="0"/>
          <w:divBdr>
            <w:top w:val="none" w:sz="0" w:space="0" w:color="auto"/>
            <w:left w:val="none" w:sz="0" w:space="0" w:color="auto"/>
            <w:bottom w:val="none" w:sz="0" w:space="0" w:color="auto"/>
            <w:right w:val="none" w:sz="0" w:space="0" w:color="auto"/>
          </w:divBdr>
        </w:div>
        <w:div w:id="681515946">
          <w:marLeft w:val="0"/>
          <w:marRight w:val="0"/>
          <w:marTop w:val="0"/>
          <w:marBottom w:val="0"/>
          <w:divBdr>
            <w:top w:val="none" w:sz="0" w:space="0" w:color="auto"/>
            <w:left w:val="none" w:sz="0" w:space="0" w:color="auto"/>
            <w:bottom w:val="none" w:sz="0" w:space="0" w:color="auto"/>
            <w:right w:val="none" w:sz="0" w:space="0" w:color="auto"/>
          </w:divBdr>
        </w:div>
        <w:div w:id="683287640">
          <w:marLeft w:val="0"/>
          <w:marRight w:val="0"/>
          <w:marTop w:val="0"/>
          <w:marBottom w:val="0"/>
          <w:divBdr>
            <w:top w:val="none" w:sz="0" w:space="0" w:color="auto"/>
            <w:left w:val="none" w:sz="0" w:space="0" w:color="auto"/>
            <w:bottom w:val="none" w:sz="0" w:space="0" w:color="auto"/>
            <w:right w:val="none" w:sz="0" w:space="0" w:color="auto"/>
          </w:divBdr>
        </w:div>
        <w:div w:id="683941222">
          <w:marLeft w:val="0"/>
          <w:marRight w:val="0"/>
          <w:marTop w:val="0"/>
          <w:marBottom w:val="0"/>
          <w:divBdr>
            <w:top w:val="none" w:sz="0" w:space="0" w:color="auto"/>
            <w:left w:val="none" w:sz="0" w:space="0" w:color="auto"/>
            <w:bottom w:val="none" w:sz="0" w:space="0" w:color="auto"/>
            <w:right w:val="none" w:sz="0" w:space="0" w:color="auto"/>
          </w:divBdr>
        </w:div>
        <w:div w:id="689379728">
          <w:marLeft w:val="0"/>
          <w:marRight w:val="0"/>
          <w:marTop w:val="0"/>
          <w:marBottom w:val="0"/>
          <w:divBdr>
            <w:top w:val="none" w:sz="0" w:space="0" w:color="auto"/>
            <w:left w:val="none" w:sz="0" w:space="0" w:color="auto"/>
            <w:bottom w:val="none" w:sz="0" w:space="0" w:color="auto"/>
            <w:right w:val="none" w:sz="0" w:space="0" w:color="auto"/>
          </w:divBdr>
        </w:div>
        <w:div w:id="691566070">
          <w:marLeft w:val="0"/>
          <w:marRight w:val="0"/>
          <w:marTop w:val="0"/>
          <w:marBottom w:val="0"/>
          <w:divBdr>
            <w:top w:val="none" w:sz="0" w:space="0" w:color="auto"/>
            <w:left w:val="none" w:sz="0" w:space="0" w:color="auto"/>
            <w:bottom w:val="none" w:sz="0" w:space="0" w:color="auto"/>
            <w:right w:val="none" w:sz="0" w:space="0" w:color="auto"/>
          </w:divBdr>
        </w:div>
        <w:div w:id="697241423">
          <w:marLeft w:val="0"/>
          <w:marRight w:val="0"/>
          <w:marTop w:val="0"/>
          <w:marBottom w:val="0"/>
          <w:divBdr>
            <w:top w:val="none" w:sz="0" w:space="0" w:color="auto"/>
            <w:left w:val="none" w:sz="0" w:space="0" w:color="auto"/>
            <w:bottom w:val="none" w:sz="0" w:space="0" w:color="auto"/>
            <w:right w:val="none" w:sz="0" w:space="0" w:color="auto"/>
          </w:divBdr>
        </w:div>
        <w:div w:id="711540446">
          <w:marLeft w:val="0"/>
          <w:marRight w:val="0"/>
          <w:marTop w:val="0"/>
          <w:marBottom w:val="0"/>
          <w:divBdr>
            <w:top w:val="none" w:sz="0" w:space="0" w:color="auto"/>
            <w:left w:val="none" w:sz="0" w:space="0" w:color="auto"/>
            <w:bottom w:val="none" w:sz="0" w:space="0" w:color="auto"/>
            <w:right w:val="none" w:sz="0" w:space="0" w:color="auto"/>
          </w:divBdr>
        </w:div>
        <w:div w:id="712848585">
          <w:marLeft w:val="0"/>
          <w:marRight w:val="0"/>
          <w:marTop w:val="0"/>
          <w:marBottom w:val="0"/>
          <w:divBdr>
            <w:top w:val="none" w:sz="0" w:space="0" w:color="auto"/>
            <w:left w:val="none" w:sz="0" w:space="0" w:color="auto"/>
            <w:bottom w:val="none" w:sz="0" w:space="0" w:color="auto"/>
            <w:right w:val="none" w:sz="0" w:space="0" w:color="auto"/>
          </w:divBdr>
        </w:div>
        <w:div w:id="721515739">
          <w:marLeft w:val="0"/>
          <w:marRight w:val="0"/>
          <w:marTop w:val="0"/>
          <w:marBottom w:val="0"/>
          <w:divBdr>
            <w:top w:val="none" w:sz="0" w:space="0" w:color="auto"/>
            <w:left w:val="none" w:sz="0" w:space="0" w:color="auto"/>
            <w:bottom w:val="none" w:sz="0" w:space="0" w:color="auto"/>
            <w:right w:val="none" w:sz="0" w:space="0" w:color="auto"/>
          </w:divBdr>
        </w:div>
        <w:div w:id="730815182">
          <w:marLeft w:val="0"/>
          <w:marRight w:val="0"/>
          <w:marTop w:val="0"/>
          <w:marBottom w:val="0"/>
          <w:divBdr>
            <w:top w:val="none" w:sz="0" w:space="0" w:color="auto"/>
            <w:left w:val="none" w:sz="0" w:space="0" w:color="auto"/>
            <w:bottom w:val="none" w:sz="0" w:space="0" w:color="auto"/>
            <w:right w:val="none" w:sz="0" w:space="0" w:color="auto"/>
          </w:divBdr>
        </w:div>
        <w:div w:id="732704231">
          <w:marLeft w:val="0"/>
          <w:marRight w:val="0"/>
          <w:marTop w:val="0"/>
          <w:marBottom w:val="0"/>
          <w:divBdr>
            <w:top w:val="none" w:sz="0" w:space="0" w:color="auto"/>
            <w:left w:val="none" w:sz="0" w:space="0" w:color="auto"/>
            <w:bottom w:val="none" w:sz="0" w:space="0" w:color="auto"/>
            <w:right w:val="none" w:sz="0" w:space="0" w:color="auto"/>
          </w:divBdr>
        </w:div>
        <w:div w:id="745688267">
          <w:marLeft w:val="0"/>
          <w:marRight w:val="0"/>
          <w:marTop w:val="0"/>
          <w:marBottom w:val="0"/>
          <w:divBdr>
            <w:top w:val="none" w:sz="0" w:space="0" w:color="auto"/>
            <w:left w:val="none" w:sz="0" w:space="0" w:color="auto"/>
            <w:bottom w:val="none" w:sz="0" w:space="0" w:color="auto"/>
            <w:right w:val="none" w:sz="0" w:space="0" w:color="auto"/>
          </w:divBdr>
        </w:div>
        <w:div w:id="748892615">
          <w:marLeft w:val="0"/>
          <w:marRight w:val="0"/>
          <w:marTop w:val="0"/>
          <w:marBottom w:val="0"/>
          <w:divBdr>
            <w:top w:val="none" w:sz="0" w:space="0" w:color="auto"/>
            <w:left w:val="none" w:sz="0" w:space="0" w:color="auto"/>
            <w:bottom w:val="none" w:sz="0" w:space="0" w:color="auto"/>
            <w:right w:val="none" w:sz="0" w:space="0" w:color="auto"/>
          </w:divBdr>
        </w:div>
        <w:div w:id="766660673">
          <w:marLeft w:val="0"/>
          <w:marRight w:val="0"/>
          <w:marTop w:val="0"/>
          <w:marBottom w:val="0"/>
          <w:divBdr>
            <w:top w:val="none" w:sz="0" w:space="0" w:color="auto"/>
            <w:left w:val="none" w:sz="0" w:space="0" w:color="auto"/>
            <w:bottom w:val="none" w:sz="0" w:space="0" w:color="auto"/>
            <w:right w:val="none" w:sz="0" w:space="0" w:color="auto"/>
          </w:divBdr>
        </w:div>
        <w:div w:id="766730211">
          <w:marLeft w:val="0"/>
          <w:marRight w:val="0"/>
          <w:marTop w:val="0"/>
          <w:marBottom w:val="0"/>
          <w:divBdr>
            <w:top w:val="none" w:sz="0" w:space="0" w:color="auto"/>
            <w:left w:val="none" w:sz="0" w:space="0" w:color="auto"/>
            <w:bottom w:val="none" w:sz="0" w:space="0" w:color="auto"/>
            <w:right w:val="none" w:sz="0" w:space="0" w:color="auto"/>
          </w:divBdr>
        </w:div>
        <w:div w:id="807013159">
          <w:marLeft w:val="0"/>
          <w:marRight w:val="0"/>
          <w:marTop w:val="0"/>
          <w:marBottom w:val="0"/>
          <w:divBdr>
            <w:top w:val="none" w:sz="0" w:space="0" w:color="auto"/>
            <w:left w:val="none" w:sz="0" w:space="0" w:color="auto"/>
            <w:bottom w:val="none" w:sz="0" w:space="0" w:color="auto"/>
            <w:right w:val="none" w:sz="0" w:space="0" w:color="auto"/>
          </w:divBdr>
        </w:div>
        <w:div w:id="824317502">
          <w:marLeft w:val="0"/>
          <w:marRight w:val="0"/>
          <w:marTop w:val="0"/>
          <w:marBottom w:val="0"/>
          <w:divBdr>
            <w:top w:val="none" w:sz="0" w:space="0" w:color="auto"/>
            <w:left w:val="none" w:sz="0" w:space="0" w:color="auto"/>
            <w:bottom w:val="none" w:sz="0" w:space="0" w:color="auto"/>
            <w:right w:val="none" w:sz="0" w:space="0" w:color="auto"/>
          </w:divBdr>
        </w:div>
        <w:div w:id="826944673">
          <w:marLeft w:val="0"/>
          <w:marRight w:val="0"/>
          <w:marTop w:val="0"/>
          <w:marBottom w:val="0"/>
          <w:divBdr>
            <w:top w:val="none" w:sz="0" w:space="0" w:color="auto"/>
            <w:left w:val="none" w:sz="0" w:space="0" w:color="auto"/>
            <w:bottom w:val="none" w:sz="0" w:space="0" w:color="auto"/>
            <w:right w:val="none" w:sz="0" w:space="0" w:color="auto"/>
          </w:divBdr>
        </w:div>
        <w:div w:id="832254354">
          <w:marLeft w:val="0"/>
          <w:marRight w:val="0"/>
          <w:marTop w:val="0"/>
          <w:marBottom w:val="0"/>
          <w:divBdr>
            <w:top w:val="none" w:sz="0" w:space="0" w:color="auto"/>
            <w:left w:val="none" w:sz="0" w:space="0" w:color="auto"/>
            <w:bottom w:val="none" w:sz="0" w:space="0" w:color="auto"/>
            <w:right w:val="none" w:sz="0" w:space="0" w:color="auto"/>
          </w:divBdr>
        </w:div>
        <w:div w:id="839390756">
          <w:marLeft w:val="0"/>
          <w:marRight w:val="0"/>
          <w:marTop w:val="0"/>
          <w:marBottom w:val="0"/>
          <w:divBdr>
            <w:top w:val="none" w:sz="0" w:space="0" w:color="auto"/>
            <w:left w:val="none" w:sz="0" w:space="0" w:color="auto"/>
            <w:bottom w:val="none" w:sz="0" w:space="0" w:color="auto"/>
            <w:right w:val="none" w:sz="0" w:space="0" w:color="auto"/>
          </w:divBdr>
        </w:div>
        <w:div w:id="839809661">
          <w:marLeft w:val="0"/>
          <w:marRight w:val="0"/>
          <w:marTop w:val="0"/>
          <w:marBottom w:val="0"/>
          <w:divBdr>
            <w:top w:val="none" w:sz="0" w:space="0" w:color="auto"/>
            <w:left w:val="none" w:sz="0" w:space="0" w:color="auto"/>
            <w:bottom w:val="none" w:sz="0" w:space="0" w:color="auto"/>
            <w:right w:val="none" w:sz="0" w:space="0" w:color="auto"/>
          </w:divBdr>
        </w:div>
        <w:div w:id="841892854">
          <w:marLeft w:val="0"/>
          <w:marRight w:val="0"/>
          <w:marTop w:val="0"/>
          <w:marBottom w:val="0"/>
          <w:divBdr>
            <w:top w:val="none" w:sz="0" w:space="0" w:color="auto"/>
            <w:left w:val="none" w:sz="0" w:space="0" w:color="auto"/>
            <w:bottom w:val="none" w:sz="0" w:space="0" w:color="auto"/>
            <w:right w:val="none" w:sz="0" w:space="0" w:color="auto"/>
          </w:divBdr>
        </w:div>
        <w:div w:id="857813252">
          <w:marLeft w:val="0"/>
          <w:marRight w:val="0"/>
          <w:marTop w:val="0"/>
          <w:marBottom w:val="0"/>
          <w:divBdr>
            <w:top w:val="none" w:sz="0" w:space="0" w:color="auto"/>
            <w:left w:val="none" w:sz="0" w:space="0" w:color="auto"/>
            <w:bottom w:val="none" w:sz="0" w:space="0" w:color="auto"/>
            <w:right w:val="none" w:sz="0" w:space="0" w:color="auto"/>
          </w:divBdr>
        </w:div>
        <w:div w:id="861287980">
          <w:marLeft w:val="0"/>
          <w:marRight w:val="0"/>
          <w:marTop w:val="0"/>
          <w:marBottom w:val="0"/>
          <w:divBdr>
            <w:top w:val="none" w:sz="0" w:space="0" w:color="auto"/>
            <w:left w:val="none" w:sz="0" w:space="0" w:color="auto"/>
            <w:bottom w:val="none" w:sz="0" w:space="0" w:color="auto"/>
            <w:right w:val="none" w:sz="0" w:space="0" w:color="auto"/>
          </w:divBdr>
        </w:div>
        <w:div w:id="864834216">
          <w:marLeft w:val="0"/>
          <w:marRight w:val="0"/>
          <w:marTop w:val="0"/>
          <w:marBottom w:val="0"/>
          <w:divBdr>
            <w:top w:val="none" w:sz="0" w:space="0" w:color="auto"/>
            <w:left w:val="none" w:sz="0" w:space="0" w:color="auto"/>
            <w:bottom w:val="none" w:sz="0" w:space="0" w:color="auto"/>
            <w:right w:val="none" w:sz="0" w:space="0" w:color="auto"/>
          </w:divBdr>
        </w:div>
        <w:div w:id="867258129">
          <w:marLeft w:val="0"/>
          <w:marRight w:val="0"/>
          <w:marTop w:val="0"/>
          <w:marBottom w:val="0"/>
          <w:divBdr>
            <w:top w:val="none" w:sz="0" w:space="0" w:color="auto"/>
            <w:left w:val="none" w:sz="0" w:space="0" w:color="auto"/>
            <w:bottom w:val="none" w:sz="0" w:space="0" w:color="auto"/>
            <w:right w:val="none" w:sz="0" w:space="0" w:color="auto"/>
          </w:divBdr>
        </w:div>
        <w:div w:id="887886594">
          <w:marLeft w:val="0"/>
          <w:marRight w:val="0"/>
          <w:marTop w:val="0"/>
          <w:marBottom w:val="0"/>
          <w:divBdr>
            <w:top w:val="none" w:sz="0" w:space="0" w:color="auto"/>
            <w:left w:val="none" w:sz="0" w:space="0" w:color="auto"/>
            <w:bottom w:val="none" w:sz="0" w:space="0" w:color="auto"/>
            <w:right w:val="none" w:sz="0" w:space="0" w:color="auto"/>
          </w:divBdr>
        </w:div>
        <w:div w:id="889877785">
          <w:marLeft w:val="0"/>
          <w:marRight w:val="0"/>
          <w:marTop w:val="0"/>
          <w:marBottom w:val="0"/>
          <w:divBdr>
            <w:top w:val="none" w:sz="0" w:space="0" w:color="auto"/>
            <w:left w:val="none" w:sz="0" w:space="0" w:color="auto"/>
            <w:bottom w:val="none" w:sz="0" w:space="0" w:color="auto"/>
            <w:right w:val="none" w:sz="0" w:space="0" w:color="auto"/>
          </w:divBdr>
        </w:div>
        <w:div w:id="905607230">
          <w:marLeft w:val="0"/>
          <w:marRight w:val="0"/>
          <w:marTop w:val="0"/>
          <w:marBottom w:val="0"/>
          <w:divBdr>
            <w:top w:val="none" w:sz="0" w:space="0" w:color="auto"/>
            <w:left w:val="none" w:sz="0" w:space="0" w:color="auto"/>
            <w:bottom w:val="none" w:sz="0" w:space="0" w:color="auto"/>
            <w:right w:val="none" w:sz="0" w:space="0" w:color="auto"/>
          </w:divBdr>
        </w:div>
        <w:div w:id="923804107">
          <w:marLeft w:val="0"/>
          <w:marRight w:val="0"/>
          <w:marTop w:val="0"/>
          <w:marBottom w:val="0"/>
          <w:divBdr>
            <w:top w:val="none" w:sz="0" w:space="0" w:color="auto"/>
            <w:left w:val="none" w:sz="0" w:space="0" w:color="auto"/>
            <w:bottom w:val="none" w:sz="0" w:space="0" w:color="auto"/>
            <w:right w:val="none" w:sz="0" w:space="0" w:color="auto"/>
          </w:divBdr>
        </w:div>
        <w:div w:id="924998087">
          <w:marLeft w:val="0"/>
          <w:marRight w:val="0"/>
          <w:marTop w:val="0"/>
          <w:marBottom w:val="0"/>
          <w:divBdr>
            <w:top w:val="none" w:sz="0" w:space="0" w:color="auto"/>
            <w:left w:val="none" w:sz="0" w:space="0" w:color="auto"/>
            <w:bottom w:val="none" w:sz="0" w:space="0" w:color="auto"/>
            <w:right w:val="none" w:sz="0" w:space="0" w:color="auto"/>
          </w:divBdr>
        </w:div>
        <w:div w:id="927929960">
          <w:marLeft w:val="0"/>
          <w:marRight w:val="0"/>
          <w:marTop w:val="0"/>
          <w:marBottom w:val="0"/>
          <w:divBdr>
            <w:top w:val="none" w:sz="0" w:space="0" w:color="auto"/>
            <w:left w:val="none" w:sz="0" w:space="0" w:color="auto"/>
            <w:bottom w:val="none" w:sz="0" w:space="0" w:color="auto"/>
            <w:right w:val="none" w:sz="0" w:space="0" w:color="auto"/>
          </w:divBdr>
        </w:div>
        <w:div w:id="929892049">
          <w:marLeft w:val="0"/>
          <w:marRight w:val="0"/>
          <w:marTop w:val="0"/>
          <w:marBottom w:val="0"/>
          <w:divBdr>
            <w:top w:val="none" w:sz="0" w:space="0" w:color="auto"/>
            <w:left w:val="none" w:sz="0" w:space="0" w:color="auto"/>
            <w:bottom w:val="none" w:sz="0" w:space="0" w:color="auto"/>
            <w:right w:val="none" w:sz="0" w:space="0" w:color="auto"/>
          </w:divBdr>
        </w:div>
        <w:div w:id="932277145">
          <w:marLeft w:val="0"/>
          <w:marRight w:val="0"/>
          <w:marTop w:val="0"/>
          <w:marBottom w:val="0"/>
          <w:divBdr>
            <w:top w:val="none" w:sz="0" w:space="0" w:color="auto"/>
            <w:left w:val="none" w:sz="0" w:space="0" w:color="auto"/>
            <w:bottom w:val="none" w:sz="0" w:space="0" w:color="auto"/>
            <w:right w:val="none" w:sz="0" w:space="0" w:color="auto"/>
          </w:divBdr>
        </w:div>
        <w:div w:id="934826673">
          <w:marLeft w:val="0"/>
          <w:marRight w:val="0"/>
          <w:marTop w:val="0"/>
          <w:marBottom w:val="0"/>
          <w:divBdr>
            <w:top w:val="none" w:sz="0" w:space="0" w:color="auto"/>
            <w:left w:val="none" w:sz="0" w:space="0" w:color="auto"/>
            <w:bottom w:val="none" w:sz="0" w:space="0" w:color="auto"/>
            <w:right w:val="none" w:sz="0" w:space="0" w:color="auto"/>
          </w:divBdr>
        </w:div>
        <w:div w:id="943341174">
          <w:marLeft w:val="0"/>
          <w:marRight w:val="0"/>
          <w:marTop w:val="0"/>
          <w:marBottom w:val="0"/>
          <w:divBdr>
            <w:top w:val="none" w:sz="0" w:space="0" w:color="auto"/>
            <w:left w:val="none" w:sz="0" w:space="0" w:color="auto"/>
            <w:bottom w:val="none" w:sz="0" w:space="0" w:color="auto"/>
            <w:right w:val="none" w:sz="0" w:space="0" w:color="auto"/>
          </w:divBdr>
        </w:div>
        <w:div w:id="943607569">
          <w:marLeft w:val="0"/>
          <w:marRight w:val="0"/>
          <w:marTop w:val="0"/>
          <w:marBottom w:val="0"/>
          <w:divBdr>
            <w:top w:val="none" w:sz="0" w:space="0" w:color="auto"/>
            <w:left w:val="none" w:sz="0" w:space="0" w:color="auto"/>
            <w:bottom w:val="none" w:sz="0" w:space="0" w:color="auto"/>
            <w:right w:val="none" w:sz="0" w:space="0" w:color="auto"/>
          </w:divBdr>
        </w:div>
        <w:div w:id="945891261">
          <w:marLeft w:val="0"/>
          <w:marRight w:val="0"/>
          <w:marTop w:val="0"/>
          <w:marBottom w:val="0"/>
          <w:divBdr>
            <w:top w:val="none" w:sz="0" w:space="0" w:color="auto"/>
            <w:left w:val="none" w:sz="0" w:space="0" w:color="auto"/>
            <w:bottom w:val="none" w:sz="0" w:space="0" w:color="auto"/>
            <w:right w:val="none" w:sz="0" w:space="0" w:color="auto"/>
          </w:divBdr>
        </w:div>
        <w:div w:id="948321903">
          <w:marLeft w:val="0"/>
          <w:marRight w:val="0"/>
          <w:marTop w:val="0"/>
          <w:marBottom w:val="0"/>
          <w:divBdr>
            <w:top w:val="none" w:sz="0" w:space="0" w:color="auto"/>
            <w:left w:val="none" w:sz="0" w:space="0" w:color="auto"/>
            <w:bottom w:val="none" w:sz="0" w:space="0" w:color="auto"/>
            <w:right w:val="none" w:sz="0" w:space="0" w:color="auto"/>
          </w:divBdr>
        </w:div>
        <w:div w:id="950435477">
          <w:marLeft w:val="0"/>
          <w:marRight w:val="0"/>
          <w:marTop w:val="0"/>
          <w:marBottom w:val="0"/>
          <w:divBdr>
            <w:top w:val="none" w:sz="0" w:space="0" w:color="auto"/>
            <w:left w:val="none" w:sz="0" w:space="0" w:color="auto"/>
            <w:bottom w:val="none" w:sz="0" w:space="0" w:color="auto"/>
            <w:right w:val="none" w:sz="0" w:space="0" w:color="auto"/>
          </w:divBdr>
        </w:div>
        <w:div w:id="965158728">
          <w:marLeft w:val="0"/>
          <w:marRight w:val="0"/>
          <w:marTop w:val="0"/>
          <w:marBottom w:val="0"/>
          <w:divBdr>
            <w:top w:val="none" w:sz="0" w:space="0" w:color="auto"/>
            <w:left w:val="none" w:sz="0" w:space="0" w:color="auto"/>
            <w:bottom w:val="none" w:sz="0" w:space="0" w:color="auto"/>
            <w:right w:val="none" w:sz="0" w:space="0" w:color="auto"/>
          </w:divBdr>
        </w:div>
        <w:div w:id="973217298">
          <w:marLeft w:val="0"/>
          <w:marRight w:val="0"/>
          <w:marTop w:val="0"/>
          <w:marBottom w:val="0"/>
          <w:divBdr>
            <w:top w:val="none" w:sz="0" w:space="0" w:color="auto"/>
            <w:left w:val="none" w:sz="0" w:space="0" w:color="auto"/>
            <w:bottom w:val="none" w:sz="0" w:space="0" w:color="auto"/>
            <w:right w:val="none" w:sz="0" w:space="0" w:color="auto"/>
          </w:divBdr>
        </w:div>
        <w:div w:id="977956795">
          <w:marLeft w:val="0"/>
          <w:marRight w:val="0"/>
          <w:marTop w:val="0"/>
          <w:marBottom w:val="0"/>
          <w:divBdr>
            <w:top w:val="none" w:sz="0" w:space="0" w:color="auto"/>
            <w:left w:val="none" w:sz="0" w:space="0" w:color="auto"/>
            <w:bottom w:val="none" w:sz="0" w:space="0" w:color="auto"/>
            <w:right w:val="none" w:sz="0" w:space="0" w:color="auto"/>
          </w:divBdr>
        </w:div>
        <w:div w:id="980425536">
          <w:marLeft w:val="0"/>
          <w:marRight w:val="0"/>
          <w:marTop w:val="0"/>
          <w:marBottom w:val="0"/>
          <w:divBdr>
            <w:top w:val="none" w:sz="0" w:space="0" w:color="auto"/>
            <w:left w:val="none" w:sz="0" w:space="0" w:color="auto"/>
            <w:bottom w:val="none" w:sz="0" w:space="0" w:color="auto"/>
            <w:right w:val="none" w:sz="0" w:space="0" w:color="auto"/>
          </w:divBdr>
        </w:div>
        <w:div w:id="980692000">
          <w:marLeft w:val="0"/>
          <w:marRight w:val="0"/>
          <w:marTop w:val="0"/>
          <w:marBottom w:val="0"/>
          <w:divBdr>
            <w:top w:val="none" w:sz="0" w:space="0" w:color="auto"/>
            <w:left w:val="none" w:sz="0" w:space="0" w:color="auto"/>
            <w:bottom w:val="none" w:sz="0" w:space="0" w:color="auto"/>
            <w:right w:val="none" w:sz="0" w:space="0" w:color="auto"/>
          </w:divBdr>
        </w:div>
        <w:div w:id="986010996">
          <w:marLeft w:val="0"/>
          <w:marRight w:val="0"/>
          <w:marTop w:val="0"/>
          <w:marBottom w:val="0"/>
          <w:divBdr>
            <w:top w:val="none" w:sz="0" w:space="0" w:color="auto"/>
            <w:left w:val="none" w:sz="0" w:space="0" w:color="auto"/>
            <w:bottom w:val="none" w:sz="0" w:space="0" w:color="auto"/>
            <w:right w:val="none" w:sz="0" w:space="0" w:color="auto"/>
          </w:divBdr>
        </w:div>
        <w:div w:id="987635102">
          <w:marLeft w:val="0"/>
          <w:marRight w:val="0"/>
          <w:marTop w:val="0"/>
          <w:marBottom w:val="0"/>
          <w:divBdr>
            <w:top w:val="none" w:sz="0" w:space="0" w:color="auto"/>
            <w:left w:val="none" w:sz="0" w:space="0" w:color="auto"/>
            <w:bottom w:val="none" w:sz="0" w:space="0" w:color="auto"/>
            <w:right w:val="none" w:sz="0" w:space="0" w:color="auto"/>
          </w:divBdr>
        </w:div>
        <w:div w:id="991561639">
          <w:marLeft w:val="0"/>
          <w:marRight w:val="0"/>
          <w:marTop w:val="0"/>
          <w:marBottom w:val="0"/>
          <w:divBdr>
            <w:top w:val="none" w:sz="0" w:space="0" w:color="auto"/>
            <w:left w:val="none" w:sz="0" w:space="0" w:color="auto"/>
            <w:bottom w:val="none" w:sz="0" w:space="0" w:color="auto"/>
            <w:right w:val="none" w:sz="0" w:space="0" w:color="auto"/>
          </w:divBdr>
        </w:div>
        <w:div w:id="992638914">
          <w:marLeft w:val="0"/>
          <w:marRight w:val="0"/>
          <w:marTop w:val="0"/>
          <w:marBottom w:val="0"/>
          <w:divBdr>
            <w:top w:val="none" w:sz="0" w:space="0" w:color="auto"/>
            <w:left w:val="none" w:sz="0" w:space="0" w:color="auto"/>
            <w:bottom w:val="none" w:sz="0" w:space="0" w:color="auto"/>
            <w:right w:val="none" w:sz="0" w:space="0" w:color="auto"/>
          </w:divBdr>
        </w:div>
        <w:div w:id="1007173688">
          <w:marLeft w:val="0"/>
          <w:marRight w:val="0"/>
          <w:marTop w:val="0"/>
          <w:marBottom w:val="0"/>
          <w:divBdr>
            <w:top w:val="none" w:sz="0" w:space="0" w:color="auto"/>
            <w:left w:val="none" w:sz="0" w:space="0" w:color="auto"/>
            <w:bottom w:val="none" w:sz="0" w:space="0" w:color="auto"/>
            <w:right w:val="none" w:sz="0" w:space="0" w:color="auto"/>
          </w:divBdr>
        </w:div>
        <w:div w:id="1011952097">
          <w:marLeft w:val="0"/>
          <w:marRight w:val="0"/>
          <w:marTop w:val="0"/>
          <w:marBottom w:val="0"/>
          <w:divBdr>
            <w:top w:val="none" w:sz="0" w:space="0" w:color="auto"/>
            <w:left w:val="none" w:sz="0" w:space="0" w:color="auto"/>
            <w:bottom w:val="none" w:sz="0" w:space="0" w:color="auto"/>
            <w:right w:val="none" w:sz="0" w:space="0" w:color="auto"/>
          </w:divBdr>
        </w:div>
        <w:div w:id="1018193432">
          <w:marLeft w:val="0"/>
          <w:marRight w:val="0"/>
          <w:marTop w:val="0"/>
          <w:marBottom w:val="0"/>
          <w:divBdr>
            <w:top w:val="none" w:sz="0" w:space="0" w:color="auto"/>
            <w:left w:val="none" w:sz="0" w:space="0" w:color="auto"/>
            <w:bottom w:val="none" w:sz="0" w:space="0" w:color="auto"/>
            <w:right w:val="none" w:sz="0" w:space="0" w:color="auto"/>
          </w:divBdr>
        </w:div>
        <w:div w:id="1022972546">
          <w:marLeft w:val="0"/>
          <w:marRight w:val="0"/>
          <w:marTop w:val="0"/>
          <w:marBottom w:val="0"/>
          <w:divBdr>
            <w:top w:val="none" w:sz="0" w:space="0" w:color="auto"/>
            <w:left w:val="none" w:sz="0" w:space="0" w:color="auto"/>
            <w:bottom w:val="none" w:sz="0" w:space="0" w:color="auto"/>
            <w:right w:val="none" w:sz="0" w:space="0" w:color="auto"/>
          </w:divBdr>
        </w:div>
        <w:div w:id="1026294185">
          <w:marLeft w:val="0"/>
          <w:marRight w:val="0"/>
          <w:marTop w:val="0"/>
          <w:marBottom w:val="0"/>
          <w:divBdr>
            <w:top w:val="none" w:sz="0" w:space="0" w:color="auto"/>
            <w:left w:val="none" w:sz="0" w:space="0" w:color="auto"/>
            <w:bottom w:val="none" w:sz="0" w:space="0" w:color="auto"/>
            <w:right w:val="none" w:sz="0" w:space="0" w:color="auto"/>
          </w:divBdr>
        </w:div>
        <w:div w:id="1034773234">
          <w:marLeft w:val="0"/>
          <w:marRight w:val="0"/>
          <w:marTop w:val="0"/>
          <w:marBottom w:val="0"/>
          <w:divBdr>
            <w:top w:val="none" w:sz="0" w:space="0" w:color="auto"/>
            <w:left w:val="none" w:sz="0" w:space="0" w:color="auto"/>
            <w:bottom w:val="none" w:sz="0" w:space="0" w:color="auto"/>
            <w:right w:val="none" w:sz="0" w:space="0" w:color="auto"/>
          </w:divBdr>
        </w:div>
        <w:div w:id="1043793979">
          <w:marLeft w:val="0"/>
          <w:marRight w:val="0"/>
          <w:marTop w:val="0"/>
          <w:marBottom w:val="0"/>
          <w:divBdr>
            <w:top w:val="none" w:sz="0" w:space="0" w:color="auto"/>
            <w:left w:val="none" w:sz="0" w:space="0" w:color="auto"/>
            <w:bottom w:val="none" w:sz="0" w:space="0" w:color="auto"/>
            <w:right w:val="none" w:sz="0" w:space="0" w:color="auto"/>
          </w:divBdr>
        </w:div>
        <w:div w:id="1044524275">
          <w:marLeft w:val="0"/>
          <w:marRight w:val="0"/>
          <w:marTop w:val="0"/>
          <w:marBottom w:val="0"/>
          <w:divBdr>
            <w:top w:val="none" w:sz="0" w:space="0" w:color="auto"/>
            <w:left w:val="none" w:sz="0" w:space="0" w:color="auto"/>
            <w:bottom w:val="none" w:sz="0" w:space="0" w:color="auto"/>
            <w:right w:val="none" w:sz="0" w:space="0" w:color="auto"/>
          </w:divBdr>
        </w:div>
        <w:div w:id="1047069634">
          <w:marLeft w:val="0"/>
          <w:marRight w:val="0"/>
          <w:marTop w:val="0"/>
          <w:marBottom w:val="0"/>
          <w:divBdr>
            <w:top w:val="none" w:sz="0" w:space="0" w:color="auto"/>
            <w:left w:val="none" w:sz="0" w:space="0" w:color="auto"/>
            <w:bottom w:val="none" w:sz="0" w:space="0" w:color="auto"/>
            <w:right w:val="none" w:sz="0" w:space="0" w:color="auto"/>
          </w:divBdr>
        </w:div>
        <w:div w:id="1048846773">
          <w:marLeft w:val="0"/>
          <w:marRight w:val="0"/>
          <w:marTop w:val="0"/>
          <w:marBottom w:val="0"/>
          <w:divBdr>
            <w:top w:val="none" w:sz="0" w:space="0" w:color="auto"/>
            <w:left w:val="none" w:sz="0" w:space="0" w:color="auto"/>
            <w:bottom w:val="none" w:sz="0" w:space="0" w:color="auto"/>
            <w:right w:val="none" w:sz="0" w:space="0" w:color="auto"/>
          </w:divBdr>
        </w:div>
        <w:div w:id="1049576640">
          <w:marLeft w:val="0"/>
          <w:marRight w:val="0"/>
          <w:marTop w:val="0"/>
          <w:marBottom w:val="0"/>
          <w:divBdr>
            <w:top w:val="none" w:sz="0" w:space="0" w:color="auto"/>
            <w:left w:val="none" w:sz="0" w:space="0" w:color="auto"/>
            <w:bottom w:val="none" w:sz="0" w:space="0" w:color="auto"/>
            <w:right w:val="none" w:sz="0" w:space="0" w:color="auto"/>
          </w:divBdr>
        </w:div>
        <w:div w:id="1053312135">
          <w:marLeft w:val="0"/>
          <w:marRight w:val="0"/>
          <w:marTop w:val="0"/>
          <w:marBottom w:val="0"/>
          <w:divBdr>
            <w:top w:val="none" w:sz="0" w:space="0" w:color="auto"/>
            <w:left w:val="none" w:sz="0" w:space="0" w:color="auto"/>
            <w:bottom w:val="none" w:sz="0" w:space="0" w:color="auto"/>
            <w:right w:val="none" w:sz="0" w:space="0" w:color="auto"/>
          </w:divBdr>
        </w:div>
        <w:div w:id="1056927402">
          <w:marLeft w:val="0"/>
          <w:marRight w:val="0"/>
          <w:marTop w:val="0"/>
          <w:marBottom w:val="0"/>
          <w:divBdr>
            <w:top w:val="none" w:sz="0" w:space="0" w:color="auto"/>
            <w:left w:val="none" w:sz="0" w:space="0" w:color="auto"/>
            <w:bottom w:val="none" w:sz="0" w:space="0" w:color="auto"/>
            <w:right w:val="none" w:sz="0" w:space="0" w:color="auto"/>
          </w:divBdr>
        </w:div>
        <w:div w:id="1063018074">
          <w:marLeft w:val="0"/>
          <w:marRight w:val="0"/>
          <w:marTop w:val="0"/>
          <w:marBottom w:val="0"/>
          <w:divBdr>
            <w:top w:val="none" w:sz="0" w:space="0" w:color="auto"/>
            <w:left w:val="none" w:sz="0" w:space="0" w:color="auto"/>
            <w:bottom w:val="none" w:sz="0" w:space="0" w:color="auto"/>
            <w:right w:val="none" w:sz="0" w:space="0" w:color="auto"/>
          </w:divBdr>
        </w:div>
        <w:div w:id="1069814498">
          <w:marLeft w:val="0"/>
          <w:marRight w:val="0"/>
          <w:marTop w:val="0"/>
          <w:marBottom w:val="0"/>
          <w:divBdr>
            <w:top w:val="none" w:sz="0" w:space="0" w:color="auto"/>
            <w:left w:val="none" w:sz="0" w:space="0" w:color="auto"/>
            <w:bottom w:val="none" w:sz="0" w:space="0" w:color="auto"/>
            <w:right w:val="none" w:sz="0" w:space="0" w:color="auto"/>
          </w:divBdr>
        </w:div>
        <w:div w:id="1070545552">
          <w:marLeft w:val="0"/>
          <w:marRight w:val="0"/>
          <w:marTop w:val="0"/>
          <w:marBottom w:val="0"/>
          <w:divBdr>
            <w:top w:val="none" w:sz="0" w:space="0" w:color="auto"/>
            <w:left w:val="none" w:sz="0" w:space="0" w:color="auto"/>
            <w:bottom w:val="none" w:sz="0" w:space="0" w:color="auto"/>
            <w:right w:val="none" w:sz="0" w:space="0" w:color="auto"/>
          </w:divBdr>
        </w:div>
        <w:div w:id="1075542594">
          <w:marLeft w:val="0"/>
          <w:marRight w:val="0"/>
          <w:marTop w:val="0"/>
          <w:marBottom w:val="0"/>
          <w:divBdr>
            <w:top w:val="none" w:sz="0" w:space="0" w:color="auto"/>
            <w:left w:val="none" w:sz="0" w:space="0" w:color="auto"/>
            <w:bottom w:val="none" w:sz="0" w:space="0" w:color="auto"/>
            <w:right w:val="none" w:sz="0" w:space="0" w:color="auto"/>
          </w:divBdr>
        </w:div>
        <w:div w:id="1078601505">
          <w:marLeft w:val="0"/>
          <w:marRight w:val="0"/>
          <w:marTop w:val="0"/>
          <w:marBottom w:val="0"/>
          <w:divBdr>
            <w:top w:val="none" w:sz="0" w:space="0" w:color="auto"/>
            <w:left w:val="none" w:sz="0" w:space="0" w:color="auto"/>
            <w:bottom w:val="none" w:sz="0" w:space="0" w:color="auto"/>
            <w:right w:val="none" w:sz="0" w:space="0" w:color="auto"/>
          </w:divBdr>
        </w:div>
        <w:div w:id="1083334897">
          <w:marLeft w:val="0"/>
          <w:marRight w:val="0"/>
          <w:marTop w:val="0"/>
          <w:marBottom w:val="0"/>
          <w:divBdr>
            <w:top w:val="none" w:sz="0" w:space="0" w:color="auto"/>
            <w:left w:val="none" w:sz="0" w:space="0" w:color="auto"/>
            <w:bottom w:val="none" w:sz="0" w:space="0" w:color="auto"/>
            <w:right w:val="none" w:sz="0" w:space="0" w:color="auto"/>
          </w:divBdr>
        </w:div>
        <w:div w:id="1101952195">
          <w:marLeft w:val="0"/>
          <w:marRight w:val="0"/>
          <w:marTop w:val="0"/>
          <w:marBottom w:val="0"/>
          <w:divBdr>
            <w:top w:val="none" w:sz="0" w:space="0" w:color="auto"/>
            <w:left w:val="none" w:sz="0" w:space="0" w:color="auto"/>
            <w:bottom w:val="none" w:sz="0" w:space="0" w:color="auto"/>
            <w:right w:val="none" w:sz="0" w:space="0" w:color="auto"/>
          </w:divBdr>
        </w:div>
        <w:div w:id="1104156689">
          <w:marLeft w:val="0"/>
          <w:marRight w:val="0"/>
          <w:marTop w:val="0"/>
          <w:marBottom w:val="0"/>
          <w:divBdr>
            <w:top w:val="none" w:sz="0" w:space="0" w:color="auto"/>
            <w:left w:val="none" w:sz="0" w:space="0" w:color="auto"/>
            <w:bottom w:val="none" w:sz="0" w:space="0" w:color="auto"/>
            <w:right w:val="none" w:sz="0" w:space="0" w:color="auto"/>
          </w:divBdr>
        </w:div>
        <w:div w:id="1105225428">
          <w:marLeft w:val="0"/>
          <w:marRight w:val="0"/>
          <w:marTop w:val="0"/>
          <w:marBottom w:val="0"/>
          <w:divBdr>
            <w:top w:val="none" w:sz="0" w:space="0" w:color="auto"/>
            <w:left w:val="none" w:sz="0" w:space="0" w:color="auto"/>
            <w:bottom w:val="none" w:sz="0" w:space="0" w:color="auto"/>
            <w:right w:val="none" w:sz="0" w:space="0" w:color="auto"/>
          </w:divBdr>
        </w:div>
        <w:div w:id="1115445419">
          <w:marLeft w:val="0"/>
          <w:marRight w:val="0"/>
          <w:marTop w:val="0"/>
          <w:marBottom w:val="0"/>
          <w:divBdr>
            <w:top w:val="none" w:sz="0" w:space="0" w:color="auto"/>
            <w:left w:val="none" w:sz="0" w:space="0" w:color="auto"/>
            <w:bottom w:val="none" w:sz="0" w:space="0" w:color="auto"/>
            <w:right w:val="none" w:sz="0" w:space="0" w:color="auto"/>
          </w:divBdr>
        </w:div>
        <w:div w:id="1124538723">
          <w:marLeft w:val="0"/>
          <w:marRight w:val="0"/>
          <w:marTop w:val="0"/>
          <w:marBottom w:val="0"/>
          <w:divBdr>
            <w:top w:val="none" w:sz="0" w:space="0" w:color="auto"/>
            <w:left w:val="none" w:sz="0" w:space="0" w:color="auto"/>
            <w:bottom w:val="none" w:sz="0" w:space="0" w:color="auto"/>
            <w:right w:val="none" w:sz="0" w:space="0" w:color="auto"/>
          </w:divBdr>
        </w:div>
        <w:div w:id="1143304693">
          <w:marLeft w:val="0"/>
          <w:marRight w:val="0"/>
          <w:marTop w:val="0"/>
          <w:marBottom w:val="0"/>
          <w:divBdr>
            <w:top w:val="none" w:sz="0" w:space="0" w:color="auto"/>
            <w:left w:val="none" w:sz="0" w:space="0" w:color="auto"/>
            <w:bottom w:val="none" w:sz="0" w:space="0" w:color="auto"/>
            <w:right w:val="none" w:sz="0" w:space="0" w:color="auto"/>
          </w:divBdr>
        </w:div>
        <w:div w:id="1151672055">
          <w:marLeft w:val="0"/>
          <w:marRight w:val="0"/>
          <w:marTop w:val="0"/>
          <w:marBottom w:val="0"/>
          <w:divBdr>
            <w:top w:val="none" w:sz="0" w:space="0" w:color="auto"/>
            <w:left w:val="none" w:sz="0" w:space="0" w:color="auto"/>
            <w:bottom w:val="none" w:sz="0" w:space="0" w:color="auto"/>
            <w:right w:val="none" w:sz="0" w:space="0" w:color="auto"/>
          </w:divBdr>
        </w:div>
        <w:div w:id="1168131178">
          <w:marLeft w:val="0"/>
          <w:marRight w:val="0"/>
          <w:marTop w:val="0"/>
          <w:marBottom w:val="0"/>
          <w:divBdr>
            <w:top w:val="none" w:sz="0" w:space="0" w:color="auto"/>
            <w:left w:val="none" w:sz="0" w:space="0" w:color="auto"/>
            <w:bottom w:val="none" w:sz="0" w:space="0" w:color="auto"/>
            <w:right w:val="none" w:sz="0" w:space="0" w:color="auto"/>
          </w:divBdr>
        </w:div>
        <w:div w:id="1169173756">
          <w:marLeft w:val="0"/>
          <w:marRight w:val="0"/>
          <w:marTop w:val="0"/>
          <w:marBottom w:val="0"/>
          <w:divBdr>
            <w:top w:val="none" w:sz="0" w:space="0" w:color="auto"/>
            <w:left w:val="none" w:sz="0" w:space="0" w:color="auto"/>
            <w:bottom w:val="none" w:sz="0" w:space="0" w:color="auto"/>
            <w:right w:val="none" w:sz="0" w:space="0" w:color="auto"/>
          </w:divBdr>
        </w:div>
        <w:div w:id="1183855482">
          <w:marLeft w:val="0"/>
          <w:marRight w:val="0"/>
          <w:marTop w:val="0"/>
          <w:marBottom w:val="0"/>
          <w:divBdr>
            <w:top w:val="none" w:sz="0" w:space="0" w:color="auto"/>
            <w:left w:val="none" w:sz="0" w:space="0" w:color="auto"/>
            <w:bottom w:val="none" w:sz="0" w:space="0" w:color="auto"/>
            <w:right w:val="none" w:sz="0" w:space="0" w:color="auto"/>
          </w:divBdr>
        </w:div>
        <w:div w:id="1186408733">
          <w:marLeft w:val="0"/>
          <w:marRight w:val="0"/>
          <w:marTop w:val="0"/>
          <w:marBottom w:val="0"/>
          <w:divBdr>
            <w:top w:val="none" w:sz="0" w:space="0" w:color="auto"/>
            <w:left w:val="none" w:sz="0" w:space="0" w:color="auto"/>
            <w:bottom w:val="none" w:sz="0" w:space="0" w:color="auto"/>
            <w:right w:val="none" w:sz="0" w:space="0" w:color="auto"/>
          </w:divBdr>
        </w:div>
        <w:div w:id="1194684746">
          <w:marLeft w:val="0"/>
          <w:marRight w:val="0"/>
          <w:marTop w:val="0"/>
          <w:marBottom w:val="0"/>
          <w:divBdr>
            <w:top w:val="none" w:sz="0" w:space="0" w:color="auto"/>
            <w:left w:val="none" w:sz="0" w:space="0" w:color="auto"/>
            <w:bottom w:val="none" w:sz="0" w:space="0" w:color="auto"/>
            <w:right w:val="none" w:sz="0" w:space="0" w:color="auto"/>
          </w:divBdr>
        </w:div>
        <w:div w:id="1197082694">
          <w:marLeft w:val="0"/>
          <w:marRight w:val="0"/>
          <w:marTop w:val="0"/>
          <w:marBottom w:val="0"/>
          <w:divBdr>
            <w:top w:val="none" w:sz="0" w:space="0" w:color="auto"/>
            <w:left w:val="none" w:sz="0" w:space="0" w:color="auto"/>
            <w:bottom w:val="none" w:sz="0" w:space="0" w:color="auto"/>
            <w:right w:val="none" w:sz="0" w:space="0" w:color="auto"/>
          </w:divBdr>
        </w:div>
        <w:div w:id="1200513700">
          <w:marLeft w:val="0"/>
          <w:marRight w:val="0"/>
          <w:marTop w:val="0"/>
          <w:marBottom w:val="0"/>
          <w:divBdr>
            <w:top w:val="none" w:sz="0" w:space="0" w:color="auto"/>
            <w:left w:val="none" w:sz="0" w:space="0" w:color="auto"/>
            <w:bottom w:val="none" w:sz="0" w:space="0" w:color="auto"/>
            <w:right w:val="none" w:sz="0" w:space="0" w:color="auto"/>
          </w:divBdr>
        </w:div>
        <w:div w:id="1206719181">
          <w:marLeft w:val="0"/>
          <w:marRight w:val="0"/>
          <w:marTop w:val="0"/>
          <w:marBottom w:val="0"/>
          <w:divBdr>
            <w:top w:val="none" w:sz="0" w:space="0" w:color="auto"/>
            <w:left w:val="none" w:sz="0" w:space="0" w:color="auto"/>
            <w:bottom w:val="none" w:sz="0" w:space="0" w:color="auto"/>
            <w:right w:val="none" w:sz="0" w:space="0" w:color="auto"/>
          </w:divBdr>
        </w:div>
        <w:div w:id="1207909695">
          <w:marLeft w:val="0"/>
          <w:marRight w:val="0"/>
          <w:marTop w:val="0"/>
          <w:marBottom w:val="0"/>
          <w:divBdr>
            <w:top w:val="none" w:sz="0" w:space="0" w:color="auto"/>
            <w:left w:val="none" w:sz="0" w:space="0" w:color="auto"/>
            <w:bottom w:val="none" w:sz="0" w:space="0" w:color="auto"/>
            <w:right w:val="none" w:sz="0" w:space="0" w:color="auto"/>
          </w:divBdr>
        </w:div>
        <w:div w:id="1210534067">
          <w:marLeft w:val="0"/>
          <w:marRight w:val="0"/>
          <w:marTop w:val="0"/>
          <w:marBottom w:val="0"/>
          <w:divBdr>
            <w:top w:val="none" w:sz="0" w:space="0" w:color="auto"/>
            <w:left w:val="none" w:sz="0" w:space="0" w:color="auto"/>
            <w:bottom w:val="none" w:sz="0" w:space="0" w:color="auto"/>
            <w:right w:val="none" w:sz="0" w:space="0" w:color="auto"/>
          </w:divBdr>
        </w:div>
        <w:div w:id="1211459980">
          <w:marLeft w:val="0"/>
          <w:marRight w:val="0"/>
          <w:marTop w:val="0"/>
          <w:marBottom w:val="0"/>
          <w:divBdr>
            <w:top w:val="none" w:sz="0" w:space="0" w:color="auto"/>
            <w:left w:val="none" w:sz="0" w:space="0" w:color="auto"/>
            <w:bottom w:val="none" w:sz="0" w:space="0" w:color="auto"/>
            <w:right w:val="none" w:sz="0" w:space="0" w:color="auto"/>
          </w:divBdr>
        </w:div>
        <w:div w:id="1215193198">
          <w:marLeft w:val="0"/>
          <w:marRight w:val="0"/>
          <w:marTop w:val="0"/>
          <w:marBottom w:val="0"/>
          <w:divBdr>
            <w:top w:val="none" w:sz="0" w:space="0" w:color="auto"/>
            <w:left w:val="none" w:sz="0" w:space="0" w:color="auto"/>
            <w:bottom w:val="none" w:sz="0" w:space="0" w:color="auto"/>
            <w:right w:val="none" w:sz="0" w:space="0" w:color="auto"/>
          </w:divBdr>
        </w:div>
        <w:div w:id="1228033758">
          <w:marLeft w:val="0"/>
          <w:marRight w:val="0"/>
          <w:marTop w:val="0"/>
          <w:marBottom w:val="0"/>
          <w:divBdr>
            <w:top w:val="none" w:sz="0" w:space="0" w:color="auto"/>
            <w:left w:val="none" w:sz="0" w:space="0" w:color="auto"/>
            <w:bottom w:val="none" w:sz="0" w:space="0" w:color="auto"/>
            <w:right w:val="none" w:sz="0" w:space="0" w:color="auto"/>
          </w:divBdr>
        </w:div>
        <w:div w:id="1231229110">
          <w:marLeft w:val="0"/>
          <w:marRight w:val="0"/>
          <w:marTop w:val="0"/>
          <w:marBottom w:val="0"/>
          <w:divBdr>
            <w:top w:val="none" w:sz="0" w:space="0" w:color="auto"/>
            <w:left w:val="none" w:sz="0" w:space="0" w:color="auto"/>
            <w:bottom w:val="none" w:sz="0" w:space="0" w:color="auto"/>
            <w:right w:val="none" w:sz="0" w:space="0" w:color="auto"/>
          </w:divBdr>
        </w:div>
        <w:div w:id="1231966980">
          <w:marLeft w:val="0"/>
          <w:marRight w:val="0"/>
          <w:marTop w:val="0"/>
          <w:marBottom w:val="0"/>
          <w:divBdr>
            <w:top w:val="none" w:sz="0" w:space="0" w:color="auto"/>
            <w:left w:val="none" w:sz="0" w:space="0" w:color="auto"/>
            <w:bottom w:val="none" w:sz="0" w:space="0" w:color="auto"/>
            <w:right w:val="none" w:sz="0" w:space="0" w:color="auto"/>
          </w:divBdr>
        </w:div>
        <w:div w:id="1234437584">
          <w:marLeft w:val="0"/>
          <w:marRight w:val="0"/>
          <w:marTop w:val="0"/>
          <w:marBottom w:val="0"/>
          <w:divBdr>
            <w:top w:val="none" w:sz="0" w:space="0" w:color="auto"/>
            <w:left w:val="none" w:sz="0" w:space="0" w:color="auto"/>
            <w:bottom w:val="none" w:sz="0" w:space="0" w:color="auto"/>
            <w:right w:val="none" w:sz="0" w:space="0" w:color="auto"/>
          </w:divBdr>
        </w:div>
        <w:div w:id="1246650816">
          <w:marLeft w:val="0"/>
          <w:marRight w:val="0"/>
          <w:marTop w:val="0"/>
          <w:marBottom w:val="0"/>
          <w:divBdr>
            <w:top w:val="none" w:sz="0" w:space="0" w:color="auto"/>
            <w:left w:val="none" w:sz="0" w:space="0" w:color="auto"/>
            <w:bottom w:val="none" w:sz="0" w:space="0" w:color="auto"/>
            <w:right w:val="none" w:sz="0" w:space="0" w:color="auto"/>
          </w:divBdr>
        </w:div>
        <w:div w:id="1251234290">
          <w:marLeft w:val="0"/>
          <w:marRight w:val="0"/>
          <w:marTop w:val="0"/>
          <w:marBottom w:val="0"/>
          <w:divBdr>
            <w:top w:val="none" w:sz="0" w:space="0" w:color="auto"/>
            <w:left w:val="none" w:sz="0" w:space="0" w:color="auto"/>
            <w:bottom w:val="none" w:sz="0" w:space="0" w:color="auto"/>
            <w:right w:val="none" w:sz="0" w:space="0" w:color="auto"/>
          </w:divBdr>
        </w:div>
        <w:div w:id="1254167922">
          <w:marLeft w:val="0"/>
          <w:marRight w:val="0"/>
          <w:marTop w:val="0"/>
          <w:marBottom w:val="0"/>
          <w:divBdr>
            <w:top w:val="none" w:sz="0" w:space="0" w:color="auto"/>
            <w:left w:val="none" w:sz="0" w:space="0" w:color="auto"/>
            <w:bottom w:val="none" w:sz="0" w:space="0" w:color="auto"/>
            <w:right w:val="none" w:sz="0" w:space="0" w:color="auto"/>
          </w:divBdr>
        </w:div>
        <w:div w:id="1262489182">
          <w:marLeft w:val="0"/>
          <w:marRight w:val="0"/>
          <w:marTop w:val="0"/>
          <w:marBottom w:val="0"/>
          <w:divBdr>
            <w:top w:val="none" w:sz="0" w:space="0" w:color="auto"/>
            <w:left w:val="none" w:sz="0" w:space="0" w:color="auto"/>
            <w:bottom w:val="none" w:sz="0" w:space="0" w:color="auto"/>
            <w:right w:val="none" w:sz="0" w:space="0" w:color="auto"/>
          </w:divBdr>
        </w:div>
        <w:div w:id="1274440291">
          <w:marLeft w:val="0"/>
          <w:marRight w:val="0"/>
          <w:marTop w:val="0"/>
          <w:marBottom w:val="0"/>
          <w:divBdr>
            <w:top w:val="none" w:sz="0" w:space="0" w:color="auto"/>
            <w:left w:val="none" w:sz="0" w:space="0" w:color="auto"/>
            <w:bottom w:val="none" w:sz="0" w:space="0" w:color="auto"/>
            <w:right w:val="none" w:sz="0" w:space="0" w:color="auto"/>
          </w:divBdr>
        </w:div>
        <w:div w:id="1276641647">
          <w:marLeft w:val="0"/>
          <w:marRight w:val="0"/>
          <w:marTop w:val="0"/>
          <w:marBottom w:val="0"/>
          <w:divBdr>
            <w:top w:val="none" w:sz="0" w:space="0" w:color="auto"/>
            <w:left w:val="none" w:sz="0" w:space="0" w:color="auto"/>
            <w:bottom w:val="none" w:sz="0" w:space="0" w:color="auto"/>
            <w:right w:val="none" w:sz="0" w:space="0" w:color="auto"/>
          </w:divBdr>
        </w:div>
        <w:div w:id="1287733894">
          <w:marLeft w:val="0"/>
          <w:marRight w:val="0"/>
          <w:marTop w:val="0"/>
          <w:marBottom w:val="0"/>
          <w:divBdr>
            <w:top w:val="none" w:sz="0" w:space="0" w:color="auto"/>
            <w:left w:val="none" w:sz="0" w:space="0" w:color="auto"/>
            <w:bottom w:val="none" w:sz="0" w:space="0" w:color="auto"/>
            <w:right w:val="none" w:sz="0" w:space="0" w:color="auto"/>
          </w:divBdr>
        </w:div>
        <w:div w:id="1296332478">
          <w:marLeft w:val="0"/>
          <w:marRight w:val="0"/>
          <w:marTop w:val="0"/>
          <w:marBottom w:val="0"/>
          <w:divBdr>
            <w:top w:val="none" w:sz="0" w:space="0" w:color="auto"/>
            <w:left w:val="none" w:sz="0" w:space="0" w:color="auto"/>
            <w:bottom w:val="none" w:sz="0" w:space="0" w:color="auto"/>
            <w:right w:val="none" w:sz="0" w:space="0" w:color="auto"/>
          </w:divBdr>
        </w:div>
        <w:div w:id="1296984993">
          <w:marLeft w:val="0"/>
          <w:marRight w:val="0"/>
          <w:marTop w:val="0"/>
          <w:marBottom w:val="0"/>
          <w:divBdr>
            <w:top w:val="none" w:sz="0" w:space="0" w:color="auto"/>
            <w:left w:val="none" w:sz="0" w:space="0" w:color="auto"/>
            <w:bottom w:val="none" w:sz="0" w:space="0" w:color="auto"/>
            <w:right w:val="none" w:sz="0" w:space="0" w:color="auto"/>
          </w:divBdr>
        </w:div>
        <w:div w:id="1304383426">
          <w:marLeft w:val="0"/>
          <w:marRight w:val="0"/>
          <w:marTop w:val="0"/>
          <w:marBottom w:val="0"/>
          <w:divBdr>
            <w:top w:val="none" w:sz="0" w:space="0" w:color="auto"/>
            <w:left w:val="none" w:sz="0" w:space="0" w:color="auto"/>
            <w:bottom w:val="none" w:sz="0" w:space="0" w:color="auto"/>
            <w:right w:val="none" w:sz="0" w:space="0" w:color="auto"/>
          </w:divBdr>
        </w:div>
        <w:div w:id="1306737950">
          <w:marLeft w:val="0"/>
          <w:marRight w:val="0"/>
          <w:marTop w:val="0"/>
          <w:marBottom w:val="0"/>
          <w:divBdr>
            <w:top w:val="none" w:sz="0" w:space="0" w:color="auto"/>
            <w:left w:val="none" w:sz="0" w:space="0" w:color="auto"/>
            <w:bottom w:val="none" w:sz="0" w:space="0" w:color="auto"/>
            <w:right w:val="none" w:sz="0" w:space="0" w:color="auto"/>
          </w:divBdr>
        </w:div>
        <w:div w:id="1311247552">
          <w:marLeft w:val="0"/>
          <w:marRight w:val="0"/>
          <w:marTop w:val="0"/>
          <w:marBottom w:val="0"/>
          <w:divBdr>
            <w:top w:val="none" w:sz="0" w:space="0" w:color="auto"/>
            <w:left w:val="none" w:sz="0" w:space="0" w:color="auto"/>
            <w:bottom w:val="none" w:sz="0" w:space="0" w:color="auto"/>
            <w:right w:val="none" w:sz="0" w:space="0" w:color="auto"/>
          </w:divBdr>
        </w:div>
        <w:div w:id="1311667330">
          <w:marLeft w:val="0"/>
          <w:marRight w:val="0"/>
          <w:marTop w:val="0"/>
          <w:marBottom w:val="0"/>
          <w:divBdr>
            <w:top w:val="none" w:sz="0" w:space="0" w:color="auto"/>
            <w:left w:val="none" w:sz="0" w:space="0" w:color="auto"/>
            <w:bottom w:val="none" w:sz="0" w:space="0" w:color="auto"/>
            <w:right w:val="none" w:sz="0" w:space="0" w:color="auto"/>
          </w:divBdr>
        </w:div>
        <w:div w:id="1320961656">
          <w:marLeft w:val="0"/>
          <w:marRight w:val="0"/>
          <w:marTop w:val="0"/>
          <w:marBottom w:val="0"/>
          <w:divBdr>
            <w:top w:val="none" w:sz="0" w:space="0" w:color="auto"/>
            <w:left w:val="none" w:sz="0" w:space="0" w:color="auto"/>
            <w:bottom w:val="none" w:sz="0" w:space="0" w:color="auto"/>
            <w:right w:val="none" w:sz="0" w:space="0" w:color="auto"/>
          </w:divBdr>
        </w:div>
        <w:div w:id="1325816820">
          <w:marLeft w:val="0"/>
          <w:marRight w:val="0"/>
          <w:marTop w:val="0"/>
          <w:marBottom w:val="0"/>
          <w:divBdr>
            <w:top w:val="none" w:sz="0" w:space="0" w:color="auto"/>
            <w:left w:val="none" w:sz="0" w:space="0" w:color="auto"/>
            <w:bottom w:val="none" w:sz="0" w:space="0" w:color="auto"/>
            <w:right w:val="none" w:sz="0" w:space="0" w:color="auto"/>
          </w:divBdr>
        </w:div>
        <w:div w:id="1326013759">
          <w:marLeft w:val="0"/>
          <w:marRight w:val="0"/>
          <w:marTop w:val="0"/>
          <w:marBottom w:val="0"/>
          <w:divBdr>
            <w:top w:val="none" w:sz="0" w:space="0" w:color="auto"/>
            <w:left w:val="none" w:sz="0" w:space="0" w:color="auto"/>
            <w:bottom w:val="none" w:sz="0" w:space="0" w:color="auto"/>
            <w:right w:val="none" w:sz="0" w:space="0" w:color="auto"/>
          </w:divBdr>
        </w:div>
        <w:div w:id="1332175671">
          <w:marLeft w:val="0"/>
          <w:marRight w:val="0"/>
          <w:marTop w:val="0"/>
          <w:marBottom w:val="0"/>
          <w:divBdr>
            <w:top w:val="none" w:sz="0" w:space="0" w:color="auto"/>
            <w:left w:val="none" w:sz="0" w:space="0" w:color="auto"/>
            <w:bottom w:val="none" w:sz="0" w:space="0" w:color="auto"/>
            <w:right w:val="none" w:sz="0" w:space="0" w:color="auto"/>
          </w:divBdr>
        </w:div>
        <w:div w:id="1337459544">
          <w:marLeft w:val="0"/>
          <w:marRight w:val="0"/>
          <w:marTop w:val="0"/>
          <w:marBottom w:val="0"/>
          <w:divBdr>
            <w:top w:val="none" w:sz="0" w:space="0" w:color="auto"/>
            <w:left w:val="none" w:sz="0" w:space="0" w:color="auto"/>
            <w:bottom w:val="none" w:sz="0" w:space="0" w:color="auto"/>
            <w:right w:val="none" w:sz="0" w:space="0" w:color="auto"/>
          </w:divBdr>
        </w:div>
        <w:div w:id="1339962487">
          <w:marLeft w:val="0"/>
          <w:marRight w:val="0"/>
          <w:marTop w:val="0"/>
          <w:marBottom w:val="0"/>
          <w:divBdr>
            <w:top w:val="none" w:sz="0" w:space="0" w:color="auto"/>
            <w:left w:val="none" w:sz="0" w:space="0" w:color="auto"/>
            <w:bottom w:val="none" w:sz="0" w:space="0" w:color="auto"/>
            <w:right w:val="none" w:sz="0" w:space="0" w:color="auto"/>
          </w:divBdr>
        </w:div>
        <w:div w:id="1344673283">
          <w:marLeft w:val="0"/>
          <w:marRight w:val="0"/>
          <w:marTop w:val="0"/>
          <w:marBottom w:val="0"/>
          <w:divBdr>
            <w:top w:val="none" w:sz="0" w:space="0" w:color="auto"/>
            <w:left w:val="none" w:sz="0" w:space="0" w:color="auto"/>
            <w:bottom w:val="none" w:sz="0" w:space="0" w:color="auto"/>
            <w:right w:val="none" w:sz="0" w:space="0" w:color="auto"/>
          </w:divBdr>
        </w:div>
        <w:div w:id="1345471241">
          <w:marLeft w:val="0"/>
          <w:marRight w:val="0"/>
          <w:marTop w:val="0"/>
          <w:marBottom w:val="0"/>
          <w:divBdr>
            <w:top w:val="none" w:sz="0" w:space="0" w:color="auto"/>
            <w:left w:val="none" w:sz="0" w:space="0" w:color="auto"/>
            <w:bottom w:val="none" w:sz="0" w:space="0" w:color="auto"/>
            <w:right w:val="none" w:sz="0" w:space="0" w:color="auto"/>
          </w:divBdr>
        </w:div>
        <w:div w:id="1361201638">
          <w:marLeft w:val="0"/>
          <w:marRight w:val="0"/>
          <w:marTop w:val="0"/>
          <w:marBottom w:val="0"/>
          <w:divBdr>
            <w:top w:val="none" w:sz="0" w:space="0" w:color="auto"/>
            <w:left w:val="none" w:sz="0" w:space="0" w:color="auto"/>
            <w:bottom w:val="none" w:sz="0" w:space="0" w:color="auto"/>
            <w:right w:val="none" w:sz="0" w:space="0" w:color="auto"/>
          </w:divBdr>
        </w:div>
        <w:div w:id="1367486918">
          <w:marLeft w:val="0"/>
          <w:marRight w:val="0"/>
          <w:marTop w:val="0"/>
          <w:marBottom w:val="0"/>
          <w:divBdr>
            <w:top w:val="none" w:sz="0" w:space="0" w:color="auto"/>
            <w:left w:val="none" w:sz="0" w:space="0" w:color="auto"/>
            <w:bottom w:val="none" w:sz="0" w:space="0" w:color="auto"/>
            <w:right w:val="none" w:sz="0" w:space="0" w:color="auto"/>
          </w:divBdr>
        </w:div>
        <w:div w:id="1372916907">
          <w:marLeft w:val="0"/>
          <w:marRight w:val="0"/>
          <w:marTop w:val="0"/>
          <w:marBottom w:val="0"/>
          <w:divBdr>
            <w:top w:val="none" w:sz="0" w:space="0" w:color="auto"/>
            <w:left w:val="none" w:sz="0" w:space="0" w:color="auto"/>
            <w:bottom w:val="none" w:sz="0" w:space="0" w:color="auto"/>
            <w:right w:val="none" w:sz="0" w:space="0" w:color="auto"/>
          </w:divBdr>
        </w:div>
        <w:div w:id="1374422845">
          <w:marLeft w:val="0"/>
          <w:marRight w:val="0"/>
          <w:marTop w:val="0"/>
          <w:marBottom w:val="0"/>
          <w:divBdr>
            <w:top w:val="none" w:sz="0" w:space="0" w:color="auto"/>
            <w:left w:val="none" w:sz="0" w:space="0" w:color="auto"/>
            <w:bottom w:val="none" w:sz="0" w:space="0" w:color="auto"/>
            <w:right w:val="none" w:sz="0" w:space="0" w:color="auto"/>
          </w:divBdr>
        </w:div>
        <w:div w:id="1389838219">
          <w:marLeft w:val="0"/>
          <w:marRight w:val="0"/>
          <w:marTop w:val="0"/>
          <w:marBottom w:val="0"/>
          <w:divBdr>
            <w:top w:val="none" w:sz="0" w:space="0" w:color="auto"/>
            <w:left w:val="none" w:sz="0" w:space="0" w:color="auto"/>
            <w:bottom w:val="none" w:sz="0" w:space="0" w:color="auto"/>
            <w:right w:val="none" w:sz="0" w:space="0" w:color="auto"/>
          </w:divBdr>
        </w:div>
        <w:div w:id="1391534220">
          <w:marLeft w:val="0"/>
          <w:marRight w:val="0"/>
          <w:marTop w:val="0"/>
          <w:marBottom w:val="0"/>
          <w:divBdr>
            <w:top w:val="none" w:sz="0" w:space="0" w:color="auto"/>
            <w:left w:val="none" w:sz="0" w:space="0" w:color="auto"/>
            <w:bottom w:val="none" w:sz="0" w:space="0" w:color="auto"/>
            <w:right w:val="none" w:sz="0" w:space="0" w:color="auto"/>
          </w:divBdr>
        </w:div>
        <w:div w:id="1396122228">
          <w:marLeft w:val="0"/>
          <w:marRight w:val="0"/>
          <w:marTop w:val="0"/>
          <w:marBottom w:val="0"/>
          <w:divBdr>
            <w:top w:val="none" w:sz="0" w:space="0" w:color="auto"/>
            <w:left w:val="none" w:sz="0" w:space="0" w:color="auto"/>
            <w:bottom w:val="none" w:sz="0" w:space="0" w:color="auto"/>
            <w:right w:val="none" w:sz="0" w:space="0" w:color="auto"/>
          </w:divBdr>
        </w:div>
        <w:div w:id="1407191318">
          <w:marLeft w:val="0"/>
          <w:marRight w:val="0"/>
          <w:marTop w:val="0"/>
          <w:marBottom w:val="0"/>
          <w:divBdr>
            <w:top w:val="none" w:sz="0" w:space="0" w:color="auto"/>
            <w:left w:val="none" w:sz="0" w:space="0" w:color="auto"/>
            <w:bottom w:val="none" w:sz="0" w:space="0" w:color="auto"/>
            <w:right w:val="none" w:sz="0" w:space="0" w:color="auto"/>
          </w:divBdr>
        </w:div>
        <w:div w:id="1409811800">
          <w:marLeft w:val="0"/>
          <w:marRight w:val="0"/>
          <w:marTop w:val="0"/>
          <w:marBottom w:val="0"/>
          <w:divBdr>
            <w:top w:val="none" w:sz="0" w:space="0" w:color="auto"/>
            <w:left w:val="none" w:sz="0" w:space="0" w:color="auto"/>
            <w:bottom w:val="none" w:sz="0" w:space="0" w:color="auto"/>
            <w:right w:val="none" w:sz="0" w:space="0" w:color="auto"/>
          </w:divBdr>
        </w:div>
        <w:div w:id="1420176240">
          <w:marLeft w:val="0"/>
          <w:marRight w:val="0"/>
          <w:marTop w:val="0"/>
          <w:marBottom w:val="0"/>
          <w:divBdr>
            <w:top w:val="none" w:sz="0" w:space="0" w:color="auto"/>
            <w:left w:val="none" w:sz="0" w:space="0" w:color="auto"/>
            <w:bottom w:val="none" w:sz="0" w:space="0" w:color="auto"/>
            <w:right w:val="none" w:sz="0" w:space="0" w:color="auto"/>
          </w:divBdr>
        </w:div>
        <w:div w:id="1436292455">
          <w:marLeft w:val="0"/>
          <w:marRight w:val="0"/>
          <w:marTop w:val="0"/>
          <w:marBottom w:val="0"/>
          <w:divBdr>
            <w:top w:val="none" w:sz="0" w:space="0" w:color="auto"/>
            <w:left w:val="none" w:sz="0" w:space="0" w:color="auto"/>
            <w:bottom w:val="none" w:sz="0" w:space="0" w:color="auto"/>
            <w:right w:val="none" w:sz="0" w:space="0" w:color="auto"/>
          </w:divBdr>
        </w:div>
        <w:div w:id="1438864581">
          <w:marLeft w:val="0"/>
          <w:marRight w:val="0"/>
          <w:marTop w:val="0"/>
          <w:marBottom w:val="0"/>
          <w:divBdr>
            <w:top w:val="none" w:sz="0" w:space="0" w:color="auto"/>
            <w:left w:val="none" w:sz="0" w:space="0" w:color="auto"/>
            <w:bottom w:val="none" w:sz="0" w:space="0" w:color="auto"/>
            <w:right w:val="none" w:sz="0" w:space="0" w:color="auto"/>
          </w:divBdr>
        </w:div>
        <w:div w:id="1439063541">
          <w:marLeft w:val="0"/>
          <w:marRight w:val="0"/>
          <w:marTop w:val="0"/>
          <w:marBottom w:val="0"/>
          <w:divBdr>
            <w:top w:val="none" w:sz="0" w:space="0" w:color="auto"/>
            <w:left w:val="none" w:sz="0" w:space="0" w:color="auto"/>
            <w:bottom w:val="none" w:sz="0" w:space="0" w:color="auto"/>
            <w:right w:val="none" w:sz="0" w:space="0" w:color="auto"/>
          </w:divBdr>
        </w:div>
        <w:div w:id="1449357104">
          <w:marLeft w:val="0"/>
          <w:marRight w:val="0"/>
          <w:marTop w:val="0"/>
          <w:marBottom w:val="0"/>
          <w:divBdr>
            <w:top w:val="none" w:sz="0" w:space="0" w:color="auto"/>
            <w:left w:val="none" w:sz="0" w:space="0" w:color="auto"/>
            <w:bottom w:val="none" w:sz="0" w:space="0" w:color="auto"/>
            <w:right w:val="none" w:sz="0" w:space="0" w:color="auto"/>
          </w:divBdr>
        </w:div>
        <w:div w:id="1451051957">
          <w:marLeft w:val="0"/>
          <w:marRight w:val="0"/>
          <w:marTop w:val="0"/>
          <w:marBottom w:val="0"/>
          <w:divBdr>
            <w:top w:val="none" w:sz="0" w:space="0" w:color="auto"/>
            <w:left w:val="none" w:sz="0" w:space="0" w:color="auto"/>
            <w:bottom w:val="none" w:sz="0" w:space="0" w:color="auto"/>
            <w:right w:val="none" w:sz="0" w:space="0" w:color="auto"/>
          </w:divBdr>
        </w:div>
        <w:div w:id="1452550351">
          <w:marLeft w:val="0"/>
          <w:marRight w:val="0"/>
          <w:marTop w:val="0"/>
          <w:marBottom w:val="0"/>
          <w:divBdr>
            <w:top w:val="none" w:sz="0" w:space="0" w:color="auto"/>
            <w:left w:val="none" w:sz="0" w:space="0" w:color="auto"/>
            <w:bottom w:val="none" w:sz="0" w:space="0" w:color="auto"/>
            <w:right w:val="none" w:sz="0" w:space="0" w:color="auto"/>
          </w:divBdr>
        </w:div>
        <w:div w:id="1454783265">
          <w:marLeft w:val="0"/>
          <w:marRight w:val="0"/>
          <w:marTop w:val="0"/>
          <w:marBottom w:val="0"/>
          <w:divBdr>
            <w:top w:val="none" w:sz="0" w:space="0" w:color="auto"/>
            <w:left w:val="none" w:sz="0" w:space="0" w:color="auto"/>
            <w:bottom w:val="none" w:sz="0" w:space="0" w:color="auto"/>
            <w:right w:val="none" w:sz="0" w:space="0" w:color="auto"/>
          </w:divBdr>
        </w:div>
        <w:div w:id="1462112932">
          <w:marLeft w:val="0"/>
          <w:marRight w:val="0"/>
          <w:marTop w:val="0"/>
          <w:marBottom w:val="0"/>
          <w:divBdr>
            <w:top w:val="none" w:sz="0" w:space="0" w:color="auto"/>
            <w:left w:val="none" w:sz="0" w:space="0" w:color="auto"/>
            <w:bottom w:val="none" w:sz="0" w:space="0" w:color="auto"/>
            <w:right w:val="none" w:sz="0" w:space="0" w:color="auto"/>
          </w:divBdr>
        </w:div>
        <w:div w:id="1463036353">
          <w:marLeft w:val="0"/>
          <w:marRight w:val="0"/>
          <w:marTop w:val="0"/>
          <w:marBottom w:val="0"/>
          <w:divBdr>
            <w:top w:val="none" w:sz="0" w:space="0" w:color="auto"/>
            <w:left w:val="none" w:sz="0" w:space="0" w:color="auto"/>
            <w:bottom w:val="none" w:sz="0" w:space="0" w:color="auto"/>
            <w:right w:val="none" w:sz="0" w:space="0" w:color="auto"/>
          </w:divBdr>
        </w:div>
        <w:div w:id="1467236427">
          <w:marLeft w:val="0"/>
          <w:marRight w:val="0"/>
          <w:marTop w:val="0"/>
          <w:marBottom w:val="0"/>
          <w:divBdr>
            <w:top w:val="none" w:sz="0" w:space="0" w:color="auto"/>
            <w:left w:val="none" w:sz="0" w:space="0" w:color="auto"/>
            <w:bottom w:val="none" w:sz="0" w:space="0" w:color="auto"/>
            <w:right w:val="none" w:sz="0" w:space="0" w:color="auto"/>
          </w:divBdr>
        </w:div>
        <w:div w:id="1469469308">
          <w:marLeft w:val="0"/>
          <w:marRight w:val="0"/>
          <w:marTop w:val="0"/>
          <w:marBottom w:val="0"/>
          <w:divBdr>
            <w:top w:val="none" w:sz="0" w:space="0" w:color="auto"/>
            <w:left w:val="none" w:sz="0" w:space="0" w:color="auto"/>
            <w:bottom w:val="none" w:sz="0" w:space="0" w:color="auto"/>
            <w:right w:val="none" w:sz="0" w:space="0" w:color="auto"/>
          </w:divBdr>
        </w:div>
        <w:div w:id="1470395561">
          <w:marLeft w:val="0"/>
          <w:marRight w:val="0"/>
          <w:marTop w:val="0"/>
          <w:marBottom w:val="0"/>
          <w:divBdr>
            <w:top w:val="none" w:sz="0" w:space="0" w:color="auto"/>
            <w:left w:val="none" w:sz="0" w:space="0" w:color="auto"/>
            <w:bottom w:val="none" w:sz="0" w:space="0" w:color="auto"/>
            <w:right w:val="none" w:sz="0" w:space="0" w:color="auto"/>
          </w:divBdr>
        </w:div>
        <w:div w:id="1472677132">
          <w:marLeft w:val="0"/>
          <w:marRight w:val="0"/>
          <w:marTop w:val="0"/>
          <w:marBottom w:val="0"/>
          <w:divBdr>
            <w:top w:val="none" w:sz="0" w:space="0" w:color="auto"/>
            <w:left w:val="none" w:sz="0" w:space="0" w:color="auto"/>
            <w:bottom w:val="none" w:sz="0" w:space="0" w:color="auto"/>
            <w:right w:val="none" w:sz="0" w:space="0" w:color="auto"/>
          </w:divBdr>
        </w:div>
        <w:div w:id="1476414460">
          <w:marLeft w:val="0"/>
          <w:marRight w:val="0"/>
          <w:marTop w:val="0"/>
          <w:marBottom w:val="0"/>
          <w:divBdr>
            <w:top w:val="none" w:sz="0" w:space="0" w:color="auto"/>
            <w:left w:val="none" w:sz="0" w:space="0" w:color="auto"/>
            <w:bottom w:val="none" w:sz="0" w:space="0" w:color="auto"/>
            <w:right w:val="none" w:sz="0" w:space="0" w:color="auto"/>
          </w:divBdr>
        </w:div>
        <w:div w:id="1484545180">
          <w:marLeft w:val="0"/>
          <w:marRight w:val="0"/>
          <w:marTop w:val="0"/>
          <w:marBottom w:val="0"/>
          <w:divBdr>
            <w:top w:val="none" w:sz="0" w:space="0" w:color="auto"/>
            <w:left w:val="none" w:sz="0" w:space="0" w:color="auto"/>
            <w:bottom w:val="none" w:sz="0" w:space="0" w:color="auto"/>
            <w:right w:val="none" w:sz="0" w:space="0" w:color="auto"/>
          </w:divBdr>
        </w:div>
        <w:div w:id="1484663410">
          <w:marLeft w:val="0"/>
          <w:marRight w:val="0"/>
          <w:marTop w:val="0"/>
          <w:marBottom w:val="0"/>
          <w:divBdr>
            <w:top w:val="none" w:sz="0" w:space="0" w:color="auto"/>
            <w:left w:val="none" w:sz="0" w:space="0" w:color="auto"/>
            <w:bottom w:val="none" w:sz="0" w:space="0" w:color="auto"/>
            <w:right w:val="none" w:sz="0" w:space="0" w:color="auto"/>
          </w:divBdr>
        </w:div>
        <w:div w:id="1486773995">
          <w:marLeft w:val="0"/>
          <w:marRight w:val="0"/>
          <w:marTop w:val="0"/>
          <w:marBottom w:val="0"/>
          <w:divBdr>
            <w:top w:val="none" w:sz="0" w:space="0" w:color="auto"/>
            <w:left w:val="none" w:sz="0" w:space="0" w:color="auto"/>
            <w:bottom w:val="none" w:sz="0" w:space="0" w:color="auto"/>
            <w:right w:val="none" w:sz="0" w:space="0" w:color="auto"/>
          </w:divBdr>
        </w:div>
        <w:div w:id="1499924650">
          <w:marLeft w:val="0"/>
          <w:marRight w:val="0"/>
          <w:marTop w:val="0"/>
          <w:marBottom w:val="0"/>
          <w:divBdr>
            <w:top w:val="none" w:sz="0" w:space="0" w:color="auto"/>
            <w:left w:val="none" w:sz="0" w:space="0" w:color="auto"/>
            <w:bottom w:val="none" w:sz="0" w:space="0" w:color="auto"/>
            <w:right w:val="none" w:sz="0" w:space="0" w:color="auto"/>
          </w:divBdr>
        </w:div>
        <w:div w:id="1503008071">
          <w:marLeft w:val="0"/>
          <w:marRight w:val="0"/>
          <w:marTop w:val="0"/>
          <w:marBottom w:val="0"/>
          <w:divBdr>
            <w:top w:val="none" w:sz="0" w:space="0" w:color="auto"/>
            <w:left w:val="none" w:sz="0" w:space="0" w:color="auto"/>
            <w:bottom w:val="none" w:sz="0" w:space="0" w:color="auto"/>
            <w:right w:val="none" w:sz="0" w:space="0" w:color="auto"/>
          </w:divBdr>
        </w:div>
        <w:div w:id="1507742800">
          <w:marLeft w:val="0"/>
          <w:marRight w:val="0"/>
          <w:marTop w:val="0"/>
          <w:marBottom w:val="0"/>
          <w:divBdr>
            <w:top w:val="none" w:sz="0" w:space="0" w:color="auto"/>
            <w:left w:val="none" w:sz="0" w:space="0" w:color="auto"/>
            <w:bottom w:val="none" w:sz="0" w:space="0" w:color="auto"/>
            <w:right w:val="none" w:sz="0" w:space="0" w:color="auto"/>
          </w:divBdr>
        </w:div>
        <w:div w:id="1514607688">
          <w:marLeft w:val="0"/>
          <w:marRight w:val="0"/>
          <w:marTop w:val="0"/>
          <w:marBottom w:val="0"/>
          <w:divBdr>
            <w:top w:val="none" w:sz="0" w:space="0" w:color="auto"/>
            <w:left w:val="none" w:sz="0" w:space="0" w:color="auto"/>
            <w:bottom w:val="none" w:sz="0" w:space="0" w:color="auto"/>
            <w:right w:val="none" w:sz="0" w:space="0" w:color="auto"/>
          </w:divBdr>
        </w:div>
        <w:div w:id="1522546069">
          <w:marLeft w:val="0"/>
          <w:marRight w:val="0"/>
          <w:marTop w:val="0"/>
          <w:marBottom w:val="0"/>
          <w:divBdr>
            <w:top w:val="none" w:sz="0" w:space="0" w:color="auto"/>
            <w:left w:val="none" w:sz="0" w:space="0" w:color="auto"/>
            <w:bottom w:val="none" w:sz="0" w:space="0" w:color="auto"/>
            <w:right w:val="none" w:sz="0" w:space="0" w:color="auto"/>
          </w:divBdr>
        </w:div>
        <w:div w:id="1532457917">
          <w:marLeft w:val="0"/>
          <w:marRight w:val="0"/>
          <w:marTop w:val="0"/>
          <w:marBottom w:val="0"/>
          <w:divBdr>
            <w:top w:val="none" w:sz="0" w:space="0" w:color="auto"/>
            <w:left w:val="none" w:sz="0" w:space="0" w:color="auto"/>
            <w:bottom w:val="none" w:sz="0" w:space="0" w:color="auto"/>
            <w:right w:val="none" w:sz="0" w:space="0" w:color="auto"/>
          </w:divBdr>
        </w:div>
        <w:div w:id="1536968601">
          <w:marLeft w:val="0"/>
          <w:marRight w:val="0"/>
          <w:marTop w:val="0"/>
          <w:marBottom w:val="0"/>
          <w:divBdr>
            <w:top w:val="none" w:sz="0" w:space="0" w:color="auto"/>
            <w:left w:val="none" w:sz="0" w:space="0" w:color="auto"/>
            <w:bottom w:val="none" w:sz="0" w:space="0" w:color="auto"/>
            <w:right w:val="none" w:sz="0" w:space="0" w:color="auto"/>
          </w:divBdr>
        </w:div>
        <w:div w:id="1540898360">
          <w:marLeft w:val="0"/>
          <w:marRight w:val="0"/>
          <w:marTop w:val="0"/>
          <w:marBottom w:val="0"/>
          <w:divBdr>
            <w:top w:val="none" w:sz="0" w:space="0" w:color="auto"/>
            <w:left w:val="none" w:sz="0" w:space="0" w:color="auto"/>
            <w:bottom w:val="none" w:sz="0" w:space="0" w:color="auto"/>
            <w:right w:val="none" w:sz="0" w:space="0" w:color="auto"/>
          </w:divBdr>
        </w:div>
        <w:div w:id="1541433719">
          <w:marLeft w:val="0"/>
          <w:marRight w:val="0"/>
          <w:marTop w:val="0"/>
          <w:marBottom w:val="0"/>
          <w:divBdr>
            <w:top w:val="none" w:sz="0" w:space="0" w:color="auto"/>
            <w:left w:val="none" w:sz="0" w:space="0" w:color="auto"/>
            <w:bottom w:val="none" w:sz="0" w:space="0" w:color="auto"/>
            <w:right w:val="none" w:sz="0" w:space="0" w:color="auto"/>
          </w:divBdr>
        </w:div>
        <w:div w:id="1550413714">
          <w:marLeft w:val="0"/>
          <w:marRight w:val="0"/>
          <w:marTop w:val="0"/>
          <w:marBottom w:val="0"/>
          <w:divBdr>
            <w:top w:val="none" w:sz="0" w:space="0" w:color="auto"/>
            <w:left w:val="none" w:sz="0" w:space="0" w:color="auto"/>
            <w:bottom w:val="none" w:sz="0" w:space="0" w:color="auto"/>
            <w:right w:val="none" w:sz="0" w:space="0" w:color="auto"/>
          </w:divBdr>
        </w:div>
        <w:div w:id="1558275604">
          <w:marLeft w:val="0"/>
          <w:marRight w:val="0"/>
          <w:marTop w:val="0"/>
          <w:marBottom w:val="0"/>
          <w:divBdr>
            <w:top w:val="none" w:sz="0" w:space="0" w:color="auto"/>
            <w:left w:val="none" w:sz="0" w:space="0" w:color="auto"/>
            <w:bottom w:val="none" w:sz="0" w:space="0" w:color="auto"/>
            <w:right w:val="none" w:sz="0" w:space="0" w:color="auto"/>
          </w:divBdr>
        </w:div>
        <w:div w:id="1576822172">
          <w:marLeft w:val="0"/>
          <w:marRight w:val="0"/>
          <w:marTop w:val="0"/>
          <w:marBottom w:val="0"/>
          <w:divBdr>
            <w:top w:val="none" w:sz="0" w:space="0" w:color="auto"/>
            <w:left w:val="none" w:sz="0" w:space="0" w:color="auto"/>
            <w:bottom w:val="none" w:sz="0" w:space="0" w:color="auto"/>
            <w:right w:val="none" w:sz="0" w:space="0" w:color="auto"/>
          </w:divBdr>
        </w:div>
        <w:div w:id="1582833215">
          <w:marLeft w:val="0"/>
          <w:marRight w:val="0"/>
          <w:marTop w:val="0"/>
          <w:marBottom w:val="0"/>
          <w:divBdr>
            <w:top w:val="none" w:sz="0" w:space="0" w:color="auto"/>
            <w:left w:val="none" w:sz="0" w:space="0" w:color="auto"/>
            <w:bottom w:val="none" w:sz="0" w:space="0" w:color="auto"/>
            <w:right w:val="none" w:sz="0" w:space="0" w:color="auto"/>
          </w:divBdr>
        </w:div>
        <w:div w:id="1583875367">
          <w:marLeft w:val="0"/>
          <w:marRight w:val="0"/>
          <w:marTop w:val="0"/>
          <w:marBottom w:val="0"/>
          <w:divBdr>
            <w:top w:val="none" w:sz="0" w:space="0" w:color="auto"/>
            <w:left w:val="none" w:sz="0" w:space="0" w:color="auto"/>
            <w:bottom w:val="none" w:sz="0" w:space="0" w:color="auto"/>
            <w:right w:val="none" w:sz="0" w:space="0" w:color="auto"/>
          </w:divBdr>
        </w:div>
        <w:div w:id="1594781636">
          <w:marLeft w:val="0"/>
          <w:marRight w:val="0"/>
          <w:marTop w:val="0"/>
          <w:marBottom w:val="0"/>
          <w:divBdr>
            <w:top w:val="none" w:sz="0" w:space="0" w:color="auto"/>
            <w:left w:val="none" w:sz="0" w:space="0" w:color="auto"/>
            <w:bottom w:val="none" w:sz="0" w:space="0" w:color="auto"/>
            <w:right w:val="none" w:sz="0" w:space="0" w:color="auto"/>
          </w:divBdr>
        </w:div>
        <w:div w:id="1603412938">
          <w:marLeft w:val="0"/>
          <w:marRight w:val="0"/>
          <w:marTop w:val="0"/>
          <w:marBottom w:val="0"/>
          <w:divBdr>
            <w:top w:val="none" w:sz="0" w:space="0" w:color="auto"/>
            <w:left w:val="none" w:sz="0" w:space="0" w:color="auto"/>
            <w:bottom w:val="none" w:sz="0" w:space="0" w:color="auto"/>
            <w:right w:val="none" w:sz="0" w:space="0" w:color="auto"/>
          </w:divBdr>
        </w:div>
        <w:div w:id="1604071261">
          <w:marLeft w:val="0"/>
          <w:marRight w:val="0"/>
          <w:marTop w:val="0"/>
          <w:marBottom w:val="0"/>
          <w:divBdr>
            <w:top w:val="none" w:sz="0" w:space="0" w:color="auto"/>
            <w:left w:val="none" w:sz="0" w:space="0" w:color="auto"/>
            <w:bottom w:val="none" w:sz="0" w:space="0" w:color="auto"/>
            <w:right w:val="none" w:sz="0" w:space="0" w:color="auto"/>
          </w:divBdr>
        </w:div>
        <w:div w:id="1632243832">
          <w:marLeft w:val="0"/>
          <w:marRight w:val="0"/>
          <w:marTop w:val="0"/>
          <w:marBottom w:val="0"/>
          <w:divBdr>
            <w:top w:val="none" w:sz="0" w:space="0" w:color="auto"/>
            <w:left w:val="none" w:sz="0" w:space="0" w:color="auto"/>
            <w:bottom w:val="none" w:sz="0" w:space="0" w:color="auto"/>
            <w:right w:val="none" w:sz="0" w:space="0" w:color="auto"/>
          </w:divBdr>
        </w:div>
        <w:div w:id="1632445081">
          <w:marLeft w:val="0"/>
          <w:marRight w:val="0"/>
          <w:marTop w:val="0"/>
          <w:marBottom w:val="0"/>
          <w:divBdr>
            <w:top w:val="none" w:sz="0" w:space="0" w:color="auto"/>
            <w:left w:val="none" w:sz="0" w:space="0" w:color="auto"/>
            <w:bottom w:val="none" w:sz="0" w:space="0" w:color="auto"/>
            <w:right w:val="none" w:sz="0" w:space="0" w:color="auto"/>
          </w:divBdr>
        </w:div>
        <w:div w:id="1635059734">
          <w:marLeft w:val="0"/>
          <w:marRight w:val="0"/>
          <w:marTop w:val="0"/>
          <w:marBottom w:val="0"/>
          <w:divBdr>
            <w:top w:val="none" w:sz="0" w:space="0" w:color="auto"/>
            <w:left w:val="none" w:sz="0" w:space="0" w:color="auto"/>
            <w:bottom w:val="none" w:sz="0" w:space="0" w:color="auto"/>
            <w:right w:val="none" w:sz="0" w:space="0" w:color="auto"/>
          </w:divBdr>
        </w:div>
        <w:div w:id="1650983486">
          <w:marLeft w:val="0"/>
          <w:marRight w:val="0"/>
          <w:marTop w:val="0"/>
          <w:marBottom w:val="0"/>
          <w:divBdr>
            <w:top w:val="none" w:sz="0" w:space="0" w:color="auto"/>
            <w:left w:val="none" w:sz="0" w:space="0" w:color="auto"/>
            <w:bottom w:val="none" w:sz="0" w:space="0" w:color="auto"/>
            <w:right w:val="none" w:sz="0" w:space="0" w:color="auto"/>
          </w:divBdr>
        </w:div>
        <w:div w:id="1656490898">
          <w:marLeft w:val="0"/>
          <w:marRight w:val="0"/>
          <w:marTop w:val="0"/>
          <w:marBottom w:val="0"/>
          <w:divBdr>
            <w:top w:val="none" w:sz="0" w:space="0" w:color="auto"/>
            <w:left w:val="none" w:sz="0" w:space="0" w:color="auto"/>
            <w:bottom w:val="none" w:sz="0" w:space="0" w:color="auto"/>
            <w:right w:val="none" w:sz="0" w:space="0" w:color="auto"/>
          </w:divBdr>
        </w:div>
        <w:div w:id="1675263312">
          <w:marLeft w:val="0"/>
          <w:marRight w:val="0"/>
          <w:marTop w:val="0"/>
          <w:marBottom w:val="0"/>
          <w:divBdr>
            <w:top w:val="none" w:sz="0" w:space="0" w:color="auto"/>
            <w:left w:val="none" w:sz="0" w:space="0" w:color="auto"/>
            <w:bottom w:val="none" w:sz="0" w:space="0" w:color="auto"/>
            <w:right w:val="none" w:sz="0" w:space="0" w:color="auto"/>
          </w:divBdr>
        </w:div>
        <w:div w:id="1696038586">
          <w:marLeft w:val="0"/>
          <w:marRight w:val="0"/>
          <w:marTop w:val="0"/>
          <w:marBottom w:val="0"/>
          <w:divBdr>
            <w:top w:val="none" w:sz="0" w:space="0" w:color="auto"/>
            <w:left w:val="none" w:sz="0" w:space="0" w:color="auto"/>
            <w:bottom w:val="none" w:sz="0" w:space="0" w:color="auto"/>
            <w:right w:val="none" w:sz="0" w:space="0" w:color="auto"/>
          </w:divBdr>
        </w:div>
        <w:div w:id="1712073139">
          <w:marLeft w:val="0"/>
          <w:marRight w:val="0"/>
          <w:marTop w:val="0"/>
          <w:marBottom w:val="0"/>
          <w:divBdr>
            <w:top w:val="none" w:sz="0" w:space="0" w:color="auto"/>
            <w:left w:val="none" w:sz="0" w:space="0" w:color="auto"/>
            <w:bottom w:val="none" w:sz="0" w:space="0" w:color="auto"/>
            <w:right w:val="none" w:sz="0" w:space="0" w:color="auto"/>
          </w:divBdr>
        </w:div>
        <w:div w:id="1712342760">
          <w:marLeft w:val="0"/>
          <w:marRight w:val="0"/>
          <w:marTop w:val="0"/>
          <w:marBottom w:val="0"/>
          <w:divBdr>
            <w:top w:val="none" w:sz="0" w:space="0" w:color="auto"/>
            <w:left w:val="none" w:sz="0" w:space="0" w:color="auto"/>
            <w:bottom w:val="none" w:sz="0" w:space="0" w:color="auto"/>
            <w:right w:val="none" w:sz="0" w:space="0" w:color="auto"/>
          </w:divBdr>
        </w:div>
        <w:div w:id="1721054422">
          <w:marLeft w:val="0"/>
          <w:marRight w:val="0"/>
          <w:marTop w:val="0"/>
          <w:marBottom w:val="0"/>
          <w:divBdr>
            <w:top w:val="none" w:sz="0" w:space="0" w:color="auto"/>
            <w:left w:val="none" w:sz="0" w:space="0" w:color="auto"/>
            <w:bottom w:val="none" w:sz="0" w:space="0" w:color="auto"/>
            <w:right w:val="none" w:sz="0" w:space="0" w:color="auto"/>
          </w:divBdr>
        </w:div>
        <w:div w:id="1721201203">
          <w:marLeft w:val="0"/>
          <w:marRight w:val="0"/>
          <w:marTop w:val="0"/>
          <w:marBottom w:val="0"/>
          <w:divBdr>
            <w:top w:val="none" w:sz="0" w:space="0" w:color="auto"/>
            <w:left w:val="none" w:sz="0" w:space="0" w:color="auto"/>
            <w:bottom w:val="none" w:sz="0" w:space="0" w:color="auto"/>
            <w:right w:val="none" w:sz="0" w:space="0" w:color="auto"/>
          </w:divBdr>
        </w:div>
        <w:div w:id="1742366867">
          <w:marLeft w:val="0"/>
          <w:marRight w:val="0"/>
          <w:marTop w:val="0"/>
          <w:marBottom w:val="0"/>
          <w:divBdr>
            <w:top w:val="none" w:sz="0" w:space="0" w:color="auto"/>
            <w:left w:val="none" w:sz="0" w:space="0" w:color="auto"/>
            <w:bottom w:val="none" w:sz="0" w:space="0" w:color="auto"/>
            <w:right w:val="none" w:sz="0" w:space="0" w:color="auto"/>
          </w:divBdr>
        </w:div>
        <w:div w:id="1743598880">
          <w:marLeft w:val="0"/>
          <w:marRight w:val="0"/>
          <w:marTop w:val="0"/>
          <w:marBottom w:val="0"/>
          <w:divBdr>
            <w:top w:val="none" w:sz="0" w:space="0" w:color="auto"/>
            <w:left w:val="none" w:sz="0" w:space="0" w:color="auto"/>
            <w:bottom w:val="none" w:sz="0" w:space="0" w:color="auto"/>
            <w:right w:val="none" w:sz="0" w:space="0" w:color="auto"/>
          </w:divBdr>
        </w:div>
        <w:div w:id="1762991041">
          <w:marLeft w:val="0"/>
          <w:marRight w:val="0"/>
          <w:marTop w:val="0"/>
          <w:marBottom w:val="0"/>
          <w:divBdr>
            <w:top w:val="none" w:sz="0" w:space="0" w:color="auto"/>
            <w:left w:val="none" w:sz="0" w:space="0" w:color="auto"/>
            <w:bottom w:val="none" w:sz="0" w:space="0" w:color="auto"/>
            <w:right w:val="none" w:sz="0" w:space="0" w:color="auto"/>
          </w:divBdr>
        </w:div>
        <w:div w:id="1764377448">
          <w:marLeft w:val="0"/>
          <w:marRight w:val="0"/>
          <w:marTop w:val="0"/>
          <w:marBottom w:val="0"/>
          <w:divBdr>
            <w:top w:val="none" w:sz="0" w:space="0" w:color="auto"/>
            <w:left w:val="none" w:sz="0" w:space="0" w:color="auto"/>
            <w:bottom w:val="none" w:sz="0" w:space="0" w:color="auto"/>
            <w:right w:val="none" w:sz="0" w:space="0" w:color="auto"/>
          </w:divBdr>
        </w:div>
        <w:div w:id="1767338932">
          <w:marLeft w:val="0"/>
          <w:marRight w:val="0"/>
          <w:marTop w:val="0"/>
          <w:marBottom w:val="0"/>
          <w:divBdr>
            <w:top w:val="none" w:sz="0" w:space="0" w:color="auto"/>
            <w:left w:val="none" w:sz="0" w:space="0" w:color="auto"/>
            <w:bottom w:val="none" w:sz="0" w:space="0" w:color="auto"/>
            <w:right w:val="none" w:sz="0" w:space="0" w:color="auto"/>
          </w:divBdr>
        </w:div>
        <w:div w:id="1782921665">
          <w:marLeft w:val="0"/>
          <w:marRight w:val="0"/>
          <w:marTop w:val="0"/>
          <w:marBottom w:val="0"/>
          <w:divBdr>
            <w:top w:val="none" w:sz="0" w:space="0" w:color="auto"/>
            <w:left w:val="none" w:sz="0" w:space="0" w:color="auto"/>
            <w:bottom w:val="none" w:sz="0" w:space="0" w:color="auto"/>
            <w:right w:val="none" w:sz="0" w:space="0" w:color="auto"/>
          </w:divBdr>
        </w:div>
        <w:div w:id="1783767715">
          <w:marLeft w:val="0"/>
          <w:marRight w:val="0"/>
          <w:marTop w:val="0"/>
          <w:marBottom w:val="0"/>
          <w:divBdr>
            <w:top w:val="none" w:sz="0" w:space="0" w:color="auto"/>
            <w:left w:val="none" w:sz="0" w:space="0" w:color="auto"/>
            <w:bottom w:val="none" w:sz="0" w:space="0" w:color="auto"/>
            <w:right w:val="none" w:sz="0" w:space="0" w:color="auto"/>
          </w:divBdr>
        </w:div>
        <w:div w:id="1789351824">
          <w:marLeft w:val="0"/>
          <w:marRight w:val="0"/>
          <w:marTop w:val="0"/>
          <w:marBottom w:val="0"/>
          <w:divBdr>
            <w:top w:val="none" w:sz="0" w:space="0" w:color="auto"/>
            <w:left w:val="none" w:sz="0" w:space="0" w:color="auto"/>
            <w:bottom w:val="none" w:sz="0" w:space="0" w:color="auto"/>
            <w:right w:val="none" w:sz="0" w:space="0" w:color="auto"/>
          </w:divBdr>
        </w:div>
        <w:div w:id="1810046806">
          <w:marLeft w:val="0"/>
          <w:marRight w:val="0"/>
          <w:marTop w:val="0"/>
          <w:marBottom w:val="0"/>
          <w:divBdr>
            <w:top w:val="none" w:sz="0" w:space="0" w:color="auto"/>
            <w:left w:val="none" w:sz="0" w:space="0" w:color="auto"/>
            <w:bottom w:val="none" w:sz="0" w:space="0" w:color="auto"/>
            <w:right w:val="none" w:sz="0" w:space="0" w:color="auto"/>
          </w:divBdr>
        </w:div>
        <w:div w:id="1812206245">
          <w:marLeft w:val="0"/>
          <w:marRight w:val="0"/>
          <w:marTop w:val="0"/>
          <w:marBottom w:val="0"/>
          <w:divBdr>
            <w:top w:val="none" w:sz="0" w:space="0" w:color="auto"/>
            <w:left w:val="none" w:sz="0" w:space="0" w:color="auto"/>
            <w:bottom w:val="none" w:sz="0" w:space="0" w:color="auto"/>
            <w:right w:val="none" w:sz="0" w:space="0" w:color="auto"/>
          </w:divBdr>
        </w:div>
        <w:div w:id="1823503781">
          <w:marLeft w:val="0"/>
          <w:marRight w:val="0"/>
          <w:marTop w:val="0"/>
          <w:marBottom w:val="0"/>
          <w:divBdr>
            <w:top w:val="none" w:sz="0" w:space="0" w:color="auto"/>
            <w:left w:val="none" w:sz="0" w:space="0" w:color="auto"/>
            <w:bottom w:val="none" w:sz="0" w:space="0" w:color="auto"/>
            <w:right w:val="none" w:sz="0" w:space="0" w:color="auto"/>
          </w:divBdr>
        </w:div>
        <w:div w:id="1826579653">
          <w:marLeft w:val="0"/>
          <w:marRight w:val="0"/>
          <w:marTop w:val="0"/>
          <w:marBottom w:val="0"/>
          <w:divBdr>
            <w:top w:val="none" w:sz="0" w:space="0" w:color="auto"/>
            <w:left w:val="none" w:sz="0" w:space="0" w:color="auto"/>
            <w:bottom w:val="none" w:sz="0" w:space="0" w:color="auto"/>
            <w:right w:val="none" w:sz="0" w:space="0" w:color="auto"/>
          </w:divBdr>
        </w:div>
        <w:div w:id="1833793240">
          <w:marLeft w:val="0"/>
          <w:marRight w:val="0"/>
          <w:marTop w:val="0"/>
          <w:marBottom w:val="0"/>
          <w:divBdr>
            <w:top w:val="none" w:sz="0" w:space="0" w:color="auto"/>
            <w:left w:val="none" w:sz="0" w:space="0" w:color="auto"/>
            <w:bottom w:val="none" w:sz="0" w:space="0" w:color="auto"/>
            <w:right w:val="none" w:sz="0" w:space="0" w:color="auto"/>
          </w:divBdr>
        </w:div>
        <w:div w:id="1846899692">
          <w:marLeft w:val="0"/>
          <w:marRight w:val="0"/>
          <w:marTop w:val="0"/>
          <w:marBottom w:val="0"/>
          <w:divBdr>
            <w:top w:val="none" w:sz="0" w:space="0" w:color="auto"/>
            <w:left w:val="none" w:sz="0" w:space="0" w:color="auto"/>
            <w:bottom w:val="none" w:sz="0" w:space="0" w:color="auto"/>
            <w:right w:val="none" w:sz="0" w:space="0" w:color="auto"/>
          </w:divBdr>
        </w:div>
        <w:div w:id="1848592600">
          <w:marLeft w:val="0"/>
          <w:marRight w:val="0"/>
          <w:marTop w:val="0"/>
          <w:marBottom w:val="0"/>
          <w:divBdr>
            <w:top w:val="none" w:sz="0" w:space="0" w:color="auto"/>
            <w:left w:val="none" w:sz="0" w:space="0" w:color="auto"/>
            <w:bottom w:val="none" w:sz="0" w:space="0" w:color="auto"/>
            <w:right w:val="none" w:sz="0" w:space="0" w:color="auto"/>
          </w:divBdr>
        </w:div>
        <w:div w:id="1861047408">
          <w:marLeft w:val="0"/>
          <w:marRight w:val="0"/>
          <w:marTop w:val="0"/>
          <w:marBottom w:val="0"/>
          <w:divBdr>
            <w:top w:val="none" w:sz="0" w:space="0" w:color="auto"/>
            <w:left w:val="none" w:sz="0" w:space="0" w:color="auto"/>
            <w:bottom w:val="none" w:sz="0" w:space="0" w:color="auto"/>
            <w:right w:val="none" w:sz="0" w:space="0" w:color="auto"/>
          </w:divBdr>
        </w:div>
        <w:div w:id="1862356258">
          <w:marLeft w:val="0"/>
          <w:marRight w:val="0"/>
          <w:marTop w:val="0"/>
          <w:marBottom w:val="0"/>
          <w:divBdr>
            <w:top w:val="none" w:sz="0" w:space="0" w:color="auto"/>
            <w:left w:val="none" w:sz="0" w:space="0" w:color="auto"/>
            <w:bottom w:val="none" w:sz="0" w:space="0" w:color="auto"/>
            <w:right w:val="none" w:sz="0" w:space="0" w:color="auto"/>
          </w:divBdr>
        </w:div>
        <w:div w:id="1862428984">
          <w:marLeft w:val="0"/>
          <w:marRight w:val="0"/>
          <w:marTop w:val="0"/>
          <w:marBottom w:val="0"/>
          <w:divBdr>
            <w:top w:val="none" w:sz="0" w:space="0" w:color="auto"/>
            <w:left w:val="none" w:sz="0" w:space="0" w:color="auto"/>
            <w:bottom w:val="none" w:sz="0" w:space="0" w:color="auto"/>
            <w:right w:val="none" w:sz="0" w:space="0" w:color="auto"/>
          </w:divBdr>
        </w:div>
        <w:div w:id="1867063326">
          <w:marLeft w:val="0"/>
          <w:marRight w:val="0"/>
          <w:marTop w:val="0"/>
          <w:marBottom w:val="0"/>
          <w:divBdr>
            <w:top w:val="none" w:sz="0" w:space="0" w:color="auto"/>
            <w:left w:val="none" w:sz="0" w:space="0" w:color="auto"/>
            <w:bottom w:val="none" w:sz="0" w:space="0" w:color="auto"/>
            <w:right w:val="none" w:sz="0" w:space="0" w:color="auto"/>
          </w:divBdr>
        </w:div>
        <w:div w:id="1873836476">
          <w:marLeft w:val="0"/>
          <w:marRight w:val="0"/>
          <w:marTop w:val="0"/>
          <w:marBottom w:val="0"/>
          <w:divBdr>
            <w:top w:val="none" w:sz="0" w:space="0" w:color="auto"/>
            <w:left w:val="none" w:sz="0" w:space="0" w:color="auto"/>
            <w:bottom w:val="none" w:sz="0" w:space="0" w:color="auto"/>
            <w:right w:val="none" w:sz="0" w:space="0" w:color="auto"/>
          </w:divBdr>
        </w:div>
        <w:div w:id="1883975040">
          <w:marLeft w:val="0"/>
          <w:marRight w:val="0"/>
          <w:marTop w:val="0"/>
          <w:marBottom w:val="0"/>
          <w:divBdr>
            <w:top w:val="none" w:sz="0" w:space="0" w:color="auto"/>
            <w:left w:val="none" w:sz="0" w:space="0" w:color="auto"/>
            <w:bottom w:val="none" w:sz="0" w:space="0" w:color="auto"/>
            <w:right w:val="none" w:sz="0" w:space="0" w:color="auto"/>
          </w:divBdr>
        </w:div>
        <w:div w:id="1896890396">
          <w:marLeft w:val="0"/>
          <w:marRight w:val="0"/>
          <w:marTop w:val="0"/>
          <w:marBottom w:val="0"/>
          <w:divBdr>
            <w:top w:val="none" w:sz="0" w:space="0" w:color="auto"/>
            <w:left w:val="none" w:sz="0" w:space="0" w:color="auto"/>
            <w:bottom w:val="none" w:sz="0" w:space="0" w:color="auto"/>
            <w:right w:val="none" w:sz="0" w:space="0" w:color="auto"/>
          </w:divBdr>
        </w:div>
        <w:div w:id="1909996618">
          <w:marLeft w:val="0"/>
          <w:marRight w:val="0"/>
          <w:marTop w:val="0"/>
          <w:marBottom w:val="0"/>
          <w:divBdr>
            <w:top w:val="none" w:sz="0" w:space="0" w:color="auto"/>
            <w:left w:val="none" w:sz="0" w:space="0" w:color="auto"/>
            <w:bottom w:val="none" w:sz="0" w:space="0" w:color="auto"/>
            <w:right w:val="none" w:sz="0" w:space="0" w:color="auto"/>
          </w:divBdr>
        </w:div>
        <w:div w:id="1914394798">
          <w:marLeft w:val="0"/>
          <w:marRight w:val="0"/>
          <w:marTop w:val="0"/>
          <w:marBottom w:val="0"/>
          <w:divBdr>
            <w:top w:val="none" w:sz="0" w:space="0" w:color="auto"/>
            <w:left w:val="none" w:sz="0" w:space="0" w:color="auto"/>
            <w:bottom w:val="none" w:sz="0" w:space="0" w:color="auto"/>
            <w:right w:val="none" w:sz="0" w:space="0" w:color="auto"/>
          </w:divBdr>
        </w:div>
        <w:div w:id="1927031710">
          <w:marLeft w:val="0"/>
          <w:marRight w:val="0"/>
          <w:marTop w:val="0"/>
          <w:marBottom w:val="0"/>
          <w:divBdr>
            <w:top w:val="none" w:sz="0" w:space="0" w:color="auto"/>
            <w:left w:val="none" w:sz="0" w:space="0" w:color="auto"/>
            <w:bottom w:val="none" w:sz="0" w:space="0" w:color="auto"/>
            <w:right w:val="none" w:sz="0" w:space="0" w:color="auto"/>
          </w:divBdr>
        </w:div>
        <w:div w:id="1952590177">
          <w:marLeft w:val="0"/>
          <w:marRight w:val="0"/>
          <w:marTop w:val="0"/>
          <w:marBottom w:val="0"/>
          <w:divBdr>
            <w:top w:val="none" w:sz="0" w:space="0" w:color="auto"/>
            <w:left w:val="none" w:sz="0" w:space="0" w:color="auto"/>
            <w:bottom w:val="none" w:sz="0" w:space="0" w:color="auto"/>
            <w:right w:val="none" w:sz="0" w:space="0" w:color="auto"/>
          </w:divBdr>
        </w:div>
        <w:div w:id="1967002303">
          <w:marLeft w:val="0"/>
          <w:marRight w:val="0"/>
          <w:marTop w:val="0"/>
          <w:marBottom w:val="0"/>
          <w:divBdr>
            <w:top w:val="none" w:sz="0" w:space="0" w:color="auto"/>
            <w:left w:val="none" w:sz="0" w:space="0" w:color="auto"/>
            <w:bottom w:val="none" w:sz="0" w:space="0" w:color="auto"/>
            <w:right w:val="none" w:sz="0" w:space="0" w:color="auto"/>
          </w:divBdr>
        </w:div>
        <w:div w:id="1974940429">
          <w:marLeft w:val="0"/>
          <w:marRight w:val="0"/>
          <w:marTop w:val="0"/>
          <w:marBottom w:val="0"/>
          <w:divBdr>
            <w:top w:val="none" w:sz="0" w:space="0" w:color="auto"/>
            <w:left w:val="none" w:sz="0" w:space="0" w:color="auto"/>
            <w:bottom w:val="none" w:sz="0" w:space="0" w:color="auto"/>
            <w:right w:val="none" w:sz="0" w:space="0" w:color="auto"/>
          </w:divBdr>
        </w:div>
        <w:div w:id="1975671467">
          <w:marLeft w:val="0"/>
          <w:marRight w:val="0"/>
          <w:marTop w:val="0"/>
          <w:marBottom w:val="0"/>
          <w:divBdr>
            <w:top w:val="none" w:sz="0" w:space="0" w:color="auto"/>
            <w:left w:val="none" w:sz="0" w:space="0" w:color="auto"/>
            <w:bottom w:val="none" w:sz="0" w:space="0" w:color="auto"/>
            <w:right w:val="none" w:sz="0" w:space="0" w:color="auto"/>
          </w:divBdr>
        </w:div>
        <w:div w:id="1979413745">
          <w:marLeft w:val="0"/>
          <w:marRight w:val="0"/>
          <w:marTop w:val="0"/>
          <w:marBottom w:val="0"/>
          <w:divBdr>
            <w:top w:val="none" w:sz="0" w:space="0" w:color="auto"/>
            <w:left w:val="none" w:sz="0" w:space="0" w:color="auto"/>
            <w:bottom w:val="none" w:sz="0" w:space="0" w:color="auto"/>
            <w:right w:val="none" w:sz="0" w:space="0" w:color="auto"/>
          </w:divBdr>
        </w:div>
        <w:div w:id="1983580392">
          <w:marLeft w:val="0"/>
          <w:marRight w:val="0"/>
          <w:marTop w:val="0"/>
          <w:marBottom w:val="0"/>
          <w:divBdr>
            <w:top w:val="none" w:sz="0" w:space="0" w:color="auto"/>
            <w:left w:val="none" w:sz="0" w:space="0" w:color="auto"/>
            <w:bottom w:val="none" w:sz="0" w:space="0" w:color="auto"/>
            <w:right w:val="none" w:sz="0" w:space="0" w:color="auto"/>
          </w:divBdr>
        </w:div>
        <w:div w:id="1996445487">
          <w:marLeft w:val="0"/>
          <w:marRight w:val="0"/>
          <w:marTop w:val="0"/>
          <w:marBottom w:val="0"/>
          <w:divBdr>
            <w:top w:val="none" w:sz="0" w:space="0" w:color="auto"/>
            <w:left w:val="none" w:sz="0" w:space="0" w:color="auto"/>
            <w:bottom w:val="none" w:sz="0" w:space="0" w:color="auto"/>
            <w:right w:val="none" w:sz="0" w:space="0" w:color="auto"/>
          </w:divBdr>
        </w:div>
        <w:div w:id="1998849235">
          <w:marLeft w:val="0"/>
          <w:marRight w:val="0"/>
          <w:marTop w:val="0"/>
          <w:marBottom w:val="0"/>
          <w:divBdr>
            <w:top w:val="none" w:sz="0" w:space="0" w:color="auto"/>
            <w:left w:val="none" w:sz="0" w:space="0" w:color="auto"/>
            <w:bottom w:val="none" w:sz="0" w:space="0" w:color="auto"/>
            <w:right w:val="none" w:sz="0" w:space="0" w:color="auto"/>
          </w:divBdr>
        </w:div>
        <w:div w:id="1999185391">
          <w:marLeft w:val="0"/>
          <w:marRight w:val="0"/>
          <w:marTop w:val="0"/>
          <w:marBottom w:val="0"/>
          <w:divBdr>
            <w:top w:val="none" w:sz="0" w:space="0" w:color="auto"/>
            <w:left w:val="none" w:sz="0" w:space="0" w:color="auto"/>
            <w:bottom w:val="none" w:sz="0" w:space="0" w:color="auto"/>
            <w:right w:val="none" w:sz="0" w:space="0" w:color="auto"/>
          </w:divBdr>
        </w:div>
        <w:div w:id="2001881401">
          <w:marLeft w:val="0"/>
          <w:marRight w:val="0"/>
          <w:marTop w:val="0"/>
          <w:marBottom w:val="0"/>
          <w:divBdr>
            <w:top w:val="none" w:sz="0" w:space="0" w:color="auto"/>
            <w:left w:val="none" w:sz="0" w:space="0" w:color="auto"/>
            <w:bottom w:val="none" w:sz="0" w:space="0" w:color="auto"/>
            <w:right w:val="none" w:sz="0" w:space="0" w:color="auto"/>
          </w:divBdr>
        </w:div>
        <w:div w:id="2008823830">
          <w:marLeft w:val="0"/>
          <w:marRight w:val="0"/>
          <w:marTop w:val="0"/>
          <w:marBottom w:val="0"/>
          <w:divBdr>
            <w:top w:val="none" w:sz="0" w:space="0" w:color="auto"/>
            <w:left w:val="none" w:sz="0" w:space="0" w:color="auto"/>
            <w:bottom w:val="none" w:sz="0" w:space="0" w:color="auto"/>
            <w:right w:val="none" w:sz="0" w:space="0" w:color="auto"/>
          </w:divBdr>
        </w:div>
        <w:div w:id="2010518715">
          <w:marLeft w:val="0"/>
          <w:marRight w:val="0"/>
          <w:marTop w:val="0"/>
          <w:marBottom w:val="0"/>
          <w:divBdr>
            <w:top w:val="none" w:sz="0" w:space="0" w:color="auto"/>
            <w:left w:val="none" w:sz="0" w:space="0" w:color="auto"/>
            <w:bottom w:val="none" w:sz="0" w:space="0" w:color="auto"/>
            <w:right w:val="none" w:sz="0" w:space="0" w:color="auto"/>
          </w:divBdr>
        </w:div>
        <w:div w:id="2021539663">
          <w:marLeft w:val="0"/>
          <w:marRight w:val="0"/>
          <w:marTop w:val="0"/>
          <w:marBottom w:val="0"/>
          <w:divBdr>
            <w:top w:val="none" w:sz="0" w:space="0" w:color="auto"/>
            <w:left w:val="none" w:sz="0" w:space="0" w:color="auto"/>
            <w:bottom w:val="none" w:sz="0" w:space="0" w:color="auto"/>
            <w:right w:val="none" w:sz="0" w:space="0" w:color="auto"/>
          </w:divBdr>
        </w:div>
        <w:div w:id="2029019065">
          <w:marLeft w:val="0"/>
          <w:marRight w:val="0"/>
          <w:marTop w:val="0"/>
          <w:marBottom w:val="0"/>
          <w:divBdr>
            <w:top w:val="none" w:sz="0" w:space="0" w:color="auto"/>
            <w:left w:val="none" w:sz="0" w:space="0" w:color="auto"/>
            <w:bottom w:val="none" w:sz="0" w:space="0" w:color="auto"/>
            <w:right w:val="none" w:sz="0" w:space="0" w:color="auto"/>
          </w:divBdr>
        </w:div>
        <w:div w:id="2029139844">
          <w:marLeft w:val="0"/>
          <w:marRight w:val="0"/>
          <w:marTop w:val="0"/>
          <w:marBottom w:val="0"/>
          <w:divBdr>
            <w:top w:val="none" w:sz="0" w:space="0" w:color="auto"/>
            <w:left w:val="none" w:sz="0" w:space="0" w:color="auto"/>
            <w:bottom w:val="none" w:sz="0" w:space="0" w:color="auto"/>
            <w:right w:val="none" w:sz="0" w:space="0" w:color="auto"/>
          </w:divBdr>
        </w:div>
        <w:div w:id="2034183904">
          <w:marLeft w:val="0"/>
          <w:marRight w:val="0"/>
          <w:marTop w:val="0"/>
          <w:marBottom w:val="0"/>
          <w:divBdr>
            <w:top w:val="none" w:sz="0" w:space="0" w:color="auto"/>
            <w:left w:val="none" w:sz="0" w:space="0" w:color="auto"/>
            <w:bottom w:val="none" w:sz="0" w:space="0" w:color="auto"/>
            <w:right w:val="none" w:sz="0" w:space="0" w:color="auto"/>
          </w:divBdr>
        </w:div>
        <w:div w:id="2037732596">
          <w:marLeft w:val="0"/>
          <w:marRight w:val="0"/>
          <w:marTop w:val="0"/>
          <w:marBottom w:val="0"/>
          <w:divBdr>
            <w:top w:val="none" w:sz="0" w:space="0" w:color="auto"/>
            <w:left w:val="none" w:sz="0" w:space="0" w:color="auto"/>
            <w:bottom w:val="none" w:sz="0" w:space="0" w:color="auto"/>
            <w:right w:val="none" w:sz="0" w:space="0" w:color="auto"/>
          </w:divBdr>
        </w:div>
        <w:div w:id="2049598248">
          <w:marLeft w:val="0"/>
          <w:marRight w:val="0"/>
          <w:marTop w:val="0"/>
          <w:marBottom w:val="0"/>
          <w:divBdr>
            <w:top w:val="none" w:sz="0" w:space="0" w:color="auto"/>
            <w:left w:val="none" w:sz="0" w:space="0" w:color="auto"/>
            <w:bottom w:val="none" w:sz="0" w:space="0" w:color="auto"/>
            <w:right w:val="none" w:sz="0" w:space="0" w:color="auto"/>
          </w:divBdr>
        </w:div>
        <w:div w:id="2064323937">
          <w:marLeft w:val="0"/>
          <w:marRight w:val="0"/>
          <w:marTop w:val="0"/>
          <w:marBottom w:val="0"/>
          <w:divBdr>
            <w:top w:val="none" w:sz="0" w:space="0" w:color="auto"/>
            <w:left w:val="none" w:sz="0" w:space="0" w:color="auto"/>
            <w:bottom w:val="none" w:sz="0" w:space="0" w:color="auto"/>
            <w:right w:val="none" w:sz="0" w:space="0" w:color="auto"/>
          </w:divBdr>
        </w:div>
        <w:div w:id="2071489990">
          <w:marLeft w:val="0"/>
          <w:marRight w:val="0"/>
          <w:marTop w:val="0"/>
          <w:marBottom w:val="0"/>
          <w:divBdr>
            <w:top w:val="none" w:sz="0" w:space="0" w:color="auto"/>
            <w:left w:val="none" w:sz="0" w:space="0" w:color="auto"/>
            <w:bottom w:val="none" w:sz="0" w:space="0" w:color="auto"/>
            <w:right w:val="none" w:sz="0" w:space="0" w:color="auto"/>
          </w:divBdr>
        </w:div>
        <w:div w:id="2088111417">
          <w:marLeft w:val="0"/>
          <w:marRight w:val="0"/>
          <w:marTop w:val="0"/>
          <w:marBottom w:val="0"/>
          <w:divBdr>
            <w:top w:val="none" w:sz="0" w:space="0" w:color="auto"/>
            <w:left w:val="none" w:sz="0" w:space="0" w:color="auto"/>
            <w:bottom w:val="none" w:sz="0" w:space="0" w:color="auto"/>
            <w:right w:val="none" w:sz="0" w:space="0" w:color="auto"/>
          </w:divBdr>
        </w:div>
        <w:div w:id="2093357524">
          <w:marLeft w:val="0"/>
          <w:marRight w:val="0"/>
          <w:marTop w:val="0"/>
          <w:marBottom w:val="0"/>
          <w:divBdr>
            <w:top w:val="none" w:sz="0" w:space="0" w:color="auto"/>
            <w:left w:val="none" w:sz="0" w:space="0" w:color="auto"/>
            <w:bottom w:val="none" w:sz="0" w:space="0" w:color="auto"/>
            <w:right w:val="none" w:sz="0" w:space="0" w:color="auto"/>
          </w:divBdr>
        </w:div>
        <w:div w:id="2099674990">
          <w:marLeft w:val="0"/>
          <w:marRight w:val="0"/>
          <w:marTop w:val="0"/>
          <w:marBottom w:val="0"/>
          <w:divBdr>
            <w:top w:val="none" w:sz="0" w:space="0" w:color="auto"/>
            <w:left w:val="none" w:sz="0" w:space="0" w:color="auto"/>
            <w:bottom w:val="none" w:sz="0" w:space="0" w:color="auto"/>
            <w:right w:val="none" w:sz="0" w:space="0" w:color="auto"/>
          </w:divBdr>
        </w:div>
        <w:div w:id="2100711195">
          <w:marLeft w:val="0"/>
          <w:marRight w:val="0"/>
          <w:marTop w:val="0"/>
          <w:marBottom w:val="0"/>
          <w:divBdr>
            <w:top w:val="none" w:sz="0" w:space="0" w:color="auto"/>
            <w:left w:val="none" w:sz="0" w:space="0" w:color="auto"/>
            <w:bottom w:val="none" w:sz="0" w:space="0" w:color="auto"/>
            <w:right w:val="none" w:sz="0" w:space="0" w:color="auto"/>
          </w:divBdr>
        </w:div>
        <w:div w:id="2123529333">
          <w:marLeft w:val="0"/>
          <w:marRight w:val="0"/>
          <w:marTop w:val="0"/>
          <w:marBottom w:val="0"/>
          <w:divBdr>
            <w:top w:val="none" w:sz="0" w:space="0" w:color="auto"/>
            <w:left w:val="none" w:sz="0" w:space="0" w:color="auto"/>
            <w:bottom w:val="none" w:sz="0" w:space="0" w:color="auto"/>
            <w:right w:val="none" w:sz="0" w:space="0" w:color="auto"/>
          </w:divBdr>
        </w:div>
        <w:div w:id="2143382057">
          <w:marLeft w:val="0"/>
          <w:marRight w:val="0"/>
          <w:marTop w:val="0"/>
          <w:marBottom w:val="0"/>
          <w:divBdr>
            <w:top w:val="none" w:sz="0" w:space="0" w:color="auto"/>
            <w:left w:val="none" w:sz="0" w:space="0" w:color="auto"/>
            <w:bottom w:val="none" w:sz="0" w:space="0" w:color="auto"/>
            <w:right w:val="none" w:sz="0" w:space="0" w:color="auto"/>
          </w:divBdr>
        </w:div>
        <w:div w:id="2146072464">
          <w:marLeft w:val="0"/>
          <w:marRight w:val="0"/>
          <w:marTop w:val="0"/>
          <w:marBottom w:val="0"/>
          <w:divBdr>
            <w:top w:val="none" w:sz="0" w:space="0" w:color="auto"/>
            <w:left w:val="none" w:sz="0" w:space="0" w:color="auto"/>
            <w:bottom w:val="none" w:sz="0" w:space="0" w:color="auto"/>
            <w:right w:val="none" w:sz="0" w:space="0" w:color="auto"/>
          </w:divBdr>
        </w:div>
      </w:divsChild>
    </w:div>
    <w:div w:id="1133907045">
      <w:bodyDiv w:val="1"/>
      <w:marLeft w:val="0"/>
      <w:marRight w:val="0"/>
      <w:marTop w:val="0"/>
      <w:marBottom w:val="0"/>
      <w:divBdr>
        <w:top w:val="none" w:sz="0" w:space="0" w:color="auto"/>
        <w:left w:val="none" w:sz="0" w:space="0" w:color="auto"/>
        <w:bottom w:val="none" w:sz="0" w:space="0" w:color="auto"/>
        <w:right w:val="none" w:sz="0" w:space="0" w:color="auto"/>
      </w:divBdr>
    </w:div>
    <w:div w:id="1144157344">
      <w:bodyDiv w:val="1"/>
      <w:marLeft w:val="0"/>
      <w:marRight w:val="0"/>
      <w:marTop w:val="0"/>
      <w:marBottom w:val="0"/>
      <w:divBdr>
        <w:top w:val="none" w:sz="0" w:space="0" w:color="auto"/>
        <w:left w:val="none" w:sz="0" w:space="0" w:color="auto"/>
        <w:bottom w:val="none" w:sz="0" w:space="0" w:color="auto"/>
        <w:right w:val="none" w:sz="0" w:space="0" w:color="auto"/>
      </w:divBdr>
      <w:divsChild>
        <w:div w:id="47193301">
          <w:marLeft w:val="0"/>
          <w:marRight w:val="0"/>
          <w:marTop w:val="0"/>
          <w:marBottom w:val="0"/>
          <w:divBdr>
            <w:top w:val="none" w:sz="0" w:space="0" w:color="auto"/>
            <w:left w:val="none" w:sz="0" w:space="0" w:color="auto"/>
            <w:bottom w:val="none" w:sz="0" w:space="0" w:color="auto"/>
            <w:right w:val="none" w:sz="0" w:space="0" w:color="auto"/>
          </w:divBdr>
        </w:div>
        <w:div w:id="125202306">
          <w:marLeft w:val="0"/>
          <w:marRight w:val="0"/>
          <w:marTop w:val="0"/>
          <w:marBottom w:val="0"/>
          <w:divBdr>
            <w:top w:val="none" w:sz="0" w:space="0" w:color="auto"/>
            <w:left w:val="none" w:sz="0" w:space="0" w:color="auto"/>
            <w:bottom w:val="none" w:sz="0" w:space="0" w:color="auto"/>
            <w:right w:val="none" w:sz="0" w:space="0" w:color="auto"/>
          </w:divBdr>
        </w:div>
        <w:div w:id="211430766">
          <w:marLeft w:val="0"/>
          <w:marRight w:val="0"/>
          <w:marTop w:val="0"/>
          <w:marBottom w:val="0"/>
          <w:divBdr>
            <w:top w:val="none" w:sz="0" w:space="0" w:color="auto"/>
            <w:left w:val="none" w:sz="0" w:space="0" w:color="auto"/>
            <w:bottom w:val="none" w:sz="0" w:space="0" w:color="auto"/>
            <w:right w:val="none" w:sz="0" w:space="0" w:color="auto"/>
          </w:divBdr>
        </w:div>
        <w:div w:id="220604434">
          <w:marLeft w:val="0"/>
          <w:marRight w:val="0"/>
          <w:marTop w:val="0"/>
          <w:marBottom w:val="0"/>
          <w:divBdr>
            <w:top w:val="none" w:sz="0" w:space="0" w:color="auto"/>
            <w:left w:val="none" w:sz="0" w:space="0" w:color="auto"/>
            <w:bottom w:val="none" w:sz="0" w:space="0" w:color="auto"/>
            <w:right w:val="none" w:sz="0" w:space="0" w:color="auto"/>
          </w:divBdr>
        </w:div>
        <w:div w:id="359355080">
          <w:marLeft w:val="0"/>
          <w:marRight w:val="0"/>
          <w:marTop w:val="0"/>
          <w:marBottom w:val="0"/>
          <w:divBdr>
            <w:top w:val="none" w:sz="0" w:space="0" w:color="auto"/>
            <w:left w:val="none" w:sz="0" w:space="0" w:color="auto"/>
            <w:bottom w:val="none" w:sz="0" w:space="0" w:color="auto"/>
            <w:right w:val="none" w:sz="0" w:space="0" w:color="auto"/>
          </w:divBdr>
        </w:div>
        <w:div w:id="445349417">
          <w:marLeft w:val="0"/>
          <w:marRight w:val="0"/>
          <w:marTop w:val="0"/>
          <w:marBottom w:val="0"/>
          <w:divBdr>
            <w:top w:val="none" w:sz="0" w:space="0" w:color="auto"/>
            <w:left w:val="none" w:sz="0" w:space="0" w:color="auto"/>
            <w:bottom w:val="none" w:sz="0" w:space="0" w:color="auto"/>
            <w:right w:val="none" w:sz="0" w:space="0" w:color="auto"/>
          </w:divBdr>
        </w:div>
        <w:div w:id="628433520">
          <w:marLeft w:val="0"/>
          <w:marRight w:val="0"/>
          <w:marTop w:val="0"/>
          <w:marBottom w:val="0"/>
          <w:divBdr>
            <w:top w:val="none" w:sz="0" w:space="0" w:color="auto"/>
            <w:left w:val="none" w:sz="0" w:space="0" w:color="auto"/>
            <w:bottom w:val="none" w:sz="0" w:space="0" w:color="auto"/>
            <w:right w:val="none" w:sz="0" w:space="0" w:color="auto"/>
          </w:divBdr>
        </w:div>
        <w:div w:id="697463463">
          <w:marLeft w:val="0"/>
          <w:marRight w:val="0"/>
          <w:marTop w:val="0"/>
          <w:marBottom w:val="0"/>
          <w:divBdr>
            <w:top w:val="none" w:sz="0" w:space="0" w:color="auto"/>
            <w:left w:val="none" w:sz="0" w:space="0" w:color="auto"/>
            <w:bottom w:val="none" w:sz="0" w:space="0" w:color="auto"/>
            <w:right w:val="none" w:sz="0" w:space="0" w:color="auto"/>
          </w:divBdr>
        </w:div>
        <w:div w:id="822622979">
          <w:marLeft w:val="0"/>
          <w:marRight w:val="0"/>
          <w:marTop w:val="0"/>
          <w:marBottom w:val="0"/>
          <w:divBdr>
            <w:top w:val="none" w:sz="0" w:space="0" w:color="auto"/>
            <w:left w:val="none" w:sz="0" w:space="0" w:color="auto"/>
            <w:bottom w:val="none" w:sz="0" w:space="0" w:color="auto"/>
            <w:right w:val="none" w:sz="0" w:space="0" w:color="auto"/>
          </w:divBdr>
        </w:div>
        <w:div w:id="1411344702">
          <w:marLeft w:val="0"/>
          <w:marRight w:val="0"/>
          <w:marTop w:val="0"/>
          <w:marBottom w:val="0"/>
          <w:divBdr>
            <w:top w:val="none" w:sz="0" w:space="0" w:color="auto"/>
            <w:left w:val="none" w:sz="0" w:space="0" w:color="auto"/>
            <w:bottom w:val="none" w:sz="0" w:space="0" w:color="auto"/>
            <w:right w:val="none" w:sz="0" w:space="0" w:color="auto"/>
          </w:divBdr>
        </w:div>
        <w:div w:id="1804688257">
          <w:marLeft w:val="0"/>
          <w:marRight w:val="0"/>
          <w:marTop w:val="0"/>
          <w:marBottom w:val="0"/>
          <w:divBdr>
            <w:top w:val="none" w:sz="0" w:space="0" w:color="auto"/>
            <w:left w:val="none" w:sz="0" w:space="0" w:color="auto"/>
            <w:bottom w:val="none" w:sz="0" w:space="0" w:color="auto"/>
            <w:right w:val="none" w:sz="0" w:space="0" w:color="auto"/>
          </w:divBdr>
        </w:div>
        <w:div w:id="1869029402">
          <w:marLeft w:val="0"/>
          <w:marRight w:val="0"/>
          <w:marTop w:val="0"/>
          <w:marBottom w:val="0"/>
          <w:divBdr>
            <w:top w:val="none" w:sz="0" w:space="0" w:color="auto"/>
            <w:left w:val="none" w:sz="0" w:space="0" w:color="auto"/>
            <w:bottom w:val="none" w:sz="0" w:space="0" w:color="auto"/>
            <w:right w:val="none" w:sz="0" w:space="0" w:color="auto"/>
          </w:divBdr>
        </w:div>
        <w:div w:id="1939176283">
          <w:marLeft w:val="0"/>
          <w:marRight w:val="0"/>
          <w:marTop w:val="0"/>
          <w:marBottom w:val="0"/>
          <w:divBdr>
            <w:top w:val="none" w:sz="0" w:space="0" w:color="auto"/>
            <w:left w:val="none" w:sz="0" w:space="0" w:color="auto"/>
            <w:bottom w:val="none" w:sz="0" w:space="0" w:color="auto"/>
            <w:right w:val="none" w:sz="0" w:space="0" w:color="auto"/>
          </w:divBdr>
        </w:div>
      </w:divsChild>
    </w:div>
    <w:div w:id="1253591530">
      <w:bodyDiv w:val="1"/>
      <w:marLeft w:val="0"/>
      <w:marRight w:val="0"/>
      <w:marTop w:val="0"/>
      <w:marBottom w:val="0"/>
      <w:divBdr>
        <w:top w:val="none" w:sz="0" w:space="0" w:color="auto"/>
        <w:left w:val="none" w:sz="0" w:space="0" w:color="auto"/>
        <w:bottom w:val="none" w:sz="0" w:space="0" w:color="auto"/>
        <w:right w:val="none" w:sz="0" w:space="0" w:color="auto"/>
      </w:divBdr>
    </w:div>
    <w:div w:id="1339577603">
      <w:bodyDiv w:val="1"/>
      <w:marLeft w:val="0"/>
      <w:marRight w:val="0"/>
      <w:marTop w:val="0"/>
      <w:marBottom w:val="0"/>
      <w:divBdr>
        <w:top w:val="none" w:sz="0" w:space="0" w:color="auto"/>
        <w:left w:val="none" w:sz="0" w:space="0" w:color="auto"/>
        <w:bottom w:val="none" w:sz="0" w:space="0" w:color="auto"/>
        <w:right w:val="none" w:sz="0" w:space="0" w:color="auto"/>
      </w:divBdr>
      <w:divsChild>
        <w:div w:id="250772941">
          <w:marLeft w:val="0"/>
          <w:marRight w:val="0"/>
          <w:marTop w:val="0"/>
          <w:marBottom w:val="0"/>
          <w:divBdr>
            <w:top w:val="none" w:sz="0" w:space="0" w:color="auto"/>
            <w:left w:val="none" w:sz="0" w:space="0" w:color="auto"/>
            <w:bottom w:val="none" w:sz="0" w:space="0" w:color="auto"/>
            <w:right w:val="none" w:sz="0" w:space="0" w:color="auto"/>
          </w:divBdr>
        </w:div>
        <w:div w:id="758793626">
          <w:marLeft w:val="0"/>
          <w:marRight w:val="0"/>
          <w:marTop w:val="0"/>
          <w:marBottom w:val="0"/>
          <w:divBdr>
            <w:top w:val="none" w:sz="0" w:space="0" w:color="auto"/>
            <w:left w:val="none" w:sz="0" w:space="0" w:color="auto"/>
            <w:bottom w:val="none" w:sz="0" w:space="0" w:color="auto"/>
            <w:right w:val="none" w:sz="0" w:space="0" w:color="auto"/>
          </w:divBdr>
        </w:div>
        <w:div w:id="853346372">
          <w:marLeft w:val="0"/>
          <w:marRight w:val="0"/>
          <w:marTop w:val="0"/>
          <w:marBottom w:val="0"/>
          <w:divBdr>
            <w:top w:val="none" w:sz="0" w:space="0" w:color="auto"/>
            <w:left w:val="none" w:sz="0" w:space="0" w:color="auto"/>
            <w:bottom w:val="none" w:sz="0" w:space="0" w:color="auto"/>
            <w:right w:val="none" w:sz="0" w:space="0" w:color="auto"/>
          </w:divBdr>
        </w:div>
        <w:div w:id="997073284">
          <w:marLeft w:val="0"/>
          <w:marRight w:val="0"/>
          <w:marTop w:val="0"/>
          <w:marBottom w:val="0"/>
          <w:divBdr>
            <w:top w:val="none" w:sz="0" w:space="0" w:color="auto"/>
            <w:left w:val="none" w:sz="0" w:space="0" w:color="auto"/>
            <w:bottom w:val="none" w:sz="0" w:space="0" w:color="auto"/>
            <w:right w:val="none" w:sz="0" w:space="0" w:color="auto"/>
          </w:divBdr>
        </w:div>
        <w:div w:id="1284727134">
          <w:marLeft w:val="0"/>
          <w:marRight w:val="0"/>
          <w:marTop w:val="0"/>
          <w:marBottom w:val="0"/>
          <w:divBdr>
            <w:top w:val="none" w:sz="0" w:space="0" w:color="auto"/>
            <w:left w:val="none" w:sz="0" w:space="0" w:color="auto"/>
            <w:bottom w:val="none" w:sz="0" w:space="0" w:color="auto"/>
            <w:right w:val="none" w:sz="0" w:space="0" w:color="auto"/>
          </w:divBdr>
        </w:div>
        <w:div w:id="1340505856">
          <w:marLeft w:val="0"/>
          <w:marRight w:val="0"/>
          <w:marTop w:val="0"/>
          <w:marBottom w:val="0"/>
          <w:divBdr>
            <w:top w:val="none" w:sz="0" w:space="0" w:color="auto"/>
            <w:left w:val="none" w:sz="0" w:space="0" w:color="auto"/>
            <w:bottom w:val="none" w:sz="0" w:space="0" w:color="auto"/>
            <w:right w:val="none" w:sz="0" w:space="0" w:color="auto"/>
          </w:divBdr>
        </w:div>
        <w:div w:id="1465468585">
          <w:marLeft w:val="0"/>
          <w:marRight w:val="0"/>
          <w:marTop w:val="0"/>
          <w:marBottom w:val="0"/>
          <w:divBdr>
            <w:top w:val="none" w:sz="0" w:space="0" w:color="auto"/>
            <w:left w:val="none" w:sz="0" w:space="0" w:color="auto"/>
            <w:bottom w:val="none" w:sz="0" w:space="0" w:color="auto"/>
            <w:right w:val="none" w:sz="0" w:space="0" w:color="auto"/>
          </w:divBdr>
        </w:div>
        <w:div w:id="1580825723">
          <w:marLeft w:val="0"/>
          <w:marRight w:val="0"/>
          <w:marTop w:val="0"/>
          <w:marBottom w:val="0"/>
          <w:divBdr>
            <w:top w:val="none" w:sz="0" w:space="0" w:color="auto"/>
            <w:left w:val="none" w:sz="0" w:space="0" w:color="auto"/>
            <w:bottom w:val="none" w:sz="0" w:space="0" w:color="auto"/>
            <w:right w:val="none" w:sz="0" w:space="0" w:color="auto"/>
          </w:divBdr>
        </w:div>
        <w:div w:id="2117169245">
          <w:marLeft w:val="0"/>
          <w:marRight w:val="0"/>
          <w:marTop w:val="0"/>
          <w:marBottom w:val="0"/>
          <w:divBdr>
            <w:top w:val="none" w:sz="0" w:space="0" w:color="auto"/>
            <w:left w:val="none" w:sz="0" w:space="0" w:color="auto"/>
            <w:bottom w:val="none" w:sz="0" w:space="0" w:color="auto"/>
            <w:right w:val="none" w:sz="0" w:space="0" w:color="auto"/>
          </w:divBdr>
        </w:div>
      </w:divsChild>
    </w:div>
    <w:div w:id="1343623950">
      <w:bodyDiv w:val="1"/>
      <w:marLeft w:val="0"/>
      <w:marRight w:val="0"/>
      <w:marTop w:val="0"/>
      <w:marBottom w:val="0"/>
      <w:divBdr>
        <w:top w:val="none" w:sz="0" w:space="0" w:color="auto"/>
        <w:left w:val="none" w:sz="0" w:space="0" w:color="auto"/>
        <w:bottom w:val="none" w:sz="0" w:space="0" w:color="auto"/>
        <w:right w:val="none" w:sz="0" w:space="0" w:color="auto"/>
      </w:divBdr>
      <w:divsChild>
        <w:div w:id="5064722">
          <w:marLeft w:val="0"/>
          <w:marRight w:val="0"/>
          <w:marTop w:val="0"/>
          <w:marBottom w:val="0"/>
          <w:divBdr>
            <w:top w:val="none" w:sz="0" w:space="0" w:color="auto"/>
            <w:left w:val="none" w:sz="0" w:space="0" w:color="auto"/>
            <w:bottom w:val="none" w:sz="0" w:space="0" w:color="auto"/>
            <w:right w:val="none" w:sz="0" w:space="0" w:color="auto"/>
          </w:divBdr>
        </w:div>
        <w:div w:id="5451477">
          <w:marLeft w:val="0"/>
          <w:marRight w:val="0"/>
          <w:marTop w:val="0"/>
          <w:marBottom w:val="0"/>
          <w:divBdr>
            <w:top w:val="none" w:sz="0" w:space="0" w:color="auto"/>
            <w:left w:val="none" w:sz="0" w:space="0" w:color="auto"/>
            <w:bottom w:val="none" w:sz="0" w:space="0" w:color="auto"/>
            <w:right w:val="none" w:sz="0" w:space="0" w:color="auto"/>
          </w:divBdr>
        </w:div>
        <w:div w:id="7759581">
          <w:marLeft w:val="0"/>
          <w:marRight w:val="0"/>
          <w:marTop w:val="0"/>
          <w:marBottom w:val="0"/>
          <w:divBdr>
            <w:top w:val="none" w:sz="0" w:space="0" w:color="auto"/>
            <w:left w:val="none" w:sz="0" w:space="0" w:color="auto"/>
            <w:bottom w:val="none" w:sz="0" w:space="0" w:color="auto"/>
            <w:right w:val="none" w:sz="0" w:space="0" w:color="auto"/>
          </w:divBdr>
        </w:div>
        <w:div w:id="10038554">
          <w:marLeft w:val="0"/>
          <w:marRight w:val="0"/>
          <w:marTop w:val="0"/>
          <w:marBottom w:val="0"/>
          <w:divBdr>
            <w:top w:val="none" w:sz="0" w:space="0" w:color="auto"/>
            <w:left w:val="none" w:sz="0" w:space="0" w:color="auto"/>
            <w:bottom w:val="none" w:sz="0" w:space="0" w:color="auto"/>
            <w:right w:val="none" w:sz="0" w:space="0" w:color="auto"/>
          </w:divBdr>
        </w:div>
        <w:div w:id="11156296">
          <w:marLeft w:val="0"/>
          <w:marRight w:val="0"/>
          <w:marTop w:val="0"/>
          <w:marBottom w:val="0"/>
          <w:divBdr>
            <w:top w:val="none" w:sz="0" w:space="0" w:color="auto"/>
            <w:left w:val="none" w:sz="0" w:space="0" w:color="auto"/>
            <w:bottom w:val="none" w:sz="0" w:space="0" w:color="auto"/>
            <w:right w:val="none" w:sz="0" w:space="0" w:color="auto"/>
          </w:divBdr>
        </w:div>
        <w:div w:id="11492646">
          <w:marLeft w:val="0"/>
          <w:marRight w:val="0"/>
          <w:marTop w:val="0"/>
          <w:marBottom w:val="0"/>
          <w:divBdr>
            <w:top w:val="none" w:sz="0" w:space="0" w:color="auto"/>
            <w:left w:val="none" w:sz="0" w:space="0" w:color="auto"/>
            <w:bottom w:val="none" w:sz="0" w:space="0" w:color="auto"/>
            <w:right w:val="none" w:sz="0" w:space="0" w:color="auto"/>
          </w:divBdr>
        </w:div>
        <w:div w:id="14500877">
          <w:marLeft w:val="0"/>
          <w:marRight w:val="0"/>
          <w:marTop w:val="0"/>
          <w:marBottom w:val="0"/>
          <w:divBdr>
            <w:top w:val="none" w:sz="0" w:space="0" w:color="auto"/>
            <w:left w:val="none" w:sz="0" w:space="0" w:color="auto"/>
            <w:bottom w:val="none" w:sz="0" w:space="0" w:color="auto"/>
            <w:right w:val="none" w:sz="0" w:space="0" w:color="auto"/>
          </w:divBdr>
        </w:div>
        <w:div w:id="21513116">
          <w:marLeft w:val="0"/>
          <w:marRight w:val="0"/>
          <w:marTop w:val="0"/>
          <w:marBottom w:val="0"/>
          <w:divBdr>
            <w:top w:val="none" w:sz="0" w:space="0" w:color="auto"/>
            <w:left w:val="none" w:sz="0" w:space="0" w:color="auto"/>
            <w:bottom w:val="none" w:sz="0" w:space="0" w:color="auto"/>
            <w:right w:val="none" w:sz="0" w:space="0" w:color="auto"/>
          </w:divBdr>
        </w:div>
        <w:div w:id="22899985">
          <w:marLeft w:val="0"/>
          <w:marRight w:val="0"/>
          <w:marTop w:val="0"/>
          <w:marBottom w:val="0"/>
          <w:divBdr>
            <w:top w:val="none" w:sz="0" w:space="0" w:color="auto"/>
            <w:left w:val="none" w:sz="0" w:space="0" w:color="auto"/>
            <w:bottom w:val="none" w:sz="0" w:space="0" w:color="auto"/>
            <w:right w:val="none" w:sz="0" w:space="0" w:color="auto"/>
          </w:divBdr>
        </w:div>
        <w:div w:id="25450450">
          <w:marLeft w:val="0"/>
          <w:marRight w:val="0"/>
          <w:marTop w:val="0"/>
          <w:marBottom w:val="0"/>
          <w:divBdr>
            <w:top w:val="none" w:sz="0" w:space="0" w:color="auto"/>
            <w:left w:val="none" w:sz="0" w:space="0" w:color="auto"/>
            <w:bottom w:val="none" w:sz="0" w:space="0" w:color="auto"/>
            <w:right w:val="none" w:sz="0" w:space="0" w:color="auto"/>
          </w:divBdr>
        </w:div>
        <w:div w:id="25953152">
          <w:marLeft w:val="0"/>
          <w:marRight w:val="0"/>
          <w:marTop w:val="0"/>
          <w:marBottom w:val="0"/>
          <w:divBdr>
            <w:top w:val="none" w:sz="0" w:space="0" w:color="auto"/>
            <w:left w:val="none" w:sz="0" w:space="0" w:color="auto"/>
            <w:bottom w:val="none" w:sz="0" w:space="0" w:color="auto"/>
            <w:right w:val="none" w:sz="0" w:space="0" w:color="auto"/>
          </w:divBdr>
        </w:div>
        <w:div w:id="28187277">
          <w:marLeft w:val="0"/>
          <w:marRight w:val="0"/>
          <w:marTop w:val="0"/>
          <w:marBottom w:val="0"/>
          <w:divBdr>
            <w:top w:val="none" w:sz="0" w:space="0" w:color="auto"/>
            <w:left w:val="none" w:sz="0" w:space="0" w:color="auto"/>
            <w:bottom w:val="none" w:sz="0" w:space="0" w:color="auto"/>
            <w:right w:val="none" w:sz="0" w:space="0" w:color="auto"/>
          </w:divBdr>
        </w:div>
        <w:div w:id="28604002">
          <w:marLeft w:val="0"/>
          <w:marRight w:val="0"/>
          <w:marTop w:val="0"/>
          <w:marBottom w:val="0"/>
          <w:divBdr>
            <w:top w:val="none" w:sz="0" w:space="0" w:color="auto"/>
            <w:left w:val="none" w:sz="0" w:space="0" w:color="auto"/>
            <w:bottom w:val="none" w:sz="0" w:space="0" w:color="auto"/>
            <w:right w:val="none" w:sz="0" w:space="0" w:color="auto"/>
          </w:divBdr>
        </w:div>
        <w:div w:id="29189147">
          <w:marLeft w:val="0"/>
          <w:marRight w:val="0"/>
          <w:marTop w:val="0"/>
          <w:marBottom w:val="0"/>
          <w:divBdr>
            <w:top w:val="none" w:sz="0" w:space="0" w:color="auto"/>
            <w:left w:val="none" w:sz="0" w:space="0" w:color="auto"/>
            <w:bottom w:val="none" w:sz="0" w:space="0" w:color="auto"/>
            <w:right w:val="none" w:sz="0" w:space="0" w:color="auto"/>
          </w:divBdr>
        </w:div>
        <w:div w:id="47918178">
          <w:marLeft w:val="0"/>
          <w:marRight w:val="0"/>
          <w:marTop w:val="0"/>
          <w:marBottom w:val="0"/>
          <w:divBdr>
            <w:top w:val="none" w:sz="0" w:space="0" w:color="auto"/>
            <w:left w:val="none" w:sz="0" w:space="0" w:color="auto"/>
            <w:bottom w:val="none" w:sz="0" w:space="0" w:color="auto"/>
            <w:right w:val="none" w:sz="0" w:space="0" w:color="auto"/>
          </w:divBdr>
        </w:div>
        <w:div w:id="50229573">
          <w:marLeft w:val="0"/>
          <w:marRight w:val="0"/>
          <w:marTop w:val="0"/>
          <w:marBottom w:val="0"/>
          <w:divBdr>
            <w:top w:val="none" w:sz="0" w:space="0" w:color="auto"/>
            <w:left w:val="none" w:sz="0" w:space="0" w:color="auto"/>
            <w:bottom w:val="none" w:sz="0" w:space="0" w:color="auto"/>
            <w:right w:val="none" w:sz="0" w:space="0" w:color="auto"/>
          </w:divBdr>
        </w:div>
        <w:div w:id="55126886">
          <w:marLeft w:val="0"/>
          <w:marRight w:val="0"/>
          <w:marTop w:val="0"/>
          <w:marBottom w:val="0"/>
          <w:divBdr>
            <w:top w:val="none" w:sz="0" w:space="0" w:color="auto"/>
            <w:left w:val="none" w:sz="0" w:space="0" w:color="auto"/>
            <w:bottom w:val="none" w:sz="0" w:space="0" w:color="auto"/>
            <w:right w:val="none" w:sz="0" w:space="0" w:color="auto"/>
          </w:divBdr>
        </w:div>
        <w:div w:id="55862483">
          <w:marLeft w:val="0"/>
          <w:marRight w:val="0"/>
          <w:marTop w:val="0"/>
          <w:marBottom w:val="0"/>
          <w:divBdr>
            <w:top w:val="none" w:sz="0" w:space="0" w:color="auto"/>
            <w:left w:val="none" w:sz="0" w:space="0" w:color="auto"/>
            <w:bottom w:val="none" w:sz="0" w:space="0" w:color="auto"/>
            <w:right w:val="none" w:sz="0" w:space="0" w:color="auto"/>
          </w:divBdr>
        </w:div>
        <w:div w:id="56435703">
          <w:marLeft w:val="0"/>
          <w:marRight w:val="0"/>
          <w:marTop w:val="0"/>
          <w:marBottom w:val="0"/>
          <w:divBdr>
            <w:top w:val="none" w:sz="0" w:space="0" w:color="auto"/>
            <w:left w:val="none" w:sz="0" w:space="0" w:color="auto"/>
            <w:bottom w:val="none" w:sz="0" w:space="0" w:color="auto"/>
            <w:right w:val="none" w:sz="0" w:space="0" w:color="auto"/>
          </w:divBdr>
        </w:div>
        <w:div w:id="60913620">
          <w:marLeft w:val="0"/>
          <w:marRight w:val="0"/>
          <w:marTop w:val="0"/>
          <w:marBottom w:val="0"/>
          <w:divBdr>
            <w:top w:val="none" w:sz="0" w:space="0" w:color="auto"/>
            <w:left w:val="none" w:sz="0" w:space="0" w:color="auto"/>
            <w:bottom w:val="none" w:sz="0" w:space="0" w:color="auto"/>
            <w:right w:val="none" w:sz="0" w:space="0" w:color="auto"/>
          </w:divBdr>
        </w:div>
        <w:div w:id="61031722">
          <w:marLeft w:val="0"/>
          <w:marRight w:val="0"/>
          <w:marTop w:val="0"/>
          <w:marBottom w:val="0"/>
          <w:divBdr>
            <w:top w:val="none" w:sz="0" w:space="0" w:color="auto"/>
            <w:left w:val="none" w:sz="0" w:space="0" w:color="auto"/>
            <w:bottom w:val="none" w:sz="0" w:space="0" w:color="auto"/>
            <w:right w:val="none" w:sz="0" w:space="0" w:color="auto"/>
          </w:divBdr>
        </w:div>
        <w:div w:id="63452385">
          <w:marLeft w:val="0"/>
          <w:marRight w:val="0"/>
          <w:marTop w:val="0"/>
          <w:marBottom w:val="0"/>
          <w:divBdr>
            <w:top w:val="none" w:sz="0" w:space="0" w:color="auto"/>
            <w:left w:val="none" w:sz="0" w:space="0" w:color="auto"/>
            <w:bottom w:val="none" w:sz="0" w:space="0" w:color="auto"/>
            <w:right w:val="none" w:sz="0" w:space="0" w:color="auto"/>
          </w:divBdr>
        </w:div>
        <w:div w:id="66079970">
          <w:marLeft w:val="0"/>
          <w:marRight w:val="0"/>
          <w:marTop w:val="0"/>
          <w:marBottom w:val="0"/>
          <w:divBdr>
            <w:top w:val="none" w:sz="0" w:space="0" w:color="auto"/>
            <w:left w:val="none" w:sz="0" w:space="0" w:color="auto"/>
            <w:bottom w:val="none" w:sz="0" w:space="0" w:color="auto"/>
            <w:right w:val="none" w:sz="0" w:space="0" w:color="auto"/>
          </w:divBdr>
        </w:div>
        <w:div w:id="71705017">
          <w:marLeft w:val="0"/>
          <w:marRight w:val="0"/>
          <w:marTop w:val="0"/>
          <w:marBottom w:val="0"/>
          <w:divBdr>
            <w:top w:val="none" w:sz="0" w:space="0" w:color="auto"/>
            <w:left w:val="none" w:sz="0" w:space="0" w:color="auto"/>
            <w:bottom w:val="none" w:sz="0" w:space="0" w:color="auto"/>
            <w:right w:val="none" w:sz="0" w:space="0" w:color="auto"/>
          </w:divBdr>
        </w:div>
        <w:div w:id="79329393">
          <w:marLeft w:val="0"/>
          <w:marRight w:val="0"/>
          <w:marTop w:val="0"/>
          <w:marBottom w:val="0"/>
          <w:divBdr>
            <w:top w:val="none" w:sz="0" w:space="0" w:color="auto"/>
            <w:left w:val="none" w:sz="0" w:space="0" w:color="auto"/>
            <w:bottom w:val="none" w:sz="0" w:space="0" w:color="auto"/>
            <w:right w:val="none" w:sz="0" w:space="0" w:color="auto"/>
          </w:divBdr>
        </w:div>
        <w:div w:id="84809054">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4594816">
          <w:marLeft w:val="0"/>
          <w:marRight w:val="0"/>
          <w:marTop w:val="0"/>
          <w:marBottom w:val="0"/>
          <w:divBdr>
            <w:top w:val="none" w:sz="0" w:space="0" w:color="auto"/>
            <w:left w:val="none" w:sz="0" w:space="0" w:color="auto"/>
            <w:bottom w:val="none" w:sz="0" w:space="0" w:color="auto"/>
            <w:right w:val="none" w:sz="0" w:space="0" w:color="auto"/>
          </w:divBdr>
        </w:div>
        <w:div w:id="103311016">
          <w:marLeft w:val="0"/>
          <w:marRight w:val="0"/>
          <w:marTop w:val="0"/>
          <w:marBottom w:val="0"/>
          <w:divBdr>
            <w:top w:val="none" w:sz="0" w:space="0" w:color="auto"/>
            <w:left w:val="none" w:sz="0" w:space="0" w:color="auto"/>
            <w:bottom w:val="none" w:sz="0" w:space="0" w:color="auto"/>
            <w:right w:val="none" w:sz="0" w:space="0" w:color="auto"/>
          </w:divBdr>
        </w:div>
        <w:div w:id="106507248">
          <w:marLeft w:val="0"/>
          <w:marRight w:val="0"/>
          <w:marTop w:val="0"/>
          <w:marBottom w:val="0"/>
          <w:divBdr>
            <w:top w:val="none" w:sz="0" w:space="0" w:color="auto"/>
            <w:left w:val="none" w:sz="0" w:space="0" w:color="auto"/>
            <w:bottom w:val="none" w:sz="0" w:space="0" w:color="auto"/>
            <w:right w:val="none" w:sz="0" w:space="0" w:color="auto"/>
          </w:divBdr>
        </w:div>
        <w:div w:id="107357452">
          <w:marLeft w:val="0"/>
          <w:marRight w:val="0"/>
          <w:marTop w:val="0"/>
          <w:marBottom w:val="0"/>
          <w:divBdr>
            <w:top w:val="none" w:sz="0" w:space="0" w:color="auto"/>
            <w:left w:val="none" w:sz="0" w:space="0" w:color="auto"/>
            <w:bottom w:val="none" w:sz="0" w:space="0" w:color="auto"/>
            <w:right w:val="none" w:sz="0" w:space="0" w:color="auto"/>
          </w:divBdr>
        </w:div>
        <w:div w:id="115100328">
          <w:marLeft w:val="0"/>
          <w:marRight w:val="0"/>
          <w:marTop w:val="0"/>
          <w:marBottom w:val="0"/>
          <w:divBdr>
            <w:top w:val="none" w:sz="0" w:space="0" w:color="auto"/>
            <w:left w:val="none" w:sz="0" w:space="0" w:color="auto"/>
            <w:bottom w:val="none" w:sz="0" w:space="0" w:color="auto"/>
            <w:right w:val="none" w:sz="0" w:space="0" w:color="auto"/>
          </w:divBdr>
        </w:div>
        <w:div w:id="117991885">
          <w:marLeft w:val="0"/>
          <w:marRight w:val="0"/>
          <w:marTop w:val="0"/>
          <w:marBottom w:val="0"/>
          <w:divBdr>
            <w:top w:val="none" w:sz="0" w:space="0" w:color="auto"/>
            <w:left w:val="none" w:sz="0" w:space="0" w:color="auto"/>
            <w:bottom w:val="none" w:sz="0" w:space="0" w:color="auto"/>
            <w:right w:val="none" w:sz="0" w:space="0" w:color="auto"/>
          </w:divBdr>
        </w:div>
        <w:div w:id="118958811">
          <w:marLeft w:val="0"/>
          <w:marRight w:val="0"/>
          <w:marTop w:val="0"/>
          <w:marBottom w:val="0"/>
          <w:divBdr>
            <w:top w:val="none" w:sz="0" w:space="0" w:color="auto"/>
            <w:left w:val="none" w:sz="0" w:space="0" w:color="auto"/>
            <w:bottom w:val="none" w:sz="0" w:space="0" w:color="auto"/>
            <w:right w:val="none" w:sz="0" w:space="0" w:color="auto"/>
          </w:divBdr>
        </w:div>
        <w:div w:id="122583913">
          <w:marLeft w:val="0"/>
          <w:marRight w:val="0"/>
          <w:marTop w:val="0"/>
          <w:marBottom w:val="0"/>
          <w:divBdr>
            <w:top w:val="none" w:sz="0" w:space="0" w:color="auto"/>
            <w:left w:val="none" w:sz="0" w:space="0" w:color="auto"/>
            <w:bottom w:val="none" w:sz="0" w:space="0" w:color="auto"/>
            <w:right w:val="none" w:sz="0" w:space="0" w:color="auto"/>
          </w:divBdr>
        </w:div>
        <w:div w:id="125776173">
          <w:marLeft w:val="0"/>
          <w:marRight w:val="0"/>
          <w:marTop w:val="0"/>
          <w:marBottom w:val="0"/>
          <w:divBdr>
            <w:top w:val="none" w:sz="0" w:space="0" w:color="auto"/>
            <w:left w:val="none" w:sz="0" w:space="0" w:color="auto"/>
            <w:bottom w:val="none" w:sz="0" w:space="0" w:color="auto"/>
            <w:right w:val="none" w:sz="0" w:space="0" w:color="auto"/>
          </w:divBdr>
        </w:div>
        <w:div w:id="126968992">
          <w:marLeft w:val="0"/>
          <w:marRight w:val="0"/>
          <w:marTop w:val="0"/>
          <w:marBottom w:val="0"/>
          <w:divBdr>
            <w:top w:val="none" w:sz="0" w:space="0" w:color="auto"/>
            <w:left w:val="none" w:sz="0" w:space="0" w:color="auto"/>
            <w:bottom w:val="none" w:sz="0" w:space="0" w:color="auto"/>
            <w:right w:val="none" w:sz="0" w:space="0" w:color="auto"/>
          </w:divBdr>
        </w:div>
        <w:div w:id="138041907">
          <w:marLeft w:val="0"/>
          <w:marRight w:val="0"/>
          <w:marTop w:val="0"/>
          <w:marBottom w:val="0"/>
          <w:divBdr>
            <w:top w:val="none" w:sz="0" w:space="0" w:color="auto"/>
            <w:left w:val="none" w:sz="0" w:space="0" w:color="auto"/>
            <w:bottom w:val="none" w:sz="0" w:space="0" w:color="auto"/>
            <w:right w:val="none" w:sz="0" w:space="0" w:color="auto"/>
          </w:divBdr>
        </w:div>
        <w:div w:id="141239396">
          <w:marLeft w:val="0"/>
          <w:marRight w:val="0"/>
          <w:marTop w:val="0"/>
          <w:marBottom w:val="0"/>
          <w:divBdr>
            <w:top w:val="none" w:sz="0" w:space="0" w:color="auto"/>
            <w:left w:val="none" w:sz="0" w:space="0" w:color="auto"/>
            <w:bottom w:val="none" w:sz="0" w:space="0" w:color="auto"/>
            <w:right w:val="none" w:sz="0" w:space="0" w:color="auto"/>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8635882">
          <w:marLeft w:val="0"/>
          <w:marRight w:val="0"/>
          <w:marTop w:val="0"/>
          <w:marBottom w:val="0"/>
          <w:divBdr>
            <w:top w:val="none" w:sz="0" w:space="0" w:color="auto"/>
            <w:left w:val="none" w:sz="0" w:space="0" w:color="auto"/>
            <w:bottom w:val="none" w:sz="0" w:space="0" w:color="auto"/>
            <w:right w:val="none" w:sz="0" w:space="0" w:color="auto"/>
          </w:divBdr>
        </w:div>
        <w:div w:id="149374684">
          <w:marLeft w:val="0"/>
          <w:marRight w:val="0"/>
          <w:marTop w:val="0"/>
          <w:marBottom w:val="0"/>
          <w:divBdr>
            <w:top w:val="none" w:sz="0" w:space="0" w:color="auto"/>
            <w:left w:val="none" w:sz="0" w:space="0" w:color="auto"/>
            <w:bottom w:val="none" w:sz="0" w:space="0" w:color="auto"/>
            <w:right w:val="none" w:sz="0" w:space="0" w:color="auto"/>
          </w:divBdr>
        </w:div>
        <w:div w:id="154107660">
          <w:marLeft w:val="0"/>
          <w:marRight w:val="0"/>
          <w:marTop w:val="0"/>
          <w:marBottom w:val="0"/>
          <w:divBdr>
            <w:top w:val="none" w:sz="0" w:space="0" w:color="auto"/>
            <w:left w:val="none" w:sz="0" w:space="0" w:color="auto"/>
            <w:bottom w:val="none" w:sz="0" w:space="0" w:color="auto"/>
            <w:right w:val="none" w:sz="0" w:space="0" w:color="auto"/>
          </w:divBdr>
        </w:div>
        <w:div w:id="154955759">
          <w:marLeft w:val="0"/>
          <w:marRight w:val="0"/>
          <w:marTop w:val="0"/>
          <w:marBottom w:val="0"/>
          <w:divBdr>
            <w:top w:val="none" w:sz="0" w:space="0" w:color="auto"/>
            <w:left w:val="none" w:sz="0" w:space="0" w:color="auto"/>
            <w:bottom w:val="none" w:sz="0" w:space="0" w:color="auto"/>
            <w:right w:val="none" w:sz="0" w:space="0" w:color="auto"/>
          </w:divBdr>
        </w:div>
        <w:div w:id="158349730">
          <w:marLeft w:val="0"/>
          <w:marRight w:val="0"/>
          <w:marTop w:val="0"/>
          <w:marBottom w:val="0"/>
          <w:divBdr>
            <w:top w:val="none" w:sz="0" w:space="0" w:color="auto"/>
            <w:left w:val="none" w:sz="0" w:space="0" w:color="auto"/>
            <w:bottom w:val="none" w:sz="0" w:space="0" w:color="auto"/>
            <w:right w:val="none" w:sz="0" w:space="0" w:color="auto"/>
          </w:divBdr>
        </w:div>
        <w:div w:id="165558688">
          <w:marLeft w:val="0"/>
          <w:marRight w:val="0"/>
          <w:marTop w:val="0"/>
          <w:marBottom w:val="0"/>
          <w:divBdr>
            <w:top w:val="none" w:sz="0" w:space="0" w:color="auto"/>
            <w:left w:val="none" w:sz="0" w:space="0" w:color="auto"/>
            <w:bottom w:val="none" w:sz="0" w:space="0" w:color="auto"/>
            <w:right w:val="none" w:sz="0" w:space="0" w:color="auto"/>
          </w:divBdr>
        </w:div>
        <w:div w:id="166022001">
          <w:marLeft w:val="0"/>
          <w:marRight w:val="0"/>
          <w:marTop w:val="0"/>
          <w:marBottom w:val="0"/>
          <w:divBdr>
            <w:top w:val="none" w:sz="0" w:space="0" w:color="auto"/>
            <w:left w:val="none" w:sz="0" w:space="0" w:color="auto"/>
            <w:bottom w:val="none" w:sz="0" w:space="0" w:color="auto"/>
            <w:right w:val="none" w:sz="0" w:space="0" w:color="auto"/>
          </w:divBdr>
        </w:div>
        <w:div w:id="169490915">
          <w:marLeft w:val="0"/>
          <w:marRight w:val="0"/>
          <w:marTop w:val="0"/>
          <w:marBottom w:val="0"/>
          <w:divBdr>
            <w:top w:val="none" w:sz="0" w:space="0" w:color="auto"/>
            <w:left w:val="none" w:sz="0" w:space="0" w:color="auto"/>
            <w:bottom w:val="none" w:sz="0" w:space="0" w:color="auto"/>
            <w:right w:val="none" w:sz="0" w:space="0" w:color="auto"/>
          </w:divBdr>
        </w:div>
        <w:div w:id="171727266">
          <w:marLeft w:val="0"/>
          <w:marRight w:val="0"/>
          <w:marTop w:val="0"/>
          <w:marBottom w:val="0"/>
          <w:divBdr>
            <w:top w:val="none" w:sz="0" w:space="0" w:color="auto"/>
            <w:left w:val="none" w:sz="0" w:space="0" w:color="auto"/>
            <w:bottom w:val="none" w:sz="0" w:space="0" w:color="auto"/>
            <w:right w:val="none" w:sz="0" w:space="0" w:color="auto"/>
          </w:divBdr>
        </w:div>
        <w:div w:id="181824681">
          <w:marLeft w:val="0"/>
          <w:marRight w:val="0"/>
          <w:marTop w:val="0"/>
          <w:marBottom w:val="0"/>
          <w:divBdr>
            <w:top w:val="none" w:sz="0" w:space="0" w:color="auto"/>
            <w:left w:val="none" w:sz="0" w:space="0" w:color="auto"/>
            <w:bottom w:val="none" w:sz="0" w:space="0" w:color="auto"/>
            <w:right w:val="none" w:sz="0" w:space="0" w:color="auto"/>
          </w:divBdr>
        </w:div>
        <w:div w:id="182938380">
          <w:marLeft w:val="0"/>
          <w:marRight w:val="0"/>
          <w:marTop w:val="0"/>
          <w:marBottom w:val="0"/>
          <w:divBdr>
            <w:top w:val="none" w:sz="0" w:space="0" w:color="auto"/>
            <w:left w:val="none" w:sz="0" w:space="0" w:color="auto"/>
            <w:bottom w:val="none" w:sz="0" w:space="0" w:color="auto"/>
            <w:right w:val="none" w:sz="0" w:space="0" w:color="auto"/>
          </w:divBdr>
        </w:div>
        <w:div w:id="183448546">
          <w:marLeft w:val="0"/>
          <w:marRight w:val="0"/>
          <w:marTop w:val="0"/>
          <w:marBottom w:val="0"/>
          <w:divBdr>
            <w:top w:val="none" w:sz="0" w:space="0" w:color="auto"/>
            <w:left w:val="none" w:sz="0" w:space="0" w:color="auto"/>
            <w:bottom w:val="none" w:sz="0" w:space="0" w:color="auto"/>
            <w:right w:val="none" w:sz="0" w:space="0" w:color="auto"/>
          </w:divBdr>
        </w:div>
        <w:div w:id="188880757">
          <w:marLeft w:val="0"/>
          <w:marRight w:val="0"/>
          <w:marTop w:val="0"/>
          <w:marBottom w:val="0"/>
          <w:divBdr>
            <w:top w:val="none" w:sz="0" w:space="0" w:color="auto"/>
            <w:left w:val="none" w:sz="0" w:space="0" w:color="auto"/>
            <w:bottom w:val="none" w:sz="0" w:space="0" w:color="auto"/>
            <w:right w:val="none" w:sz="0" w:space="0" w:color="auto"/>
          </w:divBdr>
        </w:div>
        <w:div w:id="194194921">
          <w:marLeft w:val="0"/>
          <w:marRight w:val="0"/>
          <w:marTop w:val="0"/>
          <w:marBottom w:val="0"/>
          <w:divBdr>
            <w:top w:val="none" w:sz="0" w:space="0" w:color="auto"/>
            <w:left w:val="none" w:sz="0" w:space="0" w:color="auto"/>
            <w:bottom w:val="none" w:sz="0" w:space="0" w:color="auto"/>
            <w:right w:val="none" w:sz="0" w:space="0" w:color="auto"/>
          </w:divBdr>
        </w:div>
        <w:div w:id="197858153">
          <w:marLeft w:val="0"/>
          <w:marRight w:val="0"/>
          <w:marTop w:val="0"/>
          <w:marBottom w:val="0"/>
          <w:divBdr>
            <w:top w:val="none" w:sz="0" w:space="0" w:color="auto"/>
            <w:left w:val="none" w:sz="0" w:space="0" w:color="auto"/>
            <w:bottom w:val="none" w:sz="0" w:space="0" w:color="auto"/>
            <w:right w:val="none" w:sz="0" w:space="0" w:color="auto"/>
          </w:divBdr>
        </w:div>
        <w:div w:id="197861558">
          <w:marLeft w:val="0"/>
          <w:marRight w:val="0"/>
          <w:marTop w:val="0"/>
          <w:marBottom w:val="0"/>
          <w:divBdr>
            <w:top w:val="none" w:sz="0" w:space="0" w:color="auto"/>
            <w:left w:val="none" w:sz="0" w:space="0" w:color="auto"/>
            <w:bottom w:val="none" w:sz="0" w:space="0" w:color="auto"/>
            <w:right w:val="none" w:sz="0" w:space="0" w:color="auto"/>
          </w:divBdr>
        </w:div>
        <w:div w:id="214314996">
          <w:marLeft w:val="0"/>
          <w:marRight w:val="0"/>
          <w:marTop w:val="0"/>
          <w:marBottom w:val="0"/>
          <w:divBdr>
            <w:top w:val="none" w:sz="0" w:space="0" w:color="auto"/>
            <w:left w:val="none" w:sz="0" w:space="0" w:color="auto"/>
            <w:bottom w:val="none" w:sz="0" w:space="0" w:color="auto"/>
            <w:right w:val="none" w:sz="0" w:space="0" w:color="auto"/>
          </w:divBdr>
        </w:div>
        <w:div w:id="216556010">
          <w:marLeft w:val="0"/>
          <w:marRight w:val="0"/>
          <w:marTop w:val="0"/>
          <w:marBottom w:val="0"/>
          <w:divBdr>
            <w:top w:val="none" w:sz="0" w:space="0" w:color="auto"/>
            <w:left w:val="none" w:sz="0" w:space="0" w:color="auto"/>
            <w:bottom w:val="none" w:sz="0" w:space="0" w:color="auto"/>
            <w:right w:val="none" w:sz="0" w:space="0" w:color="auto"/>
          </w:divBdr>
        </w:div>
        <w:div w:id="224340749">
          <w:marLeft w:val="0"/>
          <w:marRight w:val="0"/>
          <w:marTop w:val="0"/>
          <w:marBottom w:val="0"/>
          <w:divBdr>
            <w:top w:val="none" w:sz="0" w:space="0" w:color="auto"/>
            <w:left w:val="none" w:sz="0" w:space="0" w:color="auto"/>
            <w:bottom w:val="none" w:sz="0" w:space="0" w:color="auto"/>
            <w:right w:val="none" w:sz="0" w:space="0" w:color="auto"/>
          </w:divBdr>
        </w:div>
        <w:div w:id="224731141">
          <w:marLeft w:val="0"/>
          <w:marRight w:val="0"/>
          <w:marTop w:val="0"/>
          <w:marBottom w:val="0"/>
          <w:divBdr>
            <w:top w:val="none" w:sz="0" w:space="0" w:color="auto"/>
            <w:left w:val="none" w:sz="0" w:space="0" w:color="auto"/>
            <w:bottom w:val="none" w:sz="0" w:space="0" w:color="auto"/>
            <w:right w:val="none" w:sz="0" w:space="0" w:color="auto"/>
          </w:divBdr>
        </w:div>
        <w:div w:id="229847614">
          <w:marLeft w:val="0"/>
          <w:marRight w:val="0"/>
          <w:marTop w:val="0"/>
          <w:marBottom w:val="0"/>
          <w:divBdr>
            <w:top w:val="none" w:sz="0" w:space="0" w:color="auto"/>
            <w:left w:val="none" w:sz="0" w:space="0" w:color="auto"/>
            <w:bottom w:val="none" w:sz="0" w:space="0" w:color="auto"/>
            <w:right w:val="none" w:sz="0" w:space="0" w:color="auto"/>
          </w:divBdr>
        </w:div>
        <w:div w:id="242223385">
          <w:marLeft w:val="0"/>
          <w:marRight w:val="0"/>
          <w:marTop w:val="0"/>
          <w:marBottom w:val="0"/>
          <w:divBdr>
            <w:top w:val="none" w:sz="0" w:space="0" w:color="auto"/>
            <w:left w:val="none" w:sz="0" w:space="0" w:color="auto"/>
            <w:bottom w:val="none" w:sz="0" w:space="0" w:color="auto"/>
            <w:right w:val="none" w:sz="0" w:space="0" w:color="auto"/>
          </w:divBdr>
        </w:div>
        <w:div w:id="252980186">
          <w:marLeft w:val="0"/>
          <w:marRight w:val="0"/>
          <w:marTop w:val="0"/>
          <w:marBottom w:val="0"/>
          <w:divBdr>
            <w:top w:val="none" w:sz="0" w:space="0" w:color="auto"/>
            <w:left w:val="none" w:sz="0" w:space="0" w:color="auto"/>
            <w:bottom w:val="none" w:sz="0" w:space="0" w:color="auto"/>
            <w:right w:val="none" w:sz="0" w:space="0" w:color="auto"/>
          </w:divBdr>
        </w:div>
        <w:div w:id="253243004">
          <w:marLeft w:val="0"/>
          <w:marRight w:val="0"/>
          <w:marTop w:val="0"/>
          <w:marBottom w:val="0"/>
          <w:divBdr>
            <w:top w:val="none" w:sz="0" w:space="0" w:color="auto"/>
            <w:left w:val="none" w:sz="0" w:space="0" w:color="auto"/>
            <w:bottom w:val="none" w:sz="0" w:space="0" w:color="auto"/>
            <w:right w:val="none" w:sz="0" w:space="0" w:color="auto"/>
          </w:divBdr>
        </w:div>
        <w:div w:id="253319031">
          <w:marLeft w:val="0"/>
          <w:marRight w:val="0"/>
          <w:marTop w:val="0"/>
          <w:marBottom w:val="0"/>
          <w:divBdr>
            <w:top w:val="none" w:sz="0" w:space="0" w:color="auto"/>
            <w:left w:val="none" w:sz="0" w:space="0" w:color="auto"/>
            <w:bottom w:val="none" w:sz="0" w:space="0" w:color="auto"/>
            <w:right w:val="none" w:sz="0" w:space="0" w:color="auto"/>
          </w:divBdr>
        </w:div>
        <w:div w:id="254939862">
          <w:marLeft w:val="0"/>
          <w:marRight w:val="0"/>
          <w:marTop w:val="0"/>
          <w:marBottom w:val="0"/>
          <w:divBdr>
            <w:top w:val="none" w:sz="0" w:space="0" w:color="auto"/>
            <w:left w:val="none" w:sz="0" w:space="0" w:color="auto"/>
            <w:bottom w:val="none" w:sz="0" w:space="0" w:color="auto"/>
            <w:right w:val="none" w:sz="0" w:space="0" w:color="auto"/>
          </w:divBdr>
        </w:div>
        <w:div w:id="268319970">
          <w:marLeft w:val="0"/>
          <w:marRight w:val="0"/>
          <w:marTop w:val="0"/>
          <w:marBottom w:val="0"/>
          <w:divBdr>
            <w:top w:val="none" w:sz="0" w:space="0" w:color="auto"/>
            <w:left w:val="none" w:sz="0" w:space="0" w:color="auto"/>
            <w:bottom w:val="none" w:sz="0" w:space="0" w:color="auto"/>
            <w:right w:val="none" w:sz="0" w:space="0" w:color="auto"/>
          </w:divBdr>
        </w:div>
        <w:div w:id="273099610">
          <w:marLeft w:val="0"/>
          <w:marRight w:val="0"/>
          <w:marTop w:val="0"/>
          <w:marBottom w:val="0"/>
          <w:divBdr>
            <w:top w:val="none" w:sz="0" w:space="0" w:color="auto"/>
            <w:left w:val="none" w:sz="0" w:space="0" w:color="auto"/>
            <w:bottom w:val="none" w:sz="0" w:space="0" w:color="auto"/>
            <w:right w:val="none" w:sz="0" w:space="0" w:color="auto"/>
          </w:divBdr>
        </w:div>
        <w:div w:id="276909036">
          <w:marLeft w:val="0"/>
          <w:marRight w:val="0"/>
          <w:marTop w:val="0"/>
          <w:marBottom w:val="0"/>
          <w:divBdr>
            <w:top w:val="none" w:sz="0" w:space="0" w:color="auto"/>
            <w:left w:val="none" w:sz="0" w:space="0" w:color="auto"/>
            <w:bottom w:val="none" w:sz="0" w:space="0" w:color="auto"/>
            <w:right w:val="none" w:sz="0" w:space="0" w:color="auto"/>
          </w:divBdr>
        </w:div>
        <w:div w:id="277152672">
          <w:marLeft w:val="0"/>
          <w:marRight w:val="0"/>
          <w:marTop w:val="0"/>
          <w:marBottom w:val="0"/>
          <w:divBdr>
            <w:top w:val="none" w:sz="0" w:space="0" w:color="auto"/>
            <w:left w:val="none" w:sz="0" w:space="0" w:color="auto"/>
            <w:bottom w:val="none" w:sz="0" w:space="0" w:color="auto"/>
            <w:right w:val="none" w:sz="0" w:space="0" w:color="auto"/>
          </w:divBdr>
        </w:div>
        <w:div w:id="281350373">
          <w:marLeft w:val="0"/>
          <w:marRight w:val="0"/>
          <w:marTop w:val="0"/>
          <w:marBottom w:val="0"/>
          <w:divBdr>
            <w:top w:val="none" w:sz="0" w:space="0" w:color="auto"/>
            <w:left w:val="none" w:sz="0" w:space="0" w:color="auto"/>
            <w:bottom w:val="none" w:sz="0" w:space="0" w:color="auto"/>
            <w:right w:val="none" w:sz="0" w:space="0" w:color="auto"/>
          </w:divBdr>
        </w:div>
        <w:div w:id="284120094">
          <w:marLeft w:val="0"/>
          <w:marRight w:val="0"/>
          <w:marTop w:val="0"/>
          <w:marBottom w:val="0"/>
          <w:divBdr>
            <w:top w:val="none" w:sz="0" w:space="0" w:color="auto"/>
            <w:left w:val="none" w:sz="0" w:space="0" w:color="auto"/>
            <w:bottom w:val="none" w:sz="0" w:space="0" w:color="auto"/>
            <w:right w:val="none" w:sz="0" w:space="0" w:color="auto"/>
          </w:divBdr>
        </w:div>
        <w:div w:id="290523766">
          <w:marLeft w:val="0"/>
          <w:marRight w:val="0"/>
          <w:marTop w:val="0"/>
          <w:marBottom w:val="0"/>
          <w:divBdr>
            <w:top w:val="none" w:sz="0" w:space="0" w:color="auto"/>
            <w:left w:val="none" w:sz="0" w:space="0" w:color="auto"/>
            <w:bottom w:val="none" w:sz="0" w:space="0" w:color="auto"/>
            <w:right w:val="none" w:sz="0" w:space="0" w:color="auto"/>
          </w:divBdr>
        </w:div>
        <w:div w:id="292836425">
          <w:marLeft w:val="0"/>
          <w:marRight w:val="0"/>
          <w:marTop w:val="0"/>
          <w:marBottom w:val="0"/>
          <w:divBdr>
            <w:top w:val="none" w:sz="0" w:space="0" w:color="auto"/>
            <w:left w:val="none" w:sz="0" w:space="0" w:color="auto"/>
            <w:bottom w:val="none" w:sz="0" w:space="0" w:color="auto"/>
            <w:right w:val="none" w:sz="0" w:space="0" w:color="auto"/>
          </w:divBdr>
        </w:div>
        <w:div w:id="297616706">
          <w:marLeft w:val="0"/>
          <w:marRight w:val="0"/>
          <w:marTop w:val="0"/>
          <w:marBottom w:val="0"/>
          <w:divBdr>
            <w:top w:val="none" w:sz="0" w:space="0" w:color="auto"/>
            <w:left w:val="none" w:sz="0" w:space="0" w:color="auto"/>
            <w:bottom w:val="none" w:sz="0" w:space="0" w:color="auto"/>
            <w:right w:val="none" w:sz="0" w:space="0" w:color="auto"/>
          </w:divBdr>
        </w:div>
        <w:div w:id="302270026">
          <w:marLeft w:val="0"/>
          <w:marRight w:val="0"/>
          <w:marTop w:val="0"/>
          <w:marBottom w:val="0"/>
          <w:divBdr>
            <w:top w:val="none" w:sz="0" w:space="0" w:color="auto"/>
            <w:left w:val="none" w:sz="0" w:space="0" w:color="auto"/>
            <w:bottom w:val="none" w:sz="0" w:space="0" w:color="auto"/>
            <w:right w:val="none" w:sz="0" w:space="0" w:color="auto"/>
          </w:divBdr>
        </w:div>
        <w:div w:id="302589105">
          <w:marLeft w:val="0"/>
          <w:marRight w:val="0"/>
          <w:marTop w:val="0"/>
          <w:marBottom w:val="0"/>
          <w:divBdr>
            <w:top w:val="none" w:sz="0" w:space="0" w:color="auto"/>
            <w:left w:val="none" w:sz="0" w:space="0" w:color="auto"/>
            <w:bottom w:val="none" w:sz="0" w:space="0" w:color="auto"/>
            <w:right w:val="none" w:sz="0" w:space="0" w:color="auto"/>
          </w:divBdr>
        </w:div>
        <w:div w:id="303776314">
          <w:marLeft w:val="0"/>
          <w:marRight w:val="0"/>
          <w:marTop w:val="0"/>
          <w:marBottom w:val="0"/>
          <w:divBdr>
            <w:top w:val="none" w:sz="0" w:space="0" w:color="auto"/>
            <w:left w:val="none" w:sz="0" w:space="0" w:color="auto"/>
            <w:bottom w:val="none" w:sz="0" w:space="0" w:color="auto"/>
            <w:right w:val="none" w:sz="0" w:space="0" w:color="auto"/>
          </w:divBdr>
        </w:div>
        <w:div w:id="307590210">
          <w:marLeft w:val="0"/>
          <w:marRight w:val="0"/>
          <w:marTop w:val="0"/>
          <w:marBottom w:val="0"/>
          <w:divBdr>
            <w:top w:val="none" w:sz="0" w:space="0" w:color="auto"/>
            <w:left w:val="none" w:sz="0" w:space="0" w:color="auto"/>
            <w:bottom w:val="none" w:sz="0" w:space="0" w:color="auto"/>
            <w:right w:val="none" w:sz="0" w:space="0" w:color="auto"/>
          </w:divBdr>
        </w:div>
        <w:div w:id="310138912">
          <w:marLeft w:val="0"/>
          <w:marRight w:val="0"/>
          <w:marTop w:val="0"/>
          <w:marBottom w:val="0"/>
          <w:divBdr>
            <w:top w:val="none" w:sz="0" w:space="0" w:color="auto"/>
            <w:left w:val="none" w:sz="0" w:space="0" w:color="auto"/>
            <w:bottom w:val="none" w:sz="0" w:space="0" w:color="auto"/>
            <w:right w:val="none" w:sz="0" w:space="0" w:color="auto"/>
          </w:divBdr>
        </w:div>
        <w:div w:id="322666359">
          <w:marLeft w:val="0"/>
          <w:marRight w:val="0"/>
          <w:marTop w:val="0"/>
          <w:marBottom w:val="0"/>
          <w:divBdr>
            <w:top w:val="none" w:sz="0" w:space="0" w:color="auto"/>
            <w:left w:val="none" w:sz="0" w:space="0" w:color="auto"/>
            <w:bottom w:val="none" w:sz="0" w:space="0" w:color="auto"/>
            <w:right w:val="none" w:sz="0" w:space="0" w:color="auto"/>
          </w:divBdr>
        </w:div>
        <w:div w:id="324480698">
          <w:marLeft w:val="0"/>
          <w:marRight w:val="0"/>
          <w:marTop w:val="0"/>
          <w:marBottom w:val="0"/>
          <w:divBdr>
            <w:top w:val="none" w:sz="0" w:space="0" w:color="auto"/>
            <w:left w:val="none" w:sz="0" w:space="0" w:color="auto"/>
            <w:bottom w:val="none" w:sz="0" w:space="0" w:color="auto"/>
            <w:right w:val="none" w:sz="0" w:space="0" w:color="auto"/>
          </w:divBdr>
        </w:div>
        <w:div w:id="32501924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7175989">
          <w:marLeft w:val="0"/>
          <w:marRight w:val="0"/>
          <w:marTop w:val="0"/>
          <w:marBottom w:val="0"/>
          <w:divBdr>
            <w:top w:val="none" w:sz="0" w:space="0" w:color="auto"/>
            <w:left w:val="none" w:sz="0" w:space="0" w:color="auto"/>
            <w:bottom w:val="none" w:sz="0" w:space="0" w:color="auto"/>
            <w:right w:val="none" w:sz="0" w:space="0" w:color="auto"/>
          </w:divBdr>
        </w:div>
        <w:div w:id="330059954">
          <w:marLeft w:val="0"/>
          <w:marRight w:val="0"/>
          <w:marTop w:val="0"/>
          <w:marBottom w:val="0"/>
          <w:divBdr>
            <w:top w:val="none" w:sz="0" w:space="0" w:color="auto"/>
            <w:left w:val="none" w:sz="0" w:space="0" w:color="auto"/>
            <w:bottom w:val="none" w:sz="0" w:space="0" w:color="auto"/>
            <w:right w:val="none" w:sz="0" w:space="0" w:color="auto"/>
          </w:divBdr>
        </w:div>
        <w:div w:id="337003494">
          <w:marLeft w:val="0"/>
          <w:marRight w:val="0"/>
          <w:marTop w:val="0"/>
          <w:marBottom w:val="0"/>
          <w:divBdr>
            <w:top w:val="none" w:sz="0" w:space="0" w:color="auto"/>
            <w:left w:val="none" w:sz="0" w:space="0" w:color="auto"/>
            <w:bottom w:val="none" w:sz="0" w:space="0" w:color="auto"/>
            <w:right w:val="none" w:sz="0" w:space="0" w:color="auto"/>
          </w:divBdr>
        </w:div>
        <w:div w:id="351297079">
          <w:marLeft w:val="0"/>
          <w:marRight w:val="0"/>
          <w:marTop w:val="0"/>
          <w:marBottom w:val="0"/>
          <w:divBdr>
            <w:top w:val="none" w:sz="0" w:space="0" w:color="auto"/>
            <w:left w:val="none" w:sz="0" w:space="0" w:color="auto"/>
            <w:bottom w:val="none" w:sz="0" w:space="0" w:color="auto"/>
            <w:right w:val="none" w:sz="0" w:space="0" w:color="auto"/>
          </w:divBdr>
        </w:div>
        <w:div w:id="364914762">
          <w:marLeft w:val="0"/>
          <w:marRight w:val="0"/>
          <w:marTop w:val="0"/>
          <w:marBottom w:val="0"/>
          <w:divBdr>
            <w:top w:val="none" w:sz="0" w:space="0" w:color="auto"/>
            <w:left w:val="none" w:sz="0" w:space="0" w:color="auto"/>
            <w:bottom w:val="none" w:sz="0" w:space="0" w:color="auto"/>
            <w:right w:val="none" w:sz="0" w:space="0" w:color="auto"/>
          </w:divBdr>
        </w:div>
        <w:div w:id="366032909">
          <w:marLeft w:val="0"/>
          <w:marRight w:val="0"/>
          <w:marTop w:val="0"/>
          <w:marBottom w:val="0"/>
          <w:divBdr>
            <w:top w:val="none" w:sz="0" w:space="0" w:color="auto"/>
            <w:left w:val="none" w:sz="0" w:space="0" w:color="auto"/>
            <w:bottom w:val="none" w:sz="0" w:space="0" w:color="auto"/>
            <w:right w:val="none" w:sz="0" w:space="0" w:color="auto"/>
          </w:divBdr>
        </w:div>
        <w:div w:id="370155912">
          <w:marLeft w:val="0"/>
          <w:marRight w:val="0"/>
          <w:marTop w:val="0"/>
          <w:marBottom w:val="0"/>
          <w:divBdr>
            <w:top w:val="none" w:sz="0" w:space="0" w:color="auto"/>
            <w:left w:val="none" w:sz="0" w:space="0" w:color="auto"/>
            <w:bottom w:val="none" w:sz="0" w:space="0" w:color="auto"/>
            <w:right w:val="none" w:sz="0" w:space="0" w:color="auto"/>
          </w:divBdr>
        </w:div>
        <w:div w:id="379288595">
          <w:marLeft w:val="0"/>
          <w:marRight w:val="0"/>
          <w:marTop w:val="0"/>
          <w:marBottom w:val="0"/>
          <w:divBdr>
            <w:top w:val="none" w:sz="0" w:space="0" w:color="auto"/>
            <w:left w:val="none" w:sz="0" w:space="0" w:color="auto"/>
            <w:bottom w:val="none" w:sz="0" w:space="0" w:color="auto"/>
            <w:right w:val="none" w:sz="0" w:space="0" w:color="auto"/>
          </w:divBdr>
        </w:div>
        <w:div w:id="383023681">
          <w:marLeft w:val="0"/>
          <w:marRight w:val="0"/>
          <w:marTop w:val="0"/>
          <w:marBottom w:val="0"/>
          <w:divBdr>
            <w:top w:val="none" w:sz="0" w:space="0" w:color="auto"/>
            <w:left w:val="none" w:sz="0" w:space="0" w:color="auto"/>
            <w:bottom w:val="none" w:sz="0" w:space="0" w:color="auto"/>
            <w:right w:val="none" w:sz="0" w:space="0" w:color="auto"/>
          </w:divBdr>
        </w:div>
        <w:div w:id="387195298">
          <w:marLeft w:val="0"/>
          <w:marRight w:val="0"/>
          <w:marTop w:val="0"/>
          <w:marBottom w:val="0"/>
          <w:divBdr>
            <w:top w:val="none" w:sz="0" w:space="0" w:color="auto"/>
            <w:left w:val="none" w:sz="0" w:space="0" w:color="auto"/>
            <w:bottom w:val="none" w:sz="0" w:space="0" w:color="auto"/>
            <w:right w:val="none" w:sz="0" w:space="0" w:color="auto"/>
          </w:divBdr>
        </w:div>
        <w:div w:id="390541284">
          <w:marLeft w:val="0"/>
          <w:marRight w:val="0"/>
          <w:marTop w:val="0"/>
          <w:marBottom w:val="0"/>
          <w:divBdr>
            <w:top w:val="none" w:sz="0" w:space="0" w:color="auto"/>
            <w:left w:val="none" w:sz="0" w:space="0" w:color="auto"/>
            <w:bottom w:val="none" w:sz="0" w:space="0" w:color="auto"/>
            <w:right w:val="none" w:sz="0" w:space="0" w:color="auto"/>
          </w:divBdr>
        </w:div>
        <w:div w:id="393283572">
          <w:marLeft w:val="0"/>
          <w:marRight w:val="0"/>
          <w:marTop w:val="0"/>
          <w:marBottom w:val="0"/>
          <w:divBdr>
            <w:top w:val="none" w:sz="0" w:space="0" w:color="auto"/>
            <w:left w:val="none" w:sz="0" w:space="0" w:color="auto"/>
            <w:bottom w:val="none" w:sz="0" w:space="0" w:color="auto"/>
            <w:right w:val="none" w:sz="0" w:space="0" w:color="auto"/>
          </w:divBdr>
        </w:div>
        <w:div w:id="396438668">
          <w:marLeft w:val="0"/>
          <w:marRight w:val="0"/>
          <w:marTop w:val="0"/>
          <w:marBottom w:val="0"/>
          <w:divBdr>
            <w:top w:val="none" w:sz="0" w:space="0" w:color="auto"/>
            <w:left w:val="none" w:sz="0" w:space="0" w:color="auto"/>
            <w:bottom w:val="none" w:sz="0" w:space="0" w:color="auto"/>
            <w:right w:val="none" w:sz="0" w:space="0" w:color="auto"/>
          </w:divBdr>
        </w:div>
        <w:div w:id="411050800">
          <w:marLeft w:val="0"/>
          <w:marRight w:val="0"/>
          <w:marTop w:val="0"/>
          <w:marBottom w:val="0"/>
          <w:divBdr>
            <w:top w:val="none" w:sz="0" w:space="0" w:color="auto"/>
            <w:left w:val="none" w:sz="0" w:space="0" w:color="auto"/>
            <w:bottom w:val="none" w:sz="0" w:space="0" w:color="auto"/>
            <w:right w:val="none" w:sz="0" w:space="0" w:color="auto"/>
          </w:divBdr>
        </w:div>
        <w:div w:id="418597034">
          <w:marLeft w:val="0"/>
          <w:marRight w:val="0"/>
          <w:marTop w:val="0"/>
          <w:marBottom w:val="0"/>
          <w:divBdr>
            <w:top w:val="none" w:sz="0" w:space="0" w:color="auto"/>
            <w:left w:val="none" w:sz="0" w:space="0" w:color="auto"/>
            <w:bottom w:val="none" w:sz="0" w:space="0" w:color="auto"/>
            <w:right w:val="none" w:sz="0" w:space="0" w:color="auto"/>
          </w:divBdr>
        </w:div>
        <w:div w:id="425032182">
          <w:marLeft w:val="0"/>
          <w:marRight w:val="0"/>
          <w:marTop w:val="0"/>
          <w:marBottom w:val="0"/>
          <w:divBdr>
            <w:top w:val="none" w:sz="0" w:space="0" w:color="auto"/>
            <w:left w:val="none" w:sz="0" w:space="0" w:color="auto"/>
            <w:bottom w:val="none" w:sz="0" w:space="0" w:color="auto"/>
            <w:right w:val="none" w:sz="0" w:space="0" w:color="auto"/>
          </w:divBdr>
        </w:div>
        <w:div w:id="425923288">
          <w:marLeft w:val="0"/>
          <w:marRight w:val="0"/>
          <w:marTop w:val="0"/>
          <w:marBottom w:val="0"/>
          <w:divBdr>
            <w:top w:val="none" w:sz="0" w:space="0" w:color="auto"/>
            <w:left w:val="none" w:sz="0" w:space="0" w:color="auto"/>
            <w:bottom w:val="none" w:sz="0" w:space="0" w:color="auto"/>
            <w:right w:val="none" w:sz="0" w:space="0" w:color="auto"/>
          </w:divBdr>
        </w:div>
        <w:div w:id="429205927">
          <w:marLeft w:val="0"/>
          <w:marRight w:val="0"/>
          <w:marTop w:val="0"/>
          <w:marBottom w:val="0"/>
          <w:divBdr>
            <w:top w:val="none" w:sz="0" w:space="0" w:color="auto"/>
            <w:left w:val="none" w:sz="0" w:space="0" w:color="auto"/>
            <w:bottom w:val="none" w:sz="0" w:space="0" w:color="auto"/>
            <w:right w:val="none" w:sz="0" w:space="0" w:color="auto"/>
          </w:divBdr>
        </w:div>
        <w:div w:id="438305088">
          <w:marLeft w:val="0"/>
          <w:marRight w:val="0"/>
          <w:marTop w:val="0"/>
          <w:marBottom w:val="0"/>
          <w:divBdr>
            <w:top w:val="none" w:sz="0" w:space="0" w:color="auto"/>
            <w:left w:val="none" w:sz="0" w:space="0" w:color="auto"/>
            <w:bottom w:val="none" w:sz="0" w:space="0" w:color="auto"/>
            <w:right w:val="none" w:sz="0" w:space="0" w:color="auto"/>
          </w:divBdr>
        </w:div>
        <w:div w:id="444735636">
          <w:marLeft w:val="0"/>
          <w:marRight w:val="0"/>
          <w:marTop w:val="0"/>
          <w:marBottom w:val="0"/>
          <w:divBdr>
            <w:top w:val="none" w:sz="0" w:space="0" w:color="auto"/>
            <w:left w:val="none" w:sz="0" w:space="0" w:color="auto"/>
            <w:bottom w:val="none" w:sz="0" w:space="0" w:color="auto"/>
            <w:right w:val="none" w:sz="0" w:space="0" w:color="auto"/>
          </w:divBdr>
        </w:div>
        <w:div w:id="451363892">
          <w:marLeft w:val="0"/>
          <w:marRight w:val="0"/>
          <w:marTop w:val="0"/>
          <w:marBottom w:val="0"/>
          <w:divBdr>
            <w:top w:val="none" w:sz="0" w:space="0" w:color="auto"/>
            <w:left w:val="none" w:sz="0" w:space="0" w:color="auto"/>
            <w:bottom w:val="none" w:sz="0" w:space="0" w:color="auto"/>
            <w:right w:val="none" w:sz="0" w:space="0" w:color="auto"/>
          </w:divBdr>
        </w:div>
        <w:div w:id="452554506">
          <w:marLeft w:val="0"/>
          <w:marRight w:val="0"/>
          <w:marTop w:val="0"/>
          <w:marBottom w:val="0"/>
          <w:divBdr>
            <w:top w:val="none" w:sz="0" w:space="0" w:color="auto"/>
            <w:left w:val="none" w:sz="0" w:space="0" w:color="auto"/>
            <w:bottom w:val="none" w:sz="0" w:space="0" w:color="auto"/>
            <w:right w:val="none" w:sz="0" w:space="0" w:color="auto"/>
          </w:divBdr>
        </w:div>
        <w:div w:id="456682855">
          <w:marLeft w:val="0"/>
          <w:marRight w:val="0"/>
          <w:marTop w:val="0"/>
          <w:marBottom w:val="0"/>
          <w:divBdr>
            <w:top w:val="none" w:sz="0" w:space="0" w:color="auto"/>
            <w:left w:val="none" w:sz="0" w:space="0" w:color="auto"/>
            <w:bottom w:val="none" w:sz="0" w:space="0" w:color="auto"/>
            <w:right w:val="none" w:sz="0" w:space="0" w:color="auto"/>
          </w:divBdr>
        </w:div>
        <w:div w:id="456798137">
          <w:marLeft w:val="0"/>
          <w:marRight w:val="0"/>
          <w:marTop w:val="0"/>
          <w:marBottom w:val="0"/>
          <w:divBdr>
            <w:top w:val="none" w:sz="0" w:space="0" w:color="auto"/>
            <w:left w:val="none" w:sz="0" w:space="0" w:color="auto"/>
            <w:bottom w:val="none" w:sz="0" w:space="0" w:color="auto"/>
            <w:right w:val="none" w:sz="0" w:space="0" w:color="auto"/>
          </w:divBdr>
        </w:div>
        <w:div w:id="458839239">
          <w:marLeft w:val="0"/>
          <w:marRight w:val="0"/>
          <w:marTop w:val="0"/>
          <w:marBottom w:val="0"/>
          <w:divBdr>
            <w:top w:val="none" w:sz="0" w:space="0" w:color="auto"/>
            <w:left w:val="none" w:sz="0" w:space="0" w:color="auto"/>
            <w:bottom w:val="none" w:sz="0" w:space="0" w:color="auto"/>
            <w:right w:val="none" w:sz="0" w:space="0" w:color="auto"/>
          </w:divBdr>
        </w:div>
        <w:div w:id="460609767">
          <w:marLeft w:val="0"/>
          <w:marRight w:val="0"/>
          <w:marTop w:val="0"/>
          <w:marBottom w:val="0"/>
          <w:divBdr>
            <w:top w:val="none" w:sz="0" w:space="0" w:color="auto"/>
            <w:left w:val="none" w:sz="0" w:space="0" w:color="auto"/>
            <w:bottom w:val="none" w:sz="0" w:space="0" w:color="auto"/>
            <w:right w:val="none" w:sz="0" w:space="0" w:color="auto"/>
          </w:divBdr>
        </w:div>
        <w:div w:id="464202047">
          <w:marLeft w:val="0"/>
          <w:marRight w:val="0"/>
          <w:marTop w:val="0"/>
          <w:marBottom w:val="0"/>
          <w:divBdr>
            <w:top w:val="none" w:sz="0" w:space="0" w:color="auto"/>
            <w:left w:val="none" w:sz="0" w:space="0" w:color="auto"/>
            <w:bottom w:val="none" w:sz="0" w:space="0" w:color="auto"/>
            <w:right w:val="none" w:sz="0" w:space="0" w:color="auto"/>
          </w:divBdr>
        </w:div>
        <w:div w:id="464590550">
          <w:marLeft w:val="0"/>
          <w:marRight w:val="0"/>
          <w:marTop w:val="0"/>
          <w:marBottom w:val="0"/>
          <w:divBdr>
            <w:top w:val="none" w:sz="0" w:space="0" w:color="auto"/>
            <w:left w:val="none" w:sz="0" w:space="0" w:color="auto"/>
            <w:bottom w:val="none" w:sz="0" w:space="0" w:color="auto"/>
            <w:right w:val="none" w:sz="0" w:space="0" w:color="auto"/>
          </w:divBdr>
        </w:div>
        <w:div w:id="478232146">
          <w:marLeft w:val="0"/>
          <w:marRight w:val="0"/>
          <w:marTop w:val="0"/>
          <w:marBottom w:val="0"/>
          <w:divBdr>
            <w:top w:val="none" w:sz="0" w:space="0" w:color="auto"/>
            <w:left w:val="none" w:sz="0" w:space="0" w:color="auto"/>
            <w:bottom w:val="none" w:sz="0" w:space="0" w:color="auto"/>
            <w:right w:val="none" w:sz="0" w:space="0" w:color="auto"/>
          </w:divBdr>
        </w:div>
        <w:div w:id="479542565">
          <w:marLeft w:val="0"/>
          <w:marRight w:val="0"/>
          <w:marTop w:val="0"/>
          <w:marBottom w:val="0"/>
          <w:divBdr>
            <w:top w:val="none" w:sz="0" w:space="0" w:color="auto"/>
            <w:left w:val="none" w:sz="0" w:space="0" w:color="auto"/>
            <w:bottom w:val="none" w:sz="0" w:space="0" w:color="auto"/>
            <w:right w:val="none" w:sz="0" w:space="0" w:color="auto"/>
          </w:divBdr>
        </w:div>
        <w:div w:id="482619510">
          <w:marLeft w:val="0"/>
          <w:marRight w:val="0"/>
          <w:marTop w:val="0"/>
          <w:marBottom w:val="0"/>
          <w:divBdr>
            <w:top w:val="none" w:sz="0" w:space="0" w:color="auto"/>
            <w:left w:val="none" w:sz="0" w:space="0" w:color="auto"/>
            <w:bottom w:val="none" w:sz="0" w:space="0" w:color="auto"/>
            <w:right w:val="none" w:sz="0" w:space="0" w:color="auto"/>
          </w:divBdr>
        </w:div>
        <w:div w:id="484126327">
          <w:marLeft w:val="0"/>
          <w:marRight w:val="0"/>
          <w:marTop w:val="0"/>
          <w:marBottom w:val="0"/>
          <w:divBdr>
            <w:top w:val="none" w:sz="0" w:space="0" w:color="auto"/>
            <w:left w:val="none" w:sz="0" w:space="0" w:color="auto"/>
            <w:bottom w:val="none" w:sz="0" w:space="0" w:color="auto"/>
            <w:right w:val="none" w:sz="0" w:space="0" w:color="auto"/>
          </w:divBdr>
        </w:div>
        <w:div w:id="486215660">
          <w:marLeft w:val="0"/>
          <w:marRight w:val="0"/>
          <w:marTop w:val="0"/>
          <w:marBottom w:val="0"/>
          <w:divBdr>
            <w:top w:val="none" w:sz="0" w:space="0" w:color="auto"/>
            <w:left w:val="none" w:sz="0" w:space="0" w:color="auto"/>
            <w:bottom w:val="none" w:sz="0" w:space="0" w:color="auto"/>
            <w:right w:val="none" w:sz="0" w:space="0" w:color="auto"/>
          </w:divBdr>
        </w:div>
        <w:div w:id="486746095">
          <w:marLeft w:val="0"/>
          <w:marRight w:val="0"/>
          <w:marTop w:val="0"/>
          <w:marBottom w:val="0"/>
          <w:divBdr>
            <w:top w:val="none" w:sz="0" w:space="0" w:color="auto"/>
            <w:left w:val="none" w:sz="0" w:space="0" w:color="auto"/>
            <w:bottom w:val="none" w:sz="0" w:space="0" w:color="auto"/>
            <w:right w:val="none" w:sz="0" w:space="0" w:color="auto"/>
          </w:divBdr>
        </w:div>
        <w:div w:id="488374661">
          <w:marLeft w:val="0"/>
          <w:marRight w:val="0"/>
          <w:marTop w:val="0"/>
          <w:marBottom w:val="0"/>
          <w:divBdr>
            <w:top w:val="none" w:sz="0" w:space="0" w:color="auto"/>
            <w:left w:val="none" w:sz="0" w:space="0" w:color="auto"/>
            <w:bottom w:val="none" w:sz="0" w:space="0" w:color="auto"/>
            <w:right w:val="none" w:sz="0" w:space="0" w:color="auto"/>
          </w:divBdr>
        </w:div>
        <w:div w:id="490096474">
          <w:marLeft w:val="0"/>
          <w:marRight w:val="0"/>
          <w:marTop w:val="0"/>
          <w:marBottom w:val="0"/>
          <w:divBdr>
            <w:top w:val="none" w:sz="0" w:space="0" w:color="auto"/>
            <w:left w:val="none" w:sz="0" w:space="0" w:color="auto"/>
            <w:bottom w:val="none" w:sz="0" w:space="0" w:color="auto"/>
            <w:right w:val="none" w:sz="0" w:space="0" w:color="auto"/>
          </w:divBdr>
        </w:div>
        <w:div w:id="491143643">
          <w:marLeft w:val="0"/>
          <w:marRight w:val="0"/>
          <w:marTop w:val="0"/>
          <w:marBottom w:val="0"/>
          <w:divBdr>
            <w:top w:val="none" w:sz="0" w:space="0" w:color="auto"/>
            <w:left w:val="none" w:sz="0" w:space="0" w:color="auto"/>
            <w:bottom w:val="none" w:sz="0" w:space="0" w:color="auto"/>
            <w:right w:val="none" w:sz="0" w:space="0" w:color="auto"/>
          </w:divBdr>
        </w:div>
        <w:div w:id="492376758">
          <w:marLeft w:val="0"/>
          <w:marRight w:val="0"/>
          <w:marTop w:val="0"/>
          <w:marBottom w:val="0"/>
          <w:divBdr>
            <w:top w:val="none" w:sz="0" w:space="0" w:color="auto"/>
            <w:left w:val="none" w:sz="0" w:space="0" w:color="auto"/>
            <w:bottom w:val="none" w:sz="0" w:space="0" w:color="auto"/>
            <w:right w:val="none" w:sz="0" w:space="0" w:color="auto"/>
          </w:divBdr>
        </w:div>
        <w:div w:id="494493910">
          <w:marLeft w:val="0"/>
          <w:marRight w:val="0"/>
          <w:marTop w:val="0"/>
          <w:marBottom w:val="0"/>
          <w:divBdr>
            <w:top w:val="none" w:sz="0" w:space="0" w:color="auto"/>
            <w:left w:val="none" w:sz="0" w:space="0" w:color="auto"/>
            <w:bottom w:val="none" w:sz="0" w:space="0" w:color="auto"/>
            <w:right w:val="none" w:sz="0" w:space="0" w:color="auto"/>
          </w:divBdr>
        </w:div>
        <w:div w:id="503713210">
          <w:marLeft w:val="0"/>
          <w:marRight w:val="0"/>
          <w:marTop w:val="0"/>
          <w:marBottom w:val="0"/>
          <w:divBdr>
            <w:top w:val="none" w:sz="0" w:space="0" w:color="auto"/>
            <w:left w:val="none" w:sz="0" w:space="0" w:color="auto"/>
            <w:bottom w:val="none" w:sz="0" w:space="0" w:color="auto"/>
            <w:right w:val="none" w:sz="0" w:space="0" w:color="auto"/>
          </w:divBdr>
        </w:div>
        <w:div w:id="507870002">
          <w:marLeft w:val="0"/>
          <w:marRight w:val="0"/>
          <w:marTop w:val="0"/>
          <w:marBottom w:val="0"/>
          <w:divBdr>
            <w:top w:val="none" w:sz="0" w:space="0" w:color="auto"/>
            <w:left w:val="none" w:sz="0" w:space="0" w:color="auto"/>
            <w:bottom w:val="none" w:sz="0" w:space="0" w:color="auto"/>
            <w:right w:val="none" w:sz="0" w:space="0" w:color="auto"/>
          </w:divBdr>
        </w:div>
        <w:div w:id="521210053">
          <w:marLeft w:val="0"/>
          <w:marRight w:val="0"/>
          <w:marTop w:val="0"/>
          <w:marBottom w:val="0"/>
          <w:divBdr>
            <w:top w:val="none" w:sz="0" w:space="0" w:color="auto"/>
            <w:left w:val="none" w:sz="0" w:space="0" w:color="auto"/>
            <w:bottom w:val="none" w:sz="0" w:space="0" w:color="auto"/>
            <w:right w:val="none" w:sz="0" w:space="0" w:color="auto"/>
          </w:divBdr>
        </w:div>
        <w:div w:id="521474533">
          <w:marLeft w:val="0"/>
          <w:marRight w:val="0"/>
          <w:marTop w:val="0"/>
          <w:marBottom w:val="0"/>
          <w:divBdr>
            <w:top w:val="none" w:sz="0" w:space="0" w:color="auto"/>
            <w:left w:val="none" w:sz="0" w:space="0" w:color="auto"/>
            <w:bottom w:val="none" w:sz="0" w:space="0" w:color="auto"/>
            <w:right w:val="none" w:sz="0" w:space="0" w:color="auto"/>
          </w:divBdr>
        </w:div>
        <w:div w:id="524944622">
          <w:marLeft w:val="0"/>
          <w:marRight w:val="0"/>
          <w:marTop w:val="0"/>
          <w:marBottom w:val="0"/>
          <w:divBdr>
            <w:top w:val="none" w:sz="0" w:space="0" w:color="auto"/>
            <w:left w:val="none" w:sz="0" w:space="0" w:color="auto"/>
            <w:bottom w:val="none" w:sz="0" w:space="0" w:color="auto"/>
            <w:right w:val="none" w:sz="0" w:space="0" w:color="auto"/>
          </w:divBdr>
        </w:div>
        <w:div w:id="526255493">
          <w:marLeft w:val="0"/>
          <w:marRight w:val="0"/>
          <w:marTop w:val="0"/>
          <w:marBottom w:val="0"/>
          <w:divBdr>
            <w:top w:val="none" w:sz="0" w:space="0" w:color="auto"/>
            <w:left w:val="none" w:sz="0" w:space="0" w:color="auto"/>
            <w:bottom w:val="none" w:sz="0" w:space="0" w:color="auto"/>
            <w:right w:val="none" w:sz="0" w:space="0" w:color="auto"/>
          </w:divBdr>
        </w:div>
        <w:div w:id="530343122">
          <w:marLeft w:val="0"/>
          <w:marRight w:val="0"/>
          <w:marTop w:val="0"/>
          <w:marBottom w:val="0"/>
          <w:divBdr>
            <w:top w:val="none" w:sz="0" w:space="0" w:color="auto"/>
            <w:left w:val="none" w:sz="0" w:space="0" w:color="auto"/>
            <w:bottom w:val="none" w:sz="0" w:space="0" w:color="auto"/>
            <w:right w:val="none" w:sz="0" w:space="0" w:color="auto"/>
          </w:divBdr>
        </w:div>
        <w:div w:id="533998905">
          <w:marLeft w:val="0"/>
          <w:marRight w:val="0"/>
          <w:marTop w:val="0"/>
          <w:marBottom w:val="0"/>
          <w:divBdr>
            <w:top w:val="none" w:sz="0" w:space="0" w:color="auto"/>
            <w:left w:val="none" w:sz="0" w:space="0" w:color="auto"/>
            <w:bottom w:val="none" w:sz="0" w:space="0" w:color="auto"/>
            <w:right w:val="none" w:sz="0" w:space="0" w:color="auto"/>
          </w:divBdr>
        </w:div>
        <w:div w:id="534922992">
          <w:marLeft w:val="0"/>
          <w:marRight w:val="0"/>
          <w:marTop w:val="0"/>
          <w:marBottom w:val="0"/>
          <w:divBdr>
            <w:top w:val="none" w:sz="0" w:space="0" w:color="auto"/>
            <w:left w:val="none" w:sz="0" w:space="0" w:color="auto"/>
            <w:bottom w:val="none" w:sz="0" w:space="0" w:color="auto"/>
            <w:right w:val="none" w:sz="0" w:space="0" w:color="auto"/>
          </w:divBdr>
        </w:div>
        <w:div w:id="537398356">
          <w:marLeft w:val="0"/>
          <w:marRight w:val="0"/>
          <w:marTop w:val="0"/>
          <w:marBottom w:val="0"/>
          <w:divBdr>
            <w:top w:val="none" w:sz="0" w:space="0" w:color="auto"/>
            <w:left w:val="none" w:sz="0" w:space="0" w:color="auto"/>
            <w:bottom w:val="none" w:sz="0" w:space="0" w:color="auto"/>
            <w:right w:val="none" w:sz="0" w:space="0" w:color="auto"/>
          </w:divBdr>
        </w:div>
        <w:div w:id="538317007">
          <w:marLeft w:val="0"/>
          <w:marRight w:val="0"/>
          <w:marTop w:val="0"/>
          <w:marBottom w:val="0"/>
          <w:divBdr>
            <w:top w:val="none" w:sz="0" w:space="0" w:color="auto"/>
            <w:left w:val="none" w:sz="0" w:space="0" w:color="auto"/>
            <w:bottom w:val="none" w:sz="0" w:space="0" w:color="auto"/>
            <w:right w:val="none" w:sz="0" w:space="0" w:color="auto"/>
          </w:divBdr>
        </w:div>
        <w:div w:id="541213576">
          <w:marLeft w:val="0"/>
          <w:marRight w:val="0"/>
          <w:marTop w:val="0"/>
          <w:marBottom w:val="0"/>
          <w:divBdr>
            <w:top w:val="none" w:sz="0" w:space="0" w:color="auto"/>
            <w:left w:val="none" w:sz="0" w:space="0" w:color="auto"/>
            <w:bottom w:val="none" w:sz="0" w:space="0" w:color="auto"/>
            <w:right w:val="none" w:sz="0" w:space="0" w:color="auto"/>
          </w:divBdr>
        </w:div>
        <w:div w:id="545529115">
          <w:marLeft w:val="0"/>
          <w:marRight w:val="0"/>
          <w:marTop w:val="0"/>
          <w:marBottom w:val="0"/>
          <w:divBdr>
            <w:top w:val="none" w:sz="0" w:space="0" w:color="auto"/>
            <w:left w:val="none" w:sz="0" w:space="0" w:color="auto"/>
            <w:bottom w:val="none" w:sz="0" w:space="0" w:color="auto"/>
            <w:right w:val="none" w:sz="0" w:space="0" w:color="auto"/>
          </w:divBdr>
        </w:div>
        <w:div w:id="548568226">
          <w:marLeft w:val="0"/>
          <w:marRight w:val="0"/>
          <w:marTop w:val="0"/>
          <w:marBottom w:val="0"/>
          <w:divBdr>
            <w:top w:val="none" w:sz="0" w:space="0" w:color="auto"/>
            <w:left w:val="none" w:sz="0" w:space="0" w:color="auto"/>
            <w:bottom w:val="none" w:sz="0" w:space="0" w:color="auto"/>
            <w:right w:val="none" w:sz="0" w:space="0" w:color="auto"/>
          </w:divBdr>
        </w:div>
        <w:div w:id="550196771">
          <w:marLeft w:val="0"/>
          <w:marRight w:val="0"/>
          <w:marTop w:val="0"/>
          <w:marBottom w:val="0"/>
          <w:divBdr>
            <w:top w:val="none" w:sz="0" w:space="0" w:color="auto"/>
            <w:left w:val="none" w:sz="0" w:space="0" w:color="auto"/>
            <w:bottom w:val="none" w:sz="0" w:space="0" w:color="auto"/>
            <w:right w:val="none" w:sz="0" w:space="0" w:color="auto"/>
          </w:divBdr>
        </w:div>
        <w:div w:id="553466302">
          <w:marLeft w:val="0"/>
          <w:marRight w:val="0"/>
          <w:marTop w:val="0"/>
          <w:marBottom w:val="0"/>
          <w:divBdr>
            <w:top w:val="none" w:sz="0" w:space="0" w:color="auto"/>
            <w:left w:val="none" w:sz="0" w:space="0" w:color="auto"/>
            <w:bottom w:val="none" w:sz="0" w:space="0" w:color="auto"/>
            <w:right w:val="none" w:sz="0" w:space="0" w:color="auto"/>
          </w:divBdr>
        </w:div>
        <w:div w:id="566379103">
          <w:marLeft w:val="0"/>
          <w:marRight w:val="0"/>
          <w:marTop w:val="0"/>
          <w:marBottom w:val="0"/>
          <w:divBdr>
            <w:top w:val="none" w:sz="0" w:space="0" w:color="auto"/>
            <w:left w:val="none" w:sz="0" w:space="0" w:color="auto"/>
            <w:bottom w:val="none" w:sz="0" w:space="0" w:color="auto"/>
            <w:right w:val="none" w:sz="0" w:space="0" w:color="auto"/>
          </w:divBdr>
        </w:div>
        <w:div w:id="566495382">
          <w:marLeft w:val="0"/>
          <w:marRight w:val="0"/>
          <w:marTop w:val="0"/>
          <w:marBottom w:val="0"/>
          <w:divBdr>
            <w:top w:val="none" w:sz="0" w:space="0" w:color="auto"/>
            <w:left w:val="none" w:sz="0" w:space="0" w:color="auto"/>
            <w:bottom w:val="none" w:sz="0" w:space="0" w:color="auto"/>
            <w:right w:val="none" w:sz="0" w:space="0" w:color="auto"/>
          </w:divBdr>
        </w:div>
        <w:div w:id="569392290">
          <w:marLeft w:val="0"/>
          <w:marRight w:val="0"/>
          <w:marTop w:val="0"/>
          <w:marBottom w:val="0"/>
          <w:divBdr>
            <w:top w:val="none" w:sz="0" w:space="0" w:color="auto"/>
            <w:left w:val="none" w:sz="0" w:space="0" w:color="auto"/>
            <w:bottom w:val="none" w:sz="0" w:space="0" w:color="auto"/>
            <w:right w:val="none" w:sz="0" w:space="0" w:color="auto"/>
          </w:divBdr>
        </w:div>
        <w:div w:id="570430294">
          <w:marLeft w:val="0"/>
          <w:marRight w:val="0"/>
          <w:marTop w:val="0"/>
          <w:marBottom w:val="0"/>
          <w:divBdr>
            <w:top w:val="none" w:sz="0" w:space="0" w:color="auto"/>
            <w:left w:val="none" w:sz="0" w:space="0" w:color="auto"/>
            <w:bottom w:val="none" w:sz="0" w:space="0" w:color="auto"/>
            <w:right w:val="none" w:sz="0" w:space="0" w:color="auto"/>
          </w:divBdr>
        </w:div>
        <w:div w:id="583759069">
          <w:marLeft w:val="0"/>
          <w:marRight w:val="0"/>
          <w:marTop w:val="0"/>
          <w:marBottom w:val="0"/>
          <w:divBdr>
            <w:top w:val="none" w:sz="0" w:space="0" w:color="auto"/>
            <w:left w:val="none" w:sz="0" w:space="0" w:color="auto"/>
            <w:bottom w:val="none" w:sz="0" w:space="0" w:color="auto"/>
            <w:right w:val="none" w:sz="0" w:space="0" w:color="auto"/>
          </w:divBdr>
        </w:div>
        <w:div w:id="589239800">
          <w:marLeft w:val="0"/>
          <w:marRight w:val="0"/>
          <w:marTop w:val="0"/>
          <w:marBottom w:val="0"/>
          <w:divBdr>
            <w:top w:val="none" w:sz="0" w:space="0" w:color="auto"/>
            <w:left w:val="none" w:sz="0" w:space="0" w:color="auto"/>
            <w:bottom w:val="none" w:sz="0" w:space="0" w:color="auto"/>
            <w:right w:val="none" w:sz="0" w:space="0" w:color="auto"/>
          </w:divBdr>
        </w:div>
        <w:div w:id="594359671">
          <w:marLeft w:val="0"/>
          <w:marRight w:val="0"/>
          <w:marTop w:val="0"/>
          <w:marBottom w:val="0"/>
          <w:divBdr>
            <w:top w:val="none" w:sz="0" w:space="0" w:color="auto"/>
            <w:left w:val="none" w:sz="0" w:space="0" w:color="auto"/>
            <w:bottom w:val="none" w:sz="0" w:space="0" w:color="auto"/>
            <w:right w:val="none" w:sz="0" w:space="0" w:color="auto"/>
          </w:divBdr>
        </w:div>
        <w:div w:id="601494075">
          <w:marLeft w:val="0"/>
          <w:marRight w:val="0"/>
          <w:marTop w:val="0"/>
          <w:marBottom w:val="0"/>
          <w:divBdr>
            <w:top w:val="none" w:sz="0" w:space="0" w:color="auto"/>
            <w:left w:val="none" w:sz="0" w:space="0" w:color="auto"/>
            <w:bottom w:val="none" w:sz="0" w:space="0" w:color="auto"/>
            <w:right w:val="none" w:sz="0" w:space="0" w:color="auto"/>
          </w:divBdr>
        </w:div>
        <w:div w:id="603224814">
          <w:marLeft w:val="0"/>
          <w:marRight w:val="0"/>
          <w:marTop w:val="0"/>
          <w:marBottom w:val="0"/>
          <w:divBdr>
            <w:top w:val="none" w:sz="0" w:space="0" w:color="auto"/>
            <w:left w:val="none" w:sz="0" w:space="0" w:color="auto"/>
            <w:bottom w:val="none" w:sz="0" w:space="0" w:color="auto"/>
            <w:right w:val="none" w:sz="0" w:space="0" w:color="auto"/>
          </w:divBdr>
        </w:div>
        <w:div w:id="604046141">
          <w:marLeft w:val="0"/>
          <w:marRight w:val="0"/>
          <w:marTop w:val="0"/>
          <w:marBottom w:val="0"/>
          <w:divBdr>
            <w:top w:val="none" w:sz="0" w:space="0" w:color="auto"/>
            <w:left w:val="none" w:sz="0" w:space="0" w:color="auto"/>
            <w:bottom w:val="none" w:sz="0" w:space="0" w:color="auto"/>
            <w:right w:val="none" w:sz="0" w:space="0" w:color="auto"/>
          </w:divBdr>
        </w:div>
        <w:div w:id="610549751">
          <w:marLeft w:val="0"/>
          <w:marRight w:val="0"/>
          <w:marTop w:val="0"/>
          <w:marBottom w:val="0"/>
          <w:divBdr>
            <w:top w:val="none" w:sz="0" w:space="0" w:color="auto"/>
            <w:left w:val="none" w:sz="0" w:space="0" w:color="auto"/>
            <w:bottom w:val="none" w:sz="0" w:space="0" w:color="auto"/>
            <w:right w:val="none" w:sz="0" w:space="0" w:color="auto"/>
          </w:divBdr>
        </w:div>
        <w:div w:id="614486485">
          <w:marLeft w:val="0"/>
          <w:marRight w:val="0"/>
          <w:marTop w:val="0"/>
          <w:marBottom w:val="0"/>
          <w:divBdr>
            <w:top w:val="none" w:sz="0" w:space="0" w:color="auto"/>
            <w:left w:val="none" w:sz="0" w:space="0" w:color="auto"/>
            <w:bottom w:val="none" w:sz="0" w:space="0" w:color="auto"/>
            <w:right w:val="none" w:sz="0" w:space="0" w:color="auto"/>
          </w:divBdr>
        </w:div>
        <w:div w:id="621232773">
          <w:marLeft w:val="0"/>
          <w:marRight w:val="0"/>
          <w:marTop w:val="0"/>
          <w:marBottom w:val="0"/>
          <w:divBdr>
            <w:top w:val="none" w:sz="0" w:space="0" w:color="auto"/>
            <w:left w:val="none" w:sz="0" w:space="0" w:color="auto"/>
            <w:bottom w:val="none" w:sz="0" w:space="0" w:color="auto"/>
            <w:right w:val="none" w:sz="0" w:space="0" w:color="auto"/>
          </w:divBdr>
        </w:div>
        <w:div w:id="628052456">
          <w:marLeft w:val="0"/>
          <w:marRight w:val="0"/>
          <w:marTop w:val="0"/>
          <w:marBottom w:val="0"/>
          <w:divBdr>
            <w:top w:val="none" w:sz="0" w:space="0" w:color="auto"/>
            <w:left w:val="none" w:sz="0" w:space="0" w:color="auto"/>
            <w:bottom w:val="none" w:sz="0" w:space="0" w:color="auto"/>
            <w:right w:val="none" w:sz="0" w:space="0" w:color="auto"/>
          </w:divBdr>
        </w:div>
        <w:div w:id="628709012">
          <w:marLeft w:val="0"/>
          <w:marRight w:val="0"/>
          <w:marTop w:val="0"/>
          <w:marBottom w:val="0"/>
          <w:divBdr>
            <w:top w:val="none" w:sz="0" w:space="0" w:color="auto"/>
            <w:left w:val="none" w:sz="0" w:space="0" w:color="auto"/>
            <w:bottom w:val="none" w:sz="0" w:space="0" w:color="auto"/>
            <w:right w:val="none" w:sz="0" w:space="0" w:color="auto"/>
          </w:divBdr>
        </w:div>
        <w:div w:id="628781348">
          <w:marLeft w:val="0"/>
          <w:marRight w:val="0"/>
          <w:marTop w:val="0"/>
          <w:marBottom w:val="0"/>
          <w:divBdr>
            <w:top w:val="none" w:sz="0" w:space="0" w:color="auto"/>
            <w:left w:val="none" w:sz="0" w:space="0" w:color="auto"/>
            <w:bottom w:val="none" w:sz="0" w:space="0" w:color="auto"/>
            <w:right w:val="none" w:sz="0" w:space="0" w:color="auto"/>
          </w:divBdr>
        </w:div>
        <w:div w:id="634407157">
          <w:marLeft w:val="0"/>
          <w:marRight w:val="0"/>
          <w:marTop w:val="0"/>
          <w:marBottom w:val="0"/>
          <w:divBdr>
            <w:top w:val="none" w:sz="0" w:space="0" w:color="auto"/>
            <w:left w:val="none" w:sz="0" w:space="0" w:color="auto"/>
            <w:bottom w:val="none" w:sz="0" w:space="0" w:color="auto"/>
            <w:right w:val="none" w:sz="0" w:space="0" w:color="auto"/>
          </w:divBdr>
        </w:div>
        <w:div w:id="635837342">
          <w:marLeft w:val="0"/>
          <w:marRight w:val="0"/>
          <w:marTop w:val="0"/>
          <w:marBottom w:val="0"/>
          <w:divBdr>
            <w:top w:val="none" w:sz="0" w:space="0" w:color="auto"/>
            <w:left w:val="none" w:sz="0" w:space="0" w:color="auto"/>
            <w:bottom w:val="none" w:sz="0" w:space="0" w:color="auto"/>
            <w:right w:val="none" w:sz="0" w:space="0" w:color="auto"/>
          </w:divBdr>
        </w:div>
        <w:div w:id="643510196">
          <w:marLeft w:val="0"/>
          <w:marRight w:val="0"/>
          <w:marTop w:val="0"/>
          <w:marBottom w:val="0"/>
          <w:divBdr>
            <w:top w:val="none" w:sz="0" w:space="0" w:color="auto"/>
            <w:left w:val="none" w:sz="0" w:space="0" w:color="auto"/>
            <w:bottom w:val="none" w:sz="0" w:space="0" w:color="auto"/>
            <w:right w:val="none" w:sz="0" w:space="0" w:color="auto"/>
          </w:divBdr>
        </w:div>
        <w:div w:id="646592876">
          <w:marLeft w:val="0"/>
          <w:marRight w:val="0"/>
          <w:marTop w:val="0"/>
          <w:marBottom w:val="0"/>
          <w:divBdr>
            <w:top w:val="none" w:sz="0" w:space="0" w:color="auto"/>
            <w:left w:val="none" w:sz="0" w:space="0" w:color="auto"/>
            <w:bottom w:val="none" w:sz="0" w:space="0" w:color="auto"/>
            <w:right w:val="none" w:sz="0" w:space="0" w:color="auto"/>
          </w:divBdr>
        </w:div>
        <w:div w:id="651636754">
          <w:marLeft w:val="0"/>
          <w:marRight w:val="0"/>
          <w:marTop w:val="0"/>
          <w:marBottom w:val="0"/>
          <w:divBdr>
            <w:top w:val="none" w:sz="0" w:space="0" w:color="auto"/>
            <w:left w:val="none" w:sz="0" w:space="0" w:color="auto"/>
            <w:bottom w:val="none" w:sz="0" w:space="0" w:color="auto"/>
            <w:right w:val="none" w:sz="0" w:space="0" w:color="auto"/>
          </w:divBdr>
        </w:div>
        <w:div w:id="652487342">
          <w:marLeft w:val="0"/>
          <w:marRight w:val="0"/>
          <w:marTop w:val="0"/>
          <w:marBottom w:val="0"/>
          <w:divBdr>
            <w:top w:val="none" w:sz="0" w:space="0" w:color="auto"/>
            <w:left w:val="none" w:sz="0" w:space="0" w:color="auto"/>
            <w:bottom w:val="none" w:sz="0" w:space="0" w:color="auto"/>
            <w:right w:val="none" w:sz="0" w:space="0" w:color="auto"/>
          </w:divBdr>
        </w:div>
        <w:div w:id="668217340">
          <w:marLeft w:val="0"/>
          <w:marRight w:val="0"/>
          <w:marTop w:val="0"/>
          <w:marBottom w:val="0"/>
          <w:divBdr>
            <w:top w:val="none" w:sz="0" w:space="0" w:color="auto"/>
            <w:left w:val="none" w:sz="0" w:space="0" w:color="auto"/>
            <w:bottom w:val="none" w:sz="0" w:space="0" w:color="auto"/>
            <w:right w:val="none" w:sz="0" w:space="0" w:color="auto"/>
          </w:divBdr>
        </w:div>
        <w:div w:id="669718962">
          <w:marLeft w:val="0"/>
          <w:marRight w:val="0"/>
          <w:marTop w:val="0"/>
          <w:marBottom w:val="0"/>
          <w:divBdr>
            <w:top w:val="none" w:sz="0" w:space="0" w:color="auto"/>
            <w:left w:val="none" w:sz="0" w:space="0" w:color="auto"/>
            <w:bottom w:val="none" w:sz="0" w:space="0" w:color="auto"/>
            <w:right w:val="none" w:sz="0" w:space="0" w:color="auto"/>
          </w:divBdr>
        </w:div>
        <w:div w:id="678509372">
          <w:marLeft w:val="0"/>
          <w:marRight w:val="0"/>
          <w:marTop w:val="0"/>
          <w:marBottom w:val="0"/>
          <w:divBdr>
            <w:top w:val="none" w:sz="0" w:space="0" w:color="auto"/>
            <w:left w:val="none" w:sz="0" w:space="0" w:color="auto"/>
            <w:bottom w:val="none" w:sz="0" w:space="0" w:color="auto"/>
            <w:right w:val="none" w:sz="0" w:space="0" w:color="auto"/>
          </w:divBdr>
        </w:div>
        <w:div w:id="681278646">
          <w:marLeft w:val="0"/>
          <w:marRight w:val="0"/>
          <w:marTop w:val="0"/>
          <w:marBottom w:val="0"/>
          <w:divBdr>
            <w:top w:val="none" w:sz="0" w:space="0" w:color="auto"/>
            <w:left w:val="none" w:sz="0" w:space="0" w:color="auto"/>
            <w:bottom w:val="none" w:sz="0" w:space="0" w:color="auto"/>
            <w:right w:val="none" w:sz="0" w:space="0" w:color="auto"/>
          </w:divBdr>
        </w:div>
        <w:div w:id="685786945">
          <w:marLeft w:val="0"/>
          <w:marRight w:val="0"/>
          <w:marTop w:val="0"/>
          <w:marBottom w:val="0"/>
          <w:divBdr>
            <w:top w:val="none" w:sz="0" w:space="0" w:color="auto"/>
            <w:left w:val="none" w:sz="0" w:space="0" w:color="auto"/>
            <w:bottom w:val="none" w:sz="0" w:space="0" w:color="auto"/>
            <w:right w:val="none" w:sz="0" w:space="0" w:color="auto"/>
          </w:divBdr>
        </w:div>
        <w:div w:id="686056608">
          <w:marLeft w:val="0"/>
          <w:marRight w:val="0"/>
          <w:marTop w:val="0"/>
          <w:marBottom w:val="0"/>
          <w:divBdr>
            <w:top w:val="none" w:sz="0" w:space="0" w:color="auto"/>
            <w:left w:val="none" w:sz="0" w:space="0" w:color="auto"/>
            <w:bottom w:val="none" w:sz="0" w:space="0" w:color="auto"/>
            <w:right w:val="none" w:sz="0" w:space="0" w:color="auto"/>
          </w:divBdr>
        </w:div>
        <w:div w:id="686715835">
          <w:marLeft w:val="0"/>
          <w:marRight w:val="0"/>
          <w:marTop w:val="0"/>
          <w:marBottom w:val="0"/>
          <w:divBdr>
            <w:top w:val="none" w:sz="0" w:space="0" w:color="auto"/>
            <w:left w:val="none" w:sz="0" w:space="0" w:color="auto"/>
            <w:bottom w:val="none" w:sz="0" w:space="0" w:color="auto"/>
            <w:right w:val="none" w:sz="0" w:space="0" w:color="auto"/>
          </w:divBdr>
        </w:div>
        <w:div w:id="690228155">
          <w:marLeft w:val="0"/>
          <w:marRight w:val="0"/>
          <w:marTop w:val="0"/>
          <w:marBottom w:val="0"/>
          <w:divBdr>
            <w:top w:val="none" w:sz="0" w:space="0" w:color="auto"/>
            <w:left w:val="none" w:sz="0" w:space="0" w:color="auto"/>
            <w:bottom w:val="none" w:sz="0" w:space="0" w:color="auto"/>
            <w:right w:val="none" w:sz="0" w:space="0" w:color="auto"/>
          </w:divBdr>
        </w:div>
        <w:div w:id="695273025">
          <w:marLeft w:val="0"/>
          <w:marRight w:val="0"/>
          <w:marTop w:val="0"/>
          <w:marBottom w:val="0"/>
          <w:divBdr>
            <w:top w:val="none" w:sz="0" w:space="0" w:color="auto"/>
            <w:left w:val="none" w:sz="0" w:space="0" w:color="auto"/>
            <w:bottom w:val="none" w:sz="0" w:space="0" w:color="auto"/>
            <w:right w:val="none" w:sz="0" w:space="0" w:color="auto"/>
          </w:divBdr>
        </w:div>
        <w:div w:id="696735314">
          <w:marLeft w:val="0"/>
          <w:marRight w:val="0"/>
          <w:marTop w:val="0"/>
          <w:marBottom w:val="0"/>
          <w:divBdr>
            <w:top w:val="none" w:sz="0" w:space="0" w:color="auto"/>
            <w:left w:val="none" w:sz="0" w:space="0" w:color="auto"/>
            <w:bottom w:val="none" w:sz="0" w:space="0" w:color="auto"/>
            <w:right w:val="none" w:sz="0" w:space="0" w:color="auto"/>
          </w:divBdr>
        </w:div>
        <w:div w:id="696738949">
          <w:marLeft w:val="0"/>
          <w:marRight w:val="0"/>
          <w:marTop w:val="0"/>
          <w:marBottom w:val="0"/>
          <w:divBdr>
            <w:top w:val="none" w:sz="0" w:space="0" w:color="auto"/>
            <w:left w:val="none" w:sz="0" w:space="0" w:color="auto"/>
            <w:bottom w:val="none" w:sz="0" w:space="0" w:color="auto"/>
            <w:right w:val="none" w:sz="0" w:space="0" w:color="auto"/>
          </w:divBdr>
        </w:div>
        <w:div w:id="702632094">
          <w:marLeft w:val="0"/>
          <w:marRight w:val="0"/>
          <w:marTop w:val="0"/>
          <w:marBottom w:val="0"/>
          <w:divBdr>
            <w:top w:val="none" w:sz="0" w:space="0" w:color="auto"/>
            <w:left w:val="none" w:sz="0" w:space="0" w:color="auto"/>
            <w:bottom w:val="none" w:sz="0" w:space="0" w:color="auto"/>
            <w:right w:val="none" w:sz="0" w:space="0" w:color="auto"/>
          </w:divBdr>
        </w:div>
        <w:div w:id="703598600">
          <w:marLeft w:val="0"/>
          <w:marRight w:val="0"/>
          <w:marTop w:val="0"/>
          <w:marBottom w:val="0"/>
          <w:divBdr>
            <w:top w:val="none" w:sz="0" w:space="0" w:color="auto"/>
            <w:left w:val="none" w:sz="0" w:space="0" w:color="auto"/>
            <w:bottom w:val="none" w:sz="0" w:space="0" w:color="auto"/>
            <w:right w:val="none" w:sz="0" w:space="0" w:color="auto"/>
          </w:divBdr>
        </w:div>
        <w:div w:id="706489667">
          <w:marLeft w:val="0"/>
          <w:marRight w:val="0"/>
          <w:marTop w:val="0"/>
          <w:marBottom w:val="0"/>
          <w:divBdr>
            <w:top w:val="none" w:sz="0" w:space="0" w:color="auto"/>
            <w:left w:val="none" w:sz="0" w:space="0" w:color="auto"/>
            <w:bottom w:val="none" w:sz="0" w:space="0" w:color="auto"/>
            <w:right w:val="none" w:sz="0" w:space="0" w:color="auto"/>
          </w:divBdr>
        </w:div>
        <w:div w:id="711540278">
          <w:marLeft w:val="0"/>
          <w:marRight w:val="0"/>
          <w:marTop w:val="0"/>
          <w:marBottom w:val="0"/>
          <w:divBdr>
            <w:top w:val="none" w:sz="0" w:space="0" w:color="auto"/>
            <w:left w:val="none" w:sz="0" w:space="0" w:color="auto"/>
            <w:bottom w:val="none" w:sz="0" w:space="0" w:color="auto"/>
            <w:right w:val="none" w:sz="0" w:space="0" w:color="auto"/>
          </w:divBdr>
        </w:div>
        <w:div w:id="712078965">
          <w:marLeft w:val="0"/>
          <w:marRight w:val="0"/>
          <w:marTop w:val="0"/>
          <w:marBottom w:val="0"/>
          <w:divBdr>
            <w:top w:val="none" w:sz="0" w:space="0" w:color="auto"/>
            <w:left w:val="none" w:sz="0" w:space="0" w:color="auto"/>
            <w:bottom w:val="none" w:sz="0" w:space="0" w:color="auto"/>
            <w:right w:val="none" w:sz="0" w:space="0" w:color="auto"/>
          </w:divBdr>
        </w:div>
        <w:div w:id="713581656">
          <w:marLeft w:val="0"/>
          <w:marRight w:val="0"/>
          <w:marTop w:val="0"/>
          <w:marBottom w:val="0"/>
          <w:divBdr>
            <w:top w:val="none" w:sz="0" w:space="0" w:color="auto"/>
            <w:left w:val="none" w:sz="0" w:space="0" w:color="auto"/>
            <w:bottom w:val="none" w:sz="0" w:space="0" w:color="auto"/>
            <w:right w:val="none" w:sz="0" w:space="0" w:color="auto"/>
          </w:divBdr>
        </w:div>
        <w:div w:id="717050997">
          <w:marLeft w:val="0"/>
          <w:marRight w:val="0"/>
          <w:marTop w:val="0"/>
          <w:marBottom w:val="0"/>
          <w:divBdr>
            <w:top w:val="none" w:sz="0" w:space="0" w:color="auto"/>
            <w:left w:val="none" w:sz="0" w:space="0" w:color="auto"/>
            <w:bottom w:val="none" w:sz="0" w:space="0" w:color="auto"/>
            <w:right w:val="none" w:sz="0" w:space="0" w:color="auto"/>
          </w:divBdr>
        </w:div>
        <w:div w:id="717554926">
          <w:marLeft w:val="0"/>
          <w:marRight w:val="0"/>
          <w:marTop w:val="0"/>
          <w:marBottom w:val="0"/>
          <w:divBdr>
            <w:top w:val="none" w:sz="0" w:space="0" w:color="auto"/>
            <w:left w:val="none" w:sz="0" w:space="0" w:color="auto"/>
            <w:bottom w:val="none" w:sz="0" w:space="0" w:color="auto"/>
            <w:right w:val="none" w:sz="0" w:space="0" w:color="auto"/>
          </w:divBdr>
        </w:div>
        <w:div w:id="718015996">
          <w:marLeft w:val="0"/>
          <w:marRight w:val="0"/>
          <w:marTop w:val="0"/>
          <w:marBottom w:val="0"/>
          <w:divBdr>
            <w:top w:val="none" w:sz="0" w:space="0" w:color="auto"/>
            <w:left w:val="none" w:sz="0" w:space="0" w:color="auto"/>
            <w:bottom w:val="none" w:sz="0" w:space="0" w:color="auto"/>
            <w:right w:val="none" w:sz="0" w:space="0" w:color="auto"/>
          </w:divBdr>
        </w:div>
        <w:div w:id="718745736">
          <w:marLeft w:val="0"/>
          <w:marRight w:val="0"/>
          <w:marTop w:val="0"/>
          <w:marBottom w:val="0"/>
          <w:divBdr>
            <w:top w:val="none" w:sz="0" w:space="0" w:color="auto"/>
            <w:left w:val="none" w:sz="0" w:space="0" w:color="auto"/>
            <w:bottom w:val="none" w:sz="0" w:space="0" w:color="auto"/>
            <w:right w:val="none" w:sz="0" w:space="0" w:color="auto"/>
          </w:divBdr>
        </w:div>
        <w:div w:id="719594238">
          <w:marLeft w:val="0"/>
          <w:marRight w:val="0"/>
          <w:marTop w:val="0"/>
          <w:marBottom w:val="0"/>
          <w:divBdr>
            <w:top w:val="none" w:sz="0" w:space="0" w:color="auto"/>
            <w:left w:val="none" w:sz="0" w:space="0" w:color="auto"/>
            <w:bottom w:val="none" w:sz="0" w:space="0" w:color="auto"/>
            <w:right w:val="none" w:sz="0" w:space="0" w:color="auto"/>
          </w:divBdr>
        </w:div>
        <w:div w:id="730079089">
          <w:marLeft w:val="0"/>
          <w:marRight w:val="0"/>
          <w:marTop w:val="0"/>
          <w:marBottom w:val="0"/>
          <w:divBdr>
            <w:top w:val="none" w:sz="0" w:space="0" w:color="auto"/>
            <w:left w:val="none" w:sz="0" w:space="0" w:color="auto"/>
            <w:bottom w:val="none" w:sz="0" w:space="0" w:color="auto"/>
            <w:right w:val="none" w:sz="0" w:space="0" w:color="auto"/>
          </w:divBdr>
        </w:div>
        <w:div w:id="732655798">
          <w:marLeft w:val="0"/>
          <w:marRight w:val="0"/>
          <w:marTop w:val="0"/>
          <w:marBottom w:val="0"/>
          <w:divBdr>
            <w:top w:val="none" w:sz="0" w:space="0" w:color="auto"/>
            <w:left w:val="none" w:sz="0" w:space="0" w:color="auto"/>
            <w:bottom w:val="none" w:sz="0" w:space="0" w:color="auto"/>
            <w:right w:val="none" w:sz="0" w:space="0" w:color="auto"/>
          </w:divBdr>
        </w:div>
        <w:div w:id="735014000">
          <w:marLeft w:val="0"/>
          <w:marRight w:val="0"/>
          <w:marTop w:val="0"/>
          <w:marBottom w:val="0"/>
          <w:divBdr>
            <w:top w:val="none" w:sz="0" w:space="0" w:color="auto"/>
            <w:left w:val="none" w:sz="0" w:space="0" w:color="auto"/>
            <w:bottom w:val="none" w:sz="0" w:space="0" w:color="auto"/>
            <w:right w:val="none" w:sz="0" w:space="0" w:color="auto"/>
          </w:divBdr>
        </w:div>
        <w:div w:id="738282866">
          <w:marLeft w:val="0"/>
          <w:marRight w:val="0"/>
          <w:marTop w:val="0"/>
          <w:marBottom w:val="0"/>
          <w:divBdr>
            <w:top w:val="none" w:sz="0" w:space="0" w:color="auto"/>
            <w:left w:val="none" w:sz="0" w:space="0" w:color="auto"/>
            <w:bottom w:val="none" w:sz="0" w:space="0" w:color="auto"/>
            <w:right w:val="none" w:sz="0" w:space="0" w:color="auto"/>
          </w:divBdr>
        </w:div>
        <w:div w:id="740517094">
          <w:marLeft w:val="0"/>
          <w:marRight w:val="0"/>
          <w:marTop w:val="0"/>
          <w:marBottom w:val="0"/>
          <w:divBdr>
            <w:top w:val="none" w:sz="0" w:space="0" w:color="auto"/>
            <w:left w:val="none" w:sz="0" w:space="0" w:color="auto"/>
            <w:bottom w:val="none" w:sz="0" w:space="0" w:color="auto"/>
            <w:right w:val="none" w:sz="0" w:space="0" w:color="auto"/>
          </w:divBdr>
        </w:div>
        <w:div w:id="740715406">
          <w:marLeft w:val="0"/>
          <w:marRight w:val="0"/>
          <w:marTop w:val="0"/>
          <w:marBottom w:val="0"/>
          <w:divBdr>
            <w:top w:val="none" w:sz="0" w:space="0" w:color="auto"/>
            <w:left w:val="none" w:sz="0" w:space="0" w:color="auto"/>
            <w:bottom w:val="none" w:sz="0" w:space="0" w:color="auto"/>
            <w:right w:val="none" w:sz="0" w:space="0" w:color="auto"/>
          </w:divBdr>
        </w:div>
        <w:div w:id="748889157">
          <w:marLeft w:val="0"/>
          <w:marRight w:val="0"/>
          <w:marTop w:val="0"/>
          <w:marBottom w:val="0"/>
          <w:divBdr>
            <w:top w:val="none" w:sz="0" w:space="0" w:color="auto"/>
            <w:left w:val="none" w:sz="0" w:space="0" w:color="auto"/>
            <w:bottom w:val="none" w:sz="0" w:space="0" w:color="auto"/>
            <w:right w:val="none" w:sz="0" w:space="0" w:color="auto"/>
          </w:divBdr>
        </w:div>
        <w:div w:id="749162384">
          <w:marLeft w:val="0"/>
          <w:marRight w:val="0"/>
          <w:marTop w:val="0"/>
          <w:marBottom w:val="0"/>
          <w:divBdr>
            <w:top w:val="none" w:sz="0" w:space="0" w:color="auto"/>
            <w:left w:val="none" w:sz="0" w:space="0" w:color="auto"/>
            <w:bottom w:val="none" w:sz="0" w:space="0" w:color="auto"/>
            <w:right w:val="none" w:sz="0" w:space="0" w:color="auto"/>
          </w:divBdr>
        </w:div>
        <w:div w:id="751123839">
          <w:marLeft w:val="0"/>
          <w:marRight w:val="0"/>
          <w:marTop w:val="0"/>
          <w:marBottom w:val="0"/>
          <w:divBdr>
            <w:top w:val="none" w:sz="0" w:space="0" w:color="auto"/>
            <w:left w:val="none" w:sz="0" w:space="0" w:color="auto"/>
            <w:bottom w:val="none" w:sz="0" w:space="0" w:color="auto"/>
            <w:right w:val="none" w:sz="0" w:space="0" w:color="auto"/>
          </w:divBdr>
        </w:div>
        <w:div w:id="753942096">
          <w:marLeft w:val="0"/>
          <w:marRight w:val="0"/>
          <w:marTop w:val="0"/>
          <w:marBottom w:val="0"/>
          <w:divBdr>
            <w:top w:val="none" w:sz="0" w:space="0" w:color="auto"/>
            <w:left w:val="none" w:sz="0" w:space="0" w:color="auto"/>
            <w:bottom w:val="none" w:sz="0" w:space="0" w:color="auto"/>
            <w:right w:val="none" w:sz="0" w:space="0" w:color="auto"/>
          </w:divBdr>
        </w:div>
        <w:div w:id="754399043">
          <w:marLeft w:val="0"/>
          <w:marRight w:val="0"/>
          <w:marTop w:val="0"/>
          <w:marBottom w:val="0"/>
          <w:divBdr>
            <w:top w:val="none" w:sz="0" w:space="0" w:color="auto"/>
            <w:left w:val="none" w:sz="0" w:space="0" w:color="auto"/>
            <w:bottom w:val="none" w:sz="0" w:space="0" w:color="auto"/>
            <w:right w:val="none" w:sz="0" w:space="0" w:color="auto"/>
          </w:divBdr>
        </w:div>
        <w:div w:id="757674213">
          <w:marLeft w:val="0"/>
          <w:marRight w:val="0"/>
          <w:marTop w:val="0"/>
          <w:marBottom w:val="0"/>
          <w:divBdr>
            <w:top w:val="none" w:sz="0" w:space="0" w:color="auto"/>
            <w:left w:val="none" w:sz="0" w:space="0" w:color="auto"/>
            <w:bottom w:val="none" w:sz="0" w:space="0" w:color="auto"/>
            <w:right w:val="none" w:sz="0" w:space="0" w:color="auto"/>
          </w:divBdr>
        </w:div>
        <w:div w:id="758604793">
          <w:marLeft w:val="0"/>
          <w:marRight w:val="0"/>
          <w:marTop w:val="0"/>
          <w:marBottom w:val="0"/>
          <w:divBdr>
            <w:top w:val="none" w:sz="0" w:space="0" w:color="auto"/>
            <w:left w:val="none" w:sz="0" w:space="0" w:color="auto"/>
            <w:bottom w:val="none" w:sz="0" w:space="0" w:color="auto"/>
            <w:right w:val="none" w:sz="0" w:space="0" w:color="auto"/>
          </w:divBdr>
        </w:div>
        <w:div w:id="763845226">
          <w:marLeft w:val="0"/>
          <w:marRight w:val="0"/>
          <w:marTop w:val="0"/>
          <w:marBottom w:val="0"/>
          <w:divBdr>
            <w:top w:val="none" w:sz="0" w:space="0" w:color="auto"/>
            <w:left w:val="none" w:sz="0" w:space="0" w:color="auto"/>
            <w:bottom w:val="none" w:sz="0" w:space="0" w:color="auto"/>
            <w:right w:val="none" w:sz="0" w:space="0" w:color="auto"/>
          </w:divBdr>
        </w:div>
        <w:div w:id="775976800">
          <w:marLeft w:val="0"/>
          <w:marRight w:val="0"/>
          <w:marTop w:val="0"/>
          <w:marBottom w:val="0"/>
          <w:divBdr>
            <w:top w:val="none" w:sz="0" w:space="0" w:color="auto"/>
            <w:left w:val="none" w:sz="0" w:space="0" w:color="auto"/>
            <w:bottom w:val="none" w:sz="0" w:space="0" w:color="auto"/>
            <w:right w:val="none" w:sz="0" w:space="0" w:color="auto"/>
          </w:divBdr>
        </w:div>
        <w:div w:id="784613900">
          <w:marLeft w:val="0"/>
          <w:marRight w:val="0"/>
          <w:marTop w:val="0"/>
          <w:marBottom w:val="0"/>
          <w:divBdr>
            <w:top w:val="none" w:sz="0" w:space="0" w:color="auto"/>
            <w:left w:val="none" w:sz="0" w:space="0" w:color="auto"/>
            <w:bottom w:val="none" w:sz="0" w:space="0" w:color="auto"/>
            <w:right w:val="none" w:sz="0" w:space="0" w:color="auto"/>
          </w:divBdr>
        </w:div>
        <w:div w:id="785927643">
          <w:marLeft w:val="0"/>
          <w:marRight w:val="0"/>
          <w:marTop w:val="0"/>
          <w:marBottom w:val="0"/>
          <w:divBdr>
            <w:top w:val="none" w:sz="0" w:space="0" w:color="auto"/>
            <w:left w:val="none" w:sz="0" w:space="0" w:color="auto"/>
            <w:bottom w:val="none" w:sz="0" w:space="0" w:color="auto"/>
            <w:right w:val="none" w:sz="0" w:space="0" w:color="auto"/>
          </w:divBdr>
        </w:div>
        <w:div w:id="785928458">
          <w:marLeft w:val="0"/>
          <w:marRight w:val="0"/>
          <w:marTop w:val="0"/>
          <w:marBottom w:val="0"/>
          <w:divBdr>
            <w:top w:val="none" w:sz="0" w:space="0" w:color="auto"/>
            <w:left w:val="none" w:sz="0" w:space="0" w:color="auto"/>
            <w:bottom w:val="none" w:sz="0" w:space="0" w:color="auto"/>
            <w:right w:val="none" w:sz="0" w:space="0" w:color="auto"/>
          </w:divBdr>
        </w:div>
        <w:div w:id="788276685">
          <w:marLeft w:val="0"/>
          <w:marRight w:val="0"/>
          <w:marTop w:val="0"/>
          <w:marBottom w:val="0"/>
          <w:divBdr>
            <w:top w:val="none" w:sz="0" w:space="0" w:color="auto"/>
            <w:left w:val="none" w:sz="0" w:space="0" w:color="auto"/>
            <w:bottom w:val="none" w:sz="0" w:space="0" w:color="auto"/>
            <w:right w:val="none" w:sz="0" w:space="0" w:color="auto"/>
          </w:divBdr>
        </w:div>
        <w:div w:id="788399927">
          <w:marLeft w:val="0"/>
          <w:marRight w:val="0"/>
          <w:marTop w:val="0"/>
          <w:marBottom w:val="0"/>
          <w:divBdr>
            <w:top w:val="none" w:sz="0" w:space="0" w:color="auto"/>
            <w:left w:val="none" w:sz="0" w:space="0" w:color="auto"/>
            <w:bottom w:val="none" w:sz="0" w:space="0" w:color="auto"/>
            <w:right w:val="none" w:sz="0" w:space="0" w:color="auto"/>
          </w:divBdr>
        </w:div>
        <w:div w:id="797383659">
          <w:marLeft w:val="0"/>
          <w:marRight w:val="0"/>
          <w:marTop w:val="0"/>
          <w:marBottom w:val="0"/>
          <w:divBdr>
            <w:top w:val="none" w:sz="0" w:space="0" w:color="auto"/>
            <w:left w:val="none" w:sz="0" w:space="0" w:color="auto"/>
            <w:bottom w:val="none" w:sz="0" w:space="0" w:color="auto"/>
            <w:right w:val="none" w:sz="0" w:space="0" w:color="auto"/>
          </w:divBdr>
        </w:div>
        <w:div w:id="803038606">
          <w:marLeft w:val="0"/>
          <w:marRight w:val="0"/>
          <w:marTop w:val="0"/>
          <w:marBottom w:val="0"/>
          <w:divBdr>
            <w:top w:val="none" w:sz="0" w:space="0" w:color="auto"/>
            <w:left w:val="none" w:sz="0" w:space="0" w:color="auto"/>
            <w:bottom w:val="none" w:sz="0" w:space="0" w:color="auto"/>
            <w:right w:val="none" w:sz="0" w:space="0" w:color="auto"/>
          </w:divBdr>
        </w:div>
        <w:div w:id="807745197">
          <w:marLeft w:val="0"/>
          <w:marRight w:val="0"/>
          <w:marTop w:val="0"/>
          <w:marBottom w:val="0"/>
          <w:divBdr>
            <w:top w:val="none" w:sz="0" w:space="0" w:color="auto"/>
            <w:left w:val="none" w:sz="0" w:space="0" w:color="auto"/>
            <w:bottom w:val="none" w:sz="0" w:space="0" w:color="auto"/>
            <w:right w:val="none" w:sz="0" w:space="0" w:color="auto"/>
          </w:divBdr>
        </w:div>
        <w:div w:id="813526161">
          <w:marLeft w:val="0"/>
          <w:marRight w:val="0"/>
          <w:marTop w:val="0"/>
          <w:marBottom w:val="0"/>
          <w:divBdr>
            <w:top w:val="none" w:sz="0" w:space="0" w:color="auto"/>
            <w:left w:val="none" w:sz="0" w:space="0" w:color="auto"/>
            <w:bottom w:val="none" w:sz="0" w:space="0" w:color="auto"/>
            <w:right w:val="none" w:sz="0" w:space="0" w:color="auto"/>
          </w:divBdr>
        </w:div>
        <w:div w:id="813985267">
          <w:marLeft w:val="0"/>
          <w:marRight w:val="0"/>
          <w:marTop w:val="0"/>
          <w:marBottom w:val="0"/>
          <w:divBdr>
            <w:top w:val="none" w:sz="0" w:space="0" w:color="auto"/>
            <w:left w:val="none" w:sz="0" w:space="0" w:color="auto"/>
            <w:bottom w:val="none" w:sz="0" w:space="0" w:color="auto"/>
            <w:right w:val="none" w:sz="0" w:space="0" w:color="auto"/>
          </w:divBdr>
        </w:div>
        <w:div w:id="814377223">
          <w:marLeft w:val="0"/>
          <w:marRight w:val="0"/>
          <w:marTop w:val="0"/>
          <w:marBottom w:val="0"/>
          <w:divBdr>
            <w:top w:val="none" w:sz="0" w:space="0" w:color="auto"/>
            <w:left w:val="none" w:sz="0" w:space="0" w:color="auto"/>
            <w:bottom w:val="none" w:sz="0" w:space="0" w:color="auto"/>
            <w:right w:val="none" w:sz="0" w:space="0" w:color="auto"/>
          </w:divBdr>
        </w:div>
        <w:div w:id="818116658">
          <w:marLeft w:val="0"/>
          <w:marRight w:val="0"/>
          <w:marTop w:val="0"/>
          <w:marBottom w:val="0"/>
          <w:divBdr>
            <w:top w:val="none" w:sz="0" w:space="0" w:color="auto"/>
            <w:left w:val="none" w:sz="0" w:space="0" w:color="auto"/>
            <w:bottom w:val="none" w:sz="0" w:space="0" w:color="auto"/>
            <w:right w:val="none" w:sz="0" w:space="0" w:color="auto"/>
          </w:divBdr>
        </w:div>
        <w:div w:id="824009494">
          <w:marLeft w:val="0"/>
          <w:marRight w:val="0"/>
          <w:marTop w:val="0"/>
          <w:marBottom w:val="0"/>
          <w:divBdr>
            <w:top w:val="none" w:sz="0" w:space="0" w:color="auto"/>
            <w:left w:val="none" w:sz="0" w:space="0" w:color="auto"/>
            <w:bottom w:val="none" w:sz="0" w:space="0" w:color="auto"/>
            <w:right w:val="none" w:sz="0" w:space="0" w:color="auto"/>
          </w:divBdr>
        </w:div>
        <w:div w:id="826894530">
          <w:marLeft w:val="0"/>
          <w:marRight w:val="0"/>
          <w:marTop w:val="0"/>
          <w:marBottom w:val="0"/>
          <w:divBdr>
            <w:top w:val="none" w:sz="0" w:space="0" w:color="auto"/>
            <w:left w:val="none" w:sz="0" w:space="0" w:color="auto"/>
            <w:bottom w:val="none" w:sz="0" w:space="0" w:color="auto"/>
            <w:right w:val="none" w:sz="0" w:space="0" w:color="auto"/>
          </w:divBdr>
        </w:div>
        <w:div w:id="837230899">
          <w:marLeft w:val="0"/>
          <w:marRight w:val="0"/>
          <w:marTop w:val="0"/>
          <w:marBottom w:val="0"/>
          <w:divBdr>
            <w:top w:val="none" w:sz="0" w:space="0" w:color="auto"/>
            <w:left w:val="none" w:sz="0" w:space="0" w:color="auto"/>
            <w:bottom w:val="none" w:sz="0" w:space="0" w:color="auto"/>
            <w:right w:val="none" w:sz="0" w:space="0" w:color="auto"/>
          </w:divBdr>
        </w:div>
        <w:div w:id="843862818">
          <w:marLeft w:val="0"/>
          <w:marRight w:val="0"/>
          <w:marTop w:val="0"/>
          <w:marBottom w:val="0"/>
          <w:divBdr>
            <w:top w:val="none" w:sz="0" w:space="0" w:color="auto"/>
            <w:left w:val="none" w:sz="0" w:space="0" w:color="auto"/>
            <w:bottom w:val="none" w:sz="0" w:space="0" w:color="auto"/>
            <w:right w:val="none" w:sz="0" w:space="0" w:color="auto"/>
          </w:divBdr>
        </w:div>
        <w:div w:id="848640906">
          <w:marLeft w:val="0"/>
          <w:marRight w:val="0"/>
          <w:marTop w:val="0"/>
          <w:marBottom w:val="0"/>
          <w:divBdr>
            <w:top w:val="none" w:sz="0" w:space="0" w:color="auto"/>
            <w:left w:val="none" w:sz="0" w:space="0" w:color="auto"/>
            <w:bottom w:val="none" w:sz="0" w:space="0" w:color="auto"/>
            <w:right w:val="none" w:sz="0" w:space="0" w:color="auto"/>
          </w:divBdr>
        </w:div>
        <w:div w:id="849180824">
          <w:marLeft w:val="0"/>
          <w:marRight w:val="0"/>
          <w:marTop w:val="0"/>
          <w:marBottom w:val="0"/>
          <w:divBdr>
            <w:top w:val="none" w:sz="0" w:space="0" w:color="auto"/>
            <w:left w:val="none" w:sz="0" w:space="0" w:color="auto"/>
            <w:bottom w:val="none" w:sz="0" w:space="0" w:color="auto"/>
            <w:right w:val="none" w:sz="0" w:space="0" w:color="auto"/>
          </w:divBdr>
        </w:div>
        <w:div w:id="857044198">
          <w:marLeft w:val="0"/>
          <w:marRight w:val="0"/>
          <w:marTop w:val="0"/>
          <w:marBottom w:val="0"/>
          <w:divBdr>
            <w:top w:val="none" w:sz="0" w:space="0" w:color="auto"/>
            <w:left w:val="none" w:sz="0" w:space="0" w:color="auto"/>
            <w:bottom w:val="none" w:sz="0" w:space="0" w:color="auto"/>
            <w:right w:val="none" w:sz="0" w:space="0" w:color="auto"/>
          </w:divBdr>
        </w:div>
        <w:div w:id="858203717">
          <w:marLeft w:val="0"/>
          <w:marRight w:val="0"/>
          <w:marTop w:val="0"/>
          <w:marBottom w:val="0"/>
          <w:divBdr>
            <w:top w:val="none" w:sz="0" w:space="0" w:color="auto"/>
            <w:left w:val="none" w:sz="0" w:space="0" w:color="auto"/>
            <w:bottom w:val="none" w:sz="0" w:space="0" w:color="auto"/>
            <w:right w:val="none" w:sz="0" w:space="0" w:color="auto"/>
          </w:divBdr>
        </w:div>
        <w:div w:id="859587910">
          <w:marLeft w:val="0"/>
          <w:marRight w:val="0"/>
          <w:marTop w:val="0"/>
          <w:marBottom w:val="0"/>
          <w:divBdr>
            <w:top w:val="none" w:sz="0" w:space="0" w:color="auto"/>
            <w:left w:val="none" w:sz="0" w:space="0" w:color="auto"/>
            <w:bottom w:val="none" w:sz="0" w:space="0" w:color="auto"/>
            <w:right w:val="none" w:sz="0" w:space="0" w:color="auto"/>
          </w:divBdr>
        </w:div>
        <w:div w:id="867376817">
          <w:marLeft w:val="0"/>
          <w:marRight w:val="0"/>
          <w:marTop w:val="0"/>
          <w:marBottom w:val="0"/>
          <w:divBdr>
            <w:top w:val="none" w:sz="0" w:space="0" w:color="auto"/>
            <w:left w:val="none" w:sz="0" w:space="0" w:color="auto"/>
            <w:bottom w:val="none" w:sz="0" w:space="0" w:color="auto"/>
            <w:right w:val="none" w:sz="0" w:space="0" w:color="auto"/>
          </w:divBdr>
        </w:div>
        <w:div w:id="867523090">
          <w:marLeft w:val="0"/>
          <w:marRight w:val="0"/>
          <w:marTop w:val="0"/>
          <w:marBottom w:val="0"/>
          <w:divBdr>
            <w:top w:val="none" w:sz="0" w:space="0" w:color="auto"/>
            <w:left w:val="none" w:sz="0" w:space="0" w:color="auto"/>
            <w:bottom w:val="none" w:sz="0" w:space="0" w:color="auto"/>
            <w:right w:val="none" w:sz="0" w:space="0" w:color="auto"/>
          </w:divBdr>
        </w:div>
        <w:div w:id="869075418">
          <w:marLeft w:val="0"/>
          <w:marRight w:val="0"/>
          <w:marTop w:val="0"/>
          <w:marBottom w:val="0"/>
          <w:divBdr>
            <w:top w:val="none" w:sz="0" w:space="0" w:color="auto"/>
            <w:left w:val="none" w:sz="0" w:space="0" w:color="auto"/>
            <w:bottom w:val="none" w:sz="0" w:space="0" w:color="auto"/>
            <w:right w:val="none" w:sz="0" w:space="0" w:color="auto"/>
          </w:divBdr>
        </w:div>
        <w:div w:id="871848050">
          <w:marLeft w:val="0"/>
          <w:marRight w:val="0"/>
          <w:marTop w:val="0"/>
          <w:marBottom w:val="0"/>
          <w:divBdr>
            <w:top w:val="none" w:sz="0" w:space="0" w:color="auto"/>
            <w:left w:val="none" w:sz="0" w:space="0" w:color="auto"/>
            <w:bottom w:val="none" w:sz="0" w:space="0" w:color="auto"/>
            <w:right w:val="none" w:sz="0" w:space="0" w:color="auto"/>
          </w:divBdr>
        </w:div>
        <w:div w:id="876703827">
          <w:marLeft w:val="0"/>
          <w:marRight w:val="0"/>
          <w:marTop w:val="0"/>
          <w:marBottom w:val="0"/>
          <w:divBdr>
            <w:top w:val="none" w:sz="0" w:space="0" w:color="auto"/>
            <w:left w:val="none" w:sz="0" w:space="0" w:color="auto"/>
            <w:bottom w:val="none" w:sz="0" w:space="0" w:color="auto"/>
            <w:right w:val="none" w:sz="0" w:space="0" w:color="auto"/>
          </w:divBdr>
        </w:div>
        <w:div w:id="885261491">
          <w:marLeft w:val="0"/>
          <w:marRight w:val="0"/>
          <w:marTop w:val="0"/>
          <w:marBottom w:val="0"/>
          <w:divBdr>
            <w:top w:val="none" w:sz="0" w:space="0" w:color="auto"/>
            <w:left w:val="none" w:sz="0" w:space="0" w:color="auto"/>
            <w:bottom w:val="none" w:sz="0" w:space="0" w:color="auto"/>
            <w:right w:val="none" w:sz="0" w:space="0" w:color="auto"/>
          </w:divBdr>
        </w:div>
        <w:div w:id="890271114">
          <w:marLeft w:val="0"/>
          <w:marRight w:val="0"/>
          <w:marTop w:val="0"/>
          <w:marBottom w:val="0"/>
          <w:divBdr>
            <w:top w:val="none" w:sz="0" w:space="0" w:color="auto"/>
            <w:left w:val="none" w:sz="0" w:space="0" w:color="auto"/>
            <w:bottom w:val="none" w:sz="0" w:space="0" w:color="auto"/>
            <w:right w:val="none" w:sz="0" w:space="0" w:color="auto"/>
          </w:divBdr>
        </w:div>
        <w:div w:id="890847919">
          <w:marLeft w:val="0"/>
          <w:marRight w:val="0"/>
          <w:marTop w:val="0"/>
          <w:marBottom w:val="0"/>
          <w:divBdr>
            <w:top w:val="none" w:sz="0" w:space="0" w:color="auto"/>
            <w:left w:val="none" w:sz="0" w:space="0" w:color="auto"/>
            <w:bottom w:val="none" w:sz="0" w:space="0" w:color="auto"/>
            <w:right w:val="none" w:sz="0" w:space="0" w:color="auto"/>
          </w:divBdr>
        </w:div>
        <w:div w:id="890850193">
          <w:marLeft w:val="0"/>
          <w:marRight w:val="0"/>
          <w:marTop w:val="0"/>
          <w:marBottom w:val="0"/>
          <w:divBdr>
            <w:top w:val="none" w:sz="0" w:space="0" w:color="auto"/>
            <w:left w:val="none" w:sz="0" w:space="0" w:color="auto"/>
            <w:bottom w:val="none" w:sz="0" w:space="0" w:color="auto"/>
            <w:right w:val="none" w:sz="0" w:space="0" w:color="auto"/>
          </w:divBdr>
        </w:div>
        <w:div w:id="893588531">
          <w:marLeft w:val="0"/>
          <w:marRight w:val="0"/>
          <w:marTop w:val="0"/>
          <w:marBottom w:val="0"/>
          <w:divBdr>
            <w:top w:val="none" w:sz="0" w:space="0" w:color="auto"/>
            <w:left w:val="none" w:sz="0" w:space="0" w:color="auto"/>
            <w:bottom w:val="none" w:sz="0" w:space="0" w:color="auto"/>
            <w:right w:val="none" w:sz="0" w:space="0" w:color="auto"/>
          </w:divBdr>
        </w:div>
        <w:div w:id="894895623">
          <w:marLeft w:val="0"/>
          <w:marRight w:val="0"/>
          <w:marTop w:val="0"/>
          <w:marBottom w:val="0"/>
          <w:divBdr>
            <w:top w:val="none" w:sz="0" w:space="0" w:color="auto"/>
            <w:left w:val="none" w:sz="0" w:space="0" w:color="auto"/>
            <w:bottom w:val="none" w:sz="0" w:space="0" w:color="auto"/>
            <w:right w:val="none" w:sz="0" w:space="0" w:color="auto"/>
          </w:divBdr>
        </w:div>
        <w:div w:id="896160181">
          <w:marLeft w:val="0"/>
          <w:marRight w:val="0"/>
          <w:marTop w:val="0"/>
          <w:marBottom w:val="0"/>
          <w:divBdr>
            <w:top w:val="none" w:sz="0" w:space="0" w:color="auto"/>
            <w:left w:val="none" w:sz="0" w:space="0" w:color="auto"/>
            <w:bottom w:val="none" w:sz="0" w:space="0" w:color="auto"/>
            <w:right w:val="none" w:sz="0" w:space="0" w:color="auto"/>
          </w:divBdr>
        </w:div>
        <w:div w:id="899943755">
          <w:marLeft w:val="0"/>
          <w:marRight w:val="0"/>
          <w:marTop w:val="0"/>
          <w:marBottom w:val="0"/>
          <w:divBdr>
            <w:top w:val="none" w:sz="0" w:space="0" w:color="auto"/>
            <w:left w:val="none" w:sz="0" w:space="0" w:color="auto"/>
            <w:bottom w:val="none" w:sz="0" w:space="0" w:color="auto"/>
            <w:right w:val="none" w:sz="0" w:space="0" w:color="auto"/>
          </w:divBdr>
        </w:div>
        <w:div w:id="900218667">
          <w:marLeft w:val="0"/>
          <w:marRight w:val="0"/>
          <w:marTop w:val="0"/>
          <w:marBottom w:val="0"/>
          <w:divBdr>
            <w:top w:val="none" w:sz="0" w:space="0" w:color="auto"/>
            <w:left w:val="none" w:sz="0" w:space="0" w:color="auto"/>
            <w:bottom w:val="none" w:sz="0" w:space="0" w:color="auto"/>
            <w:right w:val="none" w:sz="0" w:space="0" w:color="auto"/>
          </w:divBdr>
        </w:div>
        <w:div w:id="914437586">
          <w:marLeft w:val="0"/>
          <w:marRight w:val="0"/>
          <w:marTop w:val="0"/>
          <w:marBottom w:val="0"/>
          <w:divBdr>
            <w:top w:val="none" w:sz="0" w:space="0" w:color="auto"/>
            <w:left w:val="none" w:sz="0" w:space="0" w:color="auto"/>
            <w:bottom w:val="none" w:sz="0" w:space="0" w:color="auto"/>
            <w:right w:val="none" w:sz="0" w:space="0" w:color="auto"/>
          </w:divBdr>
        </w:div>
        <w:div w:id="914586307">
          <w:marLeft w:val="0"/>
          <w:marRight w:val="0"/>
          <w:marTop w:val="0"/>
          <w:marBottom w:val="0"/>
          <w:divBdr>
            <w:top w:val="none" w:sz="0" w:space="0" w:color="auto"/>
            <w:left w:val="none" w:sz="0" w:space="0" w:color="auto"/>
            <w:bottom w:val="none" w:sz="0" w:space="0" w:color="auto"/>
            <w:right w:val="none" w:sz="0" w:space="0" w:color="auto"/>
          </w:divBdr>
        </w:div>
        <w:div w:id="915474322">
          <w:marLeft w:val="0"/>
          <w:marRight w:val="0"/>
          <w:marTop w:val="0"/>
          <w:marBottom w:val="0"/>
          <w:divBdr>
            <w:top w:val="none" w:sz="0" w:space="0" w:color="auto"/>
            <w:left w:val="none" w:sz="0" w:space="0" w:color="auto"/>
            <w:bottom w:val="none" w:sz="0" w:space="0" w:color="auto"/>
            <w:right w:val="none" w:sz="0" w:space="0" w:color="auto"/>
          </w:divBdr>
        </w:div>
        <w:div w:id="916093192">
          <w:marLeft w:val="0"/>
          <w:marRight w:val="0"/>
          <w:marTop w:val="0"/>
          <w:marBottom w:val="0"/>
          <w:divBdr>
            <w:top w:val="none" w:sz="0" w:space="0" w:color="auto"/>
            <w:left w:val="none" w:sz="0" w:space="0" w:color="auto"/>
            <w:bottom w:val="none" w:sz="0" w:space="0" w:color="auto"/>
            <w:right w:val="none" w:sz="0" w:space="0" w:color="auto"/>
          </w:divBdr>
        </w:div>
        <w:div w:id="916938776">
          <w:marLeft w:val="0"/>
          <w:marRight w:val="0"/>
          <w:marTop w:val="0"/>
          <w:marBottom w:val="0"/>
          <w:divBdr>
            <w:top w:val="none" w:sz="0" w:space="0" w:color="auto"/>
            <w:left w:val="none" w:sz="0" w:space="0" w:color="auto"/>
            <w:bottom w:val="none" w:sz="0" w:space="0" w:color="auto"/>
            <w:right w:val="none" w:sz="0" w:space="0" w:color="auto"/>
          </w:divBdr>
        </w:div>
        <w:div w:id="927468736">
          <w:marLeft w:val="0"/>
          <w:marRight w:val="0"/>
          <w:marTop w:val="0"/>
          <w:marBottom w:val="0"/>
          <w:divBdr>
            <w:top w:val="none" w:sz="0" w:space="0" w:color="auto"/>
            <w:left w:val="none" w:sz="0" w:space="0" w:color="auto"/>
            <w:bottom w:val="none" w:sz="0" w:space="0" w:color="auto"/>
            <w:right w:val="none" w:sz="0" w:space="0" w:color="auto"/>
          </w:divBdr>
        </w:div>
        <w:div w:id="928469970">
          <w:marLeft w:val="0"/>
          <w:marRight w:val="0"/>
          <w:marTop w:val="0"/>
          <w:marBottom w:val="0"/>
          <w:divBdr>
            <w:top w:val="none" w:sz="0" w:space="0" w:color="auto"/>
            <w:left w:val="none" w:sz="0" w:space="0" w:color="auto"/>
            <w:bottom w:val="none" w:sz="0" w:space="0" w:color="auto"/>
            <w:right w:val="none" w:sz="0" w:space="0" w:color="auto"/>
          </w:divBdr>
        </w:div>
        <w:div w:id="931932822">
          <w:marLeft w:val="0"/>
          <w:marRight w:val="0"/>
          <w:marTop w:val="0"/>
          <w:marBottom w:val="0"/>
          <w:divBdr>
            <w:top w:val="none" w:sz="0" w:space="0" w:color="auto"/>
            <w:left w:val="none" w:sz="0" w:space="0" w:color="auto"/>
            <w:bottom w:val="none" w:sz="0" w:space="0" w:color="auto"/>
            <w:right w:val="none" w:sz="0" w:space="0" w:color="auto"/>
          </w:divBdr>
        </w:div>
        <w:div w:id="935938368">
          <w:marLeft w:val="0"/>
          <w:marRight w:val="0"/>
          <w:marTop w:val="0"/>
          <w:marBottom w:val="0"/>
          <w:divBdr>
            <w:top w:val="none" w:sz="0" w:space="0" w:color="auto"/>
            <w:left w:val="none" w:sz="0" w:space="0" w:color="auto"/>
            <w:bottom w:val="none" w:sz="0" w:space="0" w:color="auto"/>
            <w:right w:val="none" w:sz="0" w:space="0" w:color="auto"/>
          </w:divBdr>
        </w:div>
        <w:div w:id="937130994">
          <w:marLeft w:val="0"/>
          <w:marRight w:val="0"/>
          <w:marTop w:val="0"/>
          <w:marBottom w:val="0"/>
          <w:divBdr>
            <w:top w:val="none" w:sz="0" w:space="0" w:color="auto"/>
            <w:left w:val="none" w:sz="0" w:space="0" w:color="auto"/>
            <w:bottom w:val="none" w:sz="0" w:space="0" w:color="auto"/>
            <w:right w:val="none" w:sz="0" w:space="0" w:color="auto"/>
          </w:divBdr>
        </w:div>
        <w:div w:id="948312793">
          <w:marLeft w:val="0"/>
          <w:marRight w:val="0"/>
          <w:marTop w:val="0"/>
          <w:marBottom w:val="0"/>
          <w:divBdr>
            <w:top w:val="none" w:sz="0" w:space="0" w:color="auto"/>
            <w:left w:val="none" w:sz="0" w:space="0" w:color="auto"/>
            <w:bottom w:val="none" w:sz="0" w:space="0" w:color="auto"/>
            <w:right w:val="none" w:sz="0" w:space="0" w:color="auto"/>
          </w:divBdr>
        </w:div>
        <w:div w:id="952983222">
          <w:marLeft w:val="0"/>
          <w:marRight w:val="0"/>
          <w:marTop w:val="0"/>
          <w:marBottom w:val="0"/>
          <w:divBdr>
            <w:top w:val="none" w:sz="0" w:space="0" w:color="auto"/>
            <w:left w:val="none" w:sz="0" w:space="0" w:color="auto"/>
            <w:bottom w:val="none" w:sz="0" w:space="0" w:color="auto"/>
            <w:right w:val="none" w:sz="0" w:space="0" w:color="auto"/>
          </w:divBdr>
        </w:div>
        <w:div w:id="971053640">
          <w:marLeft w:val="0"/>
          <w:marRight w:val="0"/>
          <w:marTop w:val="0"/>
          <w:marBottom w:val="0"/>
          <w:divBdr>
            <w:top w:val="none" w:sz="0" w:space="0" w:color="auto"/>
            <w:left w:val="none" w:sz="0" w:space="0" w:color="auto"/>
            <w:bottom w:val="none" w:sz="0" w:space="0" w:color="auto"/>
            <w:right w:val="none" w:sz="0" w:space="0" w:color="auto"/>
          </w:divBdr>
        </w:div>
        <w:div w:id="972295130">
          <w:marLeft w:val="0"/>
          <w:marRight w:val="0"/>
          <w:marTop w:val="0"/>
          <w:marBottom w:val="0"/>
          <w:divBdr>
            <w:top w:val="none" w:sz="0" w:space="0" w:color="auto"/>
            <w:left w:val="none" w:sz="0" w:space="0" w:color="auto"/>
            <w:bottom w:val="none" w:sz="0" w:space="0" w:color="auto"/>
            <w:right w:val="none" w:sz="0" w:space="0" w:color="auto"/>
          </w:divBdr>
        </w:div>
        <w:div w:id="979729421">
          <w:marLeft w:val="0"/>
          <w:marRight w:val="0"/>
          <w:marTop w:val="0"/>
          <w:marBottom w:val="0"/>
          <w:divBdr>
            <w:top w:val="none" w:sz="0" w:space="0" w:color="auto"/>
            <w:left w:val="none" w:sz="0" w:space="0" w:color="auto"/>
            <w:bottom w:val="none" w:sz="0" w:space="0" w:color="auto"/>
            <w:right w:val="none" w:sz="0" w:space="0" w:color="auto"/>
          </w:divBdr>
        </w:div>
        <w:div w:id="982276171">
          <w:marLeft w:val="0"/>
          <w:marRight w:val="0"/>
          <w:marTop w:val="0"/>
          <w:marBottom w:val="0"/>
          <w:divBdr>
            <w:top w:val="none" w:sz="0" w:space="0" w:color="auto"/>
            <w:left w:val="none" w:sz="0" w:space="0" w:color="auto"/>
            <w:bottom w:val="none" w:sz="0" w:space="0" w:color="auto"/>
            <w:right w:val="none" w:sz="0" w:space="0" w:color="auto"/>
          </w:divBdr>
        </w:div>
        <w:div w:id="983583961">
          <w:marLeft w:val="0"/>
          <w:marRight w:val="0"/>
          <w:marTop w:val="0"/>
          <w:marBottom w:val="0"/>
          <w:divBdr>
            <w:top w:val="none" w:sz="0" w:space="0" w:color="auto"/>
            <w:left w:val="none" w:sz="0" w:space="0" w:color="auto"/>
            <w:bottom w:val="none" w:sz="0" w:space="0" w:color="auto"/>
            <w:right w:val="none" w:sz="0" w:space="0" w:color="auto"/>
          </w:divBdr>
        </w:div>
        <w:div w:id="988486247">
          <w:marLeft w:val="0"/>
          <w:marRight w:val="0"/>
          <w:marTop w:val="0"/>
          <w:marBottom w:val="0"/>
          <w:divBdr>
            <w:top w:val="none" w:sz="0" w:space="0" w:color="auto"/>
            <w:left w:val="none" w:sz="0" w:space="0" w:color="auto"/>
            <w:bottom w:val="none" w:sz="0" w:space="0" w:color="auto"/>
            <w:right w:val="none" w:sz="0" w:space="0" w:color="auto"/>
          </w:divBdr>
        </w:div>
        <w:div w:id="1002010894">
          <w:marLeft w:val="0"/>
          <w:marRight w:val="0"/>
          <w:marTop w:val="0"/>
          <w:marBottom w:val="0"/>
          <w:divBdr>
            <w:top w:val="none" w:sz="0" w:space="0" w:color="auto"/>
            <w:left w:val="none" w:sz="0" w:space="0" w:color="auto"/>
            <w:bottom w:val="none" w:sz="0" w:space="0" w:color="auto"/>
            <w:right w:val="none" w:sz="0" w:space="0" w:color="auto"/>
          </w:divBdr>
        </w:div>
        <w:div w:id="1005934220">
          <w:marLeft w:val="0"/>
          <w:marRight w:val="0"/>
          <w:marTop w:val="0"/>
          <w:marBottom w:val="0"/>
          <w:divBdr>
            <w:top w:val="none" w:sz="0" w:space="0" w:color="auto"/>
            <w:left w:val="none" w:sz="0" w:space="0" w:color="auto"/>
            <w:bottom w:val="none" w:sz="0" w:space="0" w:color="auto"/>
            <w:right w:val="none" w:sz="0" w:space="0" w:color="auto"/>
          </w:divBdr>
        </w:div>
        <w:div w:id="1007634222">
          <w:marLeft w:val="0"/>
          <w:marRight w:val="0"/>
          <w:marTop w:val="0"/>
          <w:marBottom w:val="0"/>
          <w:divBdr>
            <w:top w:val="none" w:sz="0" w:space="0" w:color="auto"/>
            <w:left w:val="none" w:sz="0" w:space="0" w:color="auto"/>
            <w:bottom w:val="none" w:sz="0" w:space="0" w:color="auto"/>
            <w:right w:val="none" w:sz="0" w:space="0" w:color="auto"/>
          </w:divBdr>
        </w:div>
        <w:div w:id="1008366831">
          <w:marLeft w:val="0"/>
          <w:marRight w:val="0"/>
          <w:marTop w:val="0"/>
          <w:marBottom w:val="0"/>
          <w:divBdr>
            <w:top w:val="none" w:sz="0" w:space="0" w:color="auto"/>
            <w:left w:val="none" w:sz="0" w:space="0" w:color="auto"/>
            <w:bottom w:val="none" w:sz="0" w:space="0" w:color="auto"/>
            <w:right w:val="none" w:sz="0" w:space="0" w:color="auto"/>
          </w:divBdr>
        </w:div>
        <w:div w:id="1008799464">
          <w:marLeft w:val="0"/>
          <w:marRight w:val="0"/>
          <w:marTop w:val="0"/>
          <w:marBottom w:val="0"/>
          <w:divBdr>
            <w:top w:val="none" w:sz="0" w:space="0" w:color="auto"/>
            <w:left w:val="none" w:sz="0" w:space="0" w:color="auto"/>
            <w:bottom w:val="none" w:sz="0" w:space="0" w:color="auto"/>
            <w:right w:val="none" w:sz="0" w:space="0" w:color="auto"/>
          </w:divBdr>
        </w:div>
        <w:div w:id="1010108836">
          <w:marLeft w:val="0"/>
          <w:marRight w:val="0"/>
          <w:marTop w:val="0"/>
          <w:marBottom w:val="0"/>
          <w:divBdr>
            <w:top w:val="none" w:sz="0" w:space="0" w:color="auto"/>
            <w:left w:val="none" w:sz="0" w:space="0" w:color="auto"/>
            <w:bottom w:val="none" w:sz="0" w:space="0" w:color="auto"/>
            <w:right w:val="none" w:sz="0" w:space="0" w:color="auto"/>
          </w:divBdr>
        </w:div>
        <w:div w:id="1020358931">
          <w:marLeft w:val="0"/>
          <w:marRight w:val="0"/>
          <w:marTop w:val="0"/>
          <w:marBottom w:val="0"/>
          <w:divBdr>
            <w:top w:val="none" w:sz="0" w:space="0" w:color="auto"/>
            <w:left w:val="none" w:sz="0" w:space="0" w:color="auto"/>
            <w:bottom w:val="none" w:sz="0" w:space="0" w:color="auto"/>
            <w:right w:val="none" w:sz="0" w:space="0" w:color="auto"/>
          </w:divBdr>
        </w:div>
        <w:div w:id="1020665361">
          <w:marLeft w:val="0"/>
          <w:marRight w:val="0"/>
          <w:marTop w:val="0"/>
          <w:marBottom w:val="0"/>
          <w:divBdr>
            <w:top w:val="none" w:sz="0" w:space="0" w:color="auto"/>
            <w:left w:val="none" w:sz="0" w:space="0" w:color="auto"/>
            <w:bottom w:val="none" w:sz="0" w:space="0" w:color="auto"/>
            <w:right w:val="none" w:sz="0" w:space="0" w:color="auto"/>
          </w:divBdr>
        </w:div>
        <w:div w:id="1034575754">
          <w:marLeft w:val="0"/>
          <w:marRight w:val="0"/>
          <w:marTop w:val="0"/>
          <w:marBottom w:val="0"/>
          <w:divBdr>
            <w:top w:val="none" w:sz="0" w:space="0" w:color="auto"/>
            <w:left w:val="none" w:sz="0" w:space="0" w:color="auto"/>
            <w:bottom w:val="none" w:sz="0" w:space="0" w:color="auto"/>
            <w:right w:val="none" w:sz="0" w:space="0" w:color="auto"/>
          </w:divBdr>
        </w:div>
        <w:div w:id="1035542330">
          <w:marLeft w:val="0"/>
          <w:marRight w:val="0"/>
          <w:marTop w:val="0"/>
          <w:marBottom w:val="0"/>
          <w:divBdr>
            <w:top w:val="none" w:sz="0" w:space="0" w:color="auto"/>
            <w:left w:val="none" w:sz="0" w:space="0" w:color="auto"/>
            <w:bottom w:val="none" w:sz="0" w:space="0" w:color="auto"/>
            <w:right w:val="none" w:sz="0" w:space="0" w:color="auto"/>
          </w:divBdr>
        </w:div>
        <w:div w:id="1039938427">
          <w:marLeft w:val="0"/>
          <w:marRight w:val="0"/>
          <w:marTop w:val="0"/>
          <w:marBottom w:val="0"/>
          <w:divBdr>
            <w:top w:val="none" w:sz="0" w:space="0" w:color="auto"/>
            <w:left w:val="none" w:sz="0" w:space="0" w:color="auto"/>
            <w:bottom w:val="none" w:sz="0" w:space="0" w:color="auto"/>
            <w:right w:val="none" w:sz="0" w:space="0" w:color="auto"/>
          </w:divBdr>
        </w:div>
        <w:div w:id="1041783490">
          <w:marLeft w:val="0"/>
          <w:marRight w:val="0"/>
          <w:marTop w:val="0"/>
          <w:marBottom w:val="0"/>
          <w:divBdr>
            <w:top w:val="none" w:sz="0" w:space="0" w:color="auto"/>
            <w:left w:val="none" w:sz="0" w:space="0" w:color="auto"/>
            <w:bottom w:val="none" w:sz="0" w:space="0" w:color="auto"/>
            <w:right w:val="none" w:sz="0" w:space="0" w:color="auto"/>
          </w:divBdr>
        </w:div>
        <w:div w:id="1049105787">
          <w:marLeft w:val="0"/>
          <w:marRight w:val="0"/>
          <w:marTop w:val="0"/>
          <w:marBottom w:val="0"/>
          <w:divBdr>
            <w:top w:val="none" w:sz="0" w:space="0" w:color="auto"/>
            <w:left w:val="none" w:sz="0" w:space="0" w:color="auto"/>
            <w:bottom w:val="none" w:sz="0" w:space="0" w:color="auto"/>
            <w:right w:val="none" w:sz="0" w:space="0" w:color="auto"/>
          </w:divBdr>
        </w:div>
        <w:div w:id="1055813437">
          <w:marLeft w:val="0"/>
          <w:marRight w:val="0"/>
          <w:marTop w:val="0"/>
          <w:marBottom w:val="0"/>
          <w:divBdr>
            <w:top w:val="none" w:sz="0" w:space="0" w:color="auto"/>
            <w:left w:val="none" w:sz="0" w:space="0" w:color="auto"/>
            <w:bottom w:val="none" w:sz="0" w:space="0" w:color="auto"/>
            <w:right w:val="none" w:sz="0" w:space="0" w:color="auto"/>
          </w:divBdr>
        </w:div>
        <w:div w:id="1058167249">
          <w:marLeft w:val="0"/>
          <w:marRight w:val="0"/>
          <w:marTop w:val="0"/>
          <w:marBottom w:val="0"/>
          <w:divBdr>
            <w:top w:val="none" w:sz="0" w:space="0" w:color="auto"/>
            <w:left w:val="none" w:sz="0" w:space="0" w:color="auto"/>
            <w:bottom w:val="none" w:sz="0" w:space="0" w:color="auto"/>
            <w:right w:val="none" w:sz="0" w:space="0" w:color="auto"/>
          </w:divBdr>
        </w:div>
        <w:div w:id="1060711563">
          <w:marLeft w:val="0"/>
          <w:marRight w:val="0"/>
          <w:marTop w:val="0"/>
          <w:marBottom w:val="0"/>
          <w:divBdr>
            <w:top w:val="none" w:sz="0" w:space="0" w:color="auto"/>
            <w:left w:val="none" w:sz="0" w:space="0" w:color="auto"/>
            <w:bottom w:val="none" w:sz="0" w:space="0" w:color="auto"/>
            <w:right w:val="none" w:sz="0" w:space="0" w:color="auto"/>
          </w:divBdr>
        </w:div>
        <w:div w:id="1062027130">
          <w:marLeft w:val="0"/>
          <w:marRight w:val="0"/>
          <w:marTop w:val="0"/>
          <w:marBottom w:val="0"/>
          <w:divBdr>
            <w:top w:val="none" w:sz="0" w:space="0" w:color="auto"/>
            <w:left w:val="none" w:sz="0" w:space="0" w:color="auto"/>
            <w:bottom w:val="none" w:sz="0" w:space="0" w:color="auto"/>
            <w:right w:val="none" w:sz="0" w:space="0" w:color="auto"/>
          </w:divBdr>
        </w:div>
        <w:div w:id="1069229390">
          <w:marLeft w:val="0"/>
          <w:marRight w:val="0"/>
          <w:marTop w:val="0"/>
          <w:marBottom w:val="0"/>
          <w:divBdr>
            <w:top w:val="none" w:sz="0" w:space="0" w:color="auto"/>
            <w:left w:val="none" w:sz="0" w:space="0" w:color="auto"/>
            <w:bottom w:val="none" w:sz="0" w:space="0" w:color="auto"/>
            <w:right w:val="none" w:sz="0" w:space="0" w:color="auto"/>
          </w:divBdr>
        </w:div>
        <w:div w:id="1073695106">
          <w:marLeft w:val="0"/>
          <w:marRight w:val="0"/>
          <w:marTop w:val="0"/>
          <w:marBottom w:val="0"/>
          <w:divBdr>
            <w:top w:val="none" w:sz="0" w:space="0" w:color="auto"/>
            <w:left w:val="none" w:sz="0" w:space="0" w:color="auto"/>
            <w:bottom w:val="none" w:sz="0" w:space="0" w:color="auto"/>
            <w:right w:val="none" w:sz="0" w:space="0" w:color="auto"/>
          </w:divBdr>
        </w:div>
        <w:div w:id="1075010191">
          <w:marLeft w:val="0"/>
          <w:marRight w:val="0"/>
          <w:marTop w:val="0"/>
          <w:marBottom w:val="0"/>
          <w:divBdr>
            <w:top w:val="none" w:sz="0" w:space="0" w:color="auto"/>
            <w:left w:val="none" w:sz="0" w:space="0" w:color="auto"/>
            <w:bottom w:val="none" w:sz="0" w:space="0" w:color="auto"/>
            <w:right w:val="none" w:sz="0" w:space="0" w:color="auto"/>
          </w:divBdr>
        </w:div>
        <w:div w:id="1079448556">
          <w:marLeft w:val="0"/>
          <w:marRight w:val="0"/>
          <w:marTop w:val="0"/>
          <w:marBottom w:val="0"/>
          <w:divBdr>
            <w:top w:val="none" w:sz="0" w:space="0" w:color="auto"/>
            <w:left w:val="none" w:sz="0" w:space="0" w:color="auto"/>
            <w:bottom w:val="none" w:sz="0" w:space="0" w:color="auto"/>
            <w:right w:val="none" w:sz="0" w:space="0" w:color="auto"/>
          </w:divBdr>
        </w:div>
        <w:div w:id="1082415658">
          <w:marLeft w:val="0"/>
          <w:marRight w:val="0"/>
          <w:marTop w:val="0"/>
          <w:marBottom w:val="0"/>
          <w:divBdr>
            <w:top w:val="none" w:sz="0" w:space="0" w:color="auto"/>
            <w:left w:val="none" w:sz="0" w:space="0" w:color="auto"/>
            <w:bottom w:val="none" w:sz="0" w:space="0" w:color="auto"/>
            <w:right w:val="none" w:sz="0" w:space="0" w:color="auto"/>
          </w:divBdr>
        </w:div>
        <w:div w:id="1088039790">
          <w:marLeft w:val="0"/>
          <w:marRight w:val="0"/>
          <w:marTop w:val="0"/>
          <w:marBottom w:val="0"/>
          <w:divBdr>
            <w:top w:val="none" w:sz="0" w:space="0" w:color="auto"/>
            <w:left w:val="none" w:sz="0" w:space="0" w:color="auto"/>
            <w:bottom w:val="none" w:sz="0" w:space="0" w:color="auto"/>
            <w:right w:val="none" w:sz="0" w:space="0" w:color="auto"/>
          </w:divBdr>
        </w:div>
        <w:div w:id="1096248553">
          <w:marLeft w:val="0"/>
          <w:marRight w:val="0"/>
          <w:marTop w:val="0"/>
          <w:marBottom w:val="0"/>
          <w:divBdr>
            <w:top w:val="none" w:sz="0" w:space="0" w:color="auto"/>
            <w:left w:val="none" w:sz="0" w:space="0" w:color="auto"/>
            <w:bottom w:val="none" w:sz="0" w:space="0" w:color="auto"/>
            <w:right w:val="none" w:sz="0" w:space="0" w:color="auto"/>
          </w:divBdr>
        </w:div>
        <w:div w:id="1097947179">
          <w:marLeft w:val="0"/>
          <w:marRight w:val="0"/>
          <w:marTop w:val="0"/>
          <w:marBottom w:val="0"/>
          <w:divBdr>
            <w:top w:val="none" w:sz="0" w:space="0" w:color="auto"/>
            <w:left w:val="none" w:sz="0" w:space="0" w:color="auto"/>
            <w:bottom w:val="none" w:sz="0" w:space="0" w:color="auto"/>
            <w:right w:val="none" w:sz="0" w:space="0" w:color="auto"/>
          </w:divBdr>
        </w:div>
        <w:div w:id="1101221466">
          <w:marLeft w:val="0"/>
          <w:marRight w:val="0"/>
          <w:marTop w:val="0"/>
          <w:marBottom w:val="0"/>
          <w:divBdr>
            <w:top w:val="none" w:sz="0" w:space="0" w:color="auto"/>
            <w:left w:val="none" w:sz="0" w:space="0" w:color="auto"/>
            <w:bottom w:val="none" w:sz="0" w:space="0" w:color="auto"/>
            <w:right w:val="none" w:sz="0" w:space="0" w:color="auto"/>
          </w:divBdr>
        </w:div>
        <w:div w:id="1104497926">
          <w:marLeft w:val="0"/>
          <w:marRight w:val="0"/>
          <w:marTop w:val="0"/>
          <w:marBottom w:val="0"/>
          <w:divBdr>
            <w:top w:val="none" w:sz="0" w:space="0" w:color="auto"/>
            <w:left w:val="none" w:sz="0" w:space="0" w:color="auto"/>
            <w:bottom w:val="none" w:sz="0" w:space="0" w:color="auto"/>
            <w:right w:val="none" w:sz="0" w:space="0" w:color="auto"/>
          </w:divBdr>
        </w:div>
        <w:div w:id="1107501382">
          <w:marLeft w:val="0"/>
          <w:marRight w:val="0"/>
          <w:marTop w:val="0"/>
          <w:marBottom w:val="0"/>
          <w:divBdr>
            <w:top w:val="none" w:sz="0" w:space="0" w:color="auto"/>
            <w:left w:val="none" w:sz="0" w:space="0" w:color="auto"/>
            <w:bottom w:val="none" w:sz="0" w:space="0" w:color="auto"/>
            <w:right w:val="none" w:sz="0" w:space="0" w:color="auto"/>
          </w:divBdr>
        </w:div>
        <w:div w:id="1113548459">
          <w:marLeft w:val="0"/>
          <w:marRight w:val="0"/>
          <w:marTop w:val="0"/>
          <w:marBottom w:val="0"/>
          <w:divBdr>
            <w:top w:val="none" w:sz="0" w:space="0" w:color="auto"/>
            <w:left w:val="none" w:sz="0" w:space="0" w:color="auto"/>
            <w:bottom w:val="none" w:sz="0" w:space="0" w:color="auto"/>
            <w:right w:val="none" w:sz="0" w:space="0" w:color="auto"/>
          </w:divBdr>
        </w:div>
        <w:div w:id="1125542698">
          <w:marLeft w:val="0"/>
          <w:marRight w:val="0"/>
          <w:marTop w:val="0"/>
          <w:marBottom w:val="0"/>
          <w:divBdr>
            <w:top w:val="none" w:sz="0" w:space="0" w:color="auto"/>
            <w:left w:val="none" w:sz="0" w:space="0" w:color="auto"/>
            <w:bottom w:val="none" w:sz="0" w:space="0" w:color="auto"/>
            <w:right w:val="none" w:sz="0" w:space="0" w:color="auto"/>
          </w:divBdr>
        </w:div>
        <w:div w:id="1127970994">
          <w:marLeft w:val="0"/>
          <w:marRight w:val="0"/>
          <w:marTop w:val="0"/>
          <w:marBottom w:val="0"/>
          <w:divBdr>
            <w:top w:val="none" w:sz="0" w:space="0" w:color="auto"/>
            <w:left w:val="none" w:sz="0" w:space="0" w:color="auto"/>
            <w:bottom w:val="none" w:sz="0" w:space="0" w:color="auto"/>
            <w:right w:val="none" w:sz="0" w:space="0" w:color="auto"/>
          </w:divBdr>
        </w:div>
        <w:div w:id="1134297693">
          <w:marLeft w:val="0"/>
          <w:marRight w:val="0"/>
          <w:marTop w:val="0"/>
          <w:marBottom w:val="0"/>
          <w:divBdr>
            <w:top w:val="none" w:sz="0" w:space="0" w:color="auto"/>
            <w:left w:val="none" w:sz="0" w:space="0" w:color="auto"/>
            <w:bottom w:val="none" w:sz="0" w:space="0" w:color="auto"/>
            <w:right w:val="none" w:sz="0" w:space="0" w:color="auto"/>
          </w:divBdr>
        </w:div>
        <w:div w:id="1135028118">
          <w:marLeft w:val="0"/>
          <w:marRight w:val="0"/>
          <w:marTop w:val="0"/>
          <w:marBottom w:val="0"/>
          <w:divBdr>
            <w:top w:val="none" w:sz="0" w:space="0" w:color="auto"/>
            <w:left w:val="none" w:sz="0" w:space="0" w:color="auto"/>
            <w:bottom w:val="none" w:sz="0" w:space="0" w:color="auto"/>
            <w:right w:val="none" w:sz="0" w:space="0" w:color="auto"/>
          </w:divBdr>
        </w:div>
        <w:div w:id="1142697536">
          <w:marLeft w:val="0"/>
          <w:marRight w:val="0"/>
          <w:marTop w:val="0"/>
          <w:marBottom w:val="0"/>
          <w:divBdr>
            <w:top w:val="none" w:sz="0" w:space="0" w:color="auto"/>
            <w:left w:val="none" w:sz="0" w:space="0" w:color="auto"/>
            <w:bottom w:val="none" w:sz="0" w:space="0" w:color="auto"/>
            <w:right w:val="none" w:sz="0" w:space="0" w:color="auto"/>
          </w:divBdr>
        </w:div>
        <w:div w:id="1150635593">
          <w:marLeft w:val="0"/>
          <w:marRight w:val="0"/>
          <w:marTop w:val="0"/>
          <w:marBottom w:val="0"/>
          <w:divBdr>
            <w:top w:val="none" w:sz="0" w:space="0" w:color="auto"/>
            <w:left w:val="none" w:sz="0" w:space="0" w:color="auto"/>
            <w:bottom w:val="none" w:sz="0" w:space="0" w:color="auto"/>
            <w:right w:val="none" w:sz="0" w:space="0" w:color="auto"/>
          </w:divBdr>
        </w:div>
        <w:div w:id="1151556251">
          <w:marLeft w:val="0"/>
          <w:marRight w:val="0"/>
          <w:marTop w:val="0"/>
          <w:marBottom w:val="0"/>
          <w:divBdr>
            <w:top w:val="none" w:sz="0" w:space="0" w:color="auto"/>
            <w:left w:val="none" w:sz="0" w:space="0" w:color="auto"/>
            <w:bottom w:val="none" w:sz="0" w:space="0" w:color="auto"/>
            <w:right w:val="none" w:sz="0" w:space="0" w:color="auto"/>
          </w:divBdr>
        </w:div>
        <w:div w:id="1157310241">
          <w:marLeft w:val="0"/>
          <w:marRight w:val="0"/>
          <w:marTop w:val="0"/>
          <w:marBottom w:val="0"/>
          <w:divBdr>
            <w:top w:val="none" w:sz="0" w:space="0" w:color="auto"/>
            <w:left w:val="none" w:sz="0" w:space="0" w:color="auto"/>
            <w:bottom w:val="none" w:sz="0" w:space="0" w:color="auto"/>
            <w:right w:val="none" w:sz="0" w:space="0" w:color="auto"/>
          </w:divBdr>
        </w:div>
        <w:div w:id="1164666068">
          <w:marLeft w:val="0"/>
          <w:marRight w:val="0"/>
          <w:marTop w:val="0"/>
          <w:marBottom w:val="0"/>
          <w:divBdr>
            <w:top w:val="none" w:sz="0" w:space="0" w:color="auto"/>
            <w:left w:val="none" w:sz="0" w:space="0" w:color="auto"/>
            <w:bottom w:val="none" w:sz="0" w:space="0" w:color="auto"/>
            <w:right w:val="none" w:sz="0" w:space="0" w:color="auto"/>
          </w:divBdr>
        </w:div>
        <w:div w:id="1172137065">
          <w:marLeft w:val="0"/>
          <w:marRight w:val="0"/>
          <w:marTop w:val="0"/>
          <w:marBottom w:val="0"/>
          <w:divBdr>
            <w:top w:val="none" w:sz="0" w:space="0" w:color="auto"/>
            <w:left w:val="none" w:sz="0" w:space="0" w:color="auto"/>
            <w:bottom w:val="none" w:sz="0" w:space="0" w:color="auto"/>
            <w:right w:val="none" w:sz="0" w:space="0" w:color="auto"/>
          </w:divBdr>
        </w:div>
        <w:div w:id="1187064240">
          <w:marLeft w:val="0"/>
          <w:marRight w:val="0"/>
          <w:marTop w:val="0"/>
          <w:marBottom w:val="0"/>
          <w:divBdr>
            <w:top w:val="none" w:sz="0" w:space="0" w:color="auto"/>
            <w:left w:val="none" w:sz="0" w:space="0" w:color="auto"/>
            <w:bottom w:val="none" w:sz="0" w:space="0" w:color="auto"/>
            <w:right w:val="none" w:sz="0" w:space="0" w:color="auto"/>
          </w:divBdr>
        </w:div>
        <w:div w:id="1190409157">
          <w:marLeft w:val="0"/>
          <w:marRight w:val="0"/>
          <w:marTop w:val="0"/>
          <w:marBottom w:val="0"/>
          <w:divBdr>
            <w:top w:val="none" w:sz="0" w:space="0" w:color="auto"/>
            <w:left w:val="none" w:sz="0" w:space="0" w:color="auto"/>
            <w:bottom w:val="none" w:sz="0" w:space="0" w:color="auto"/>
            <w:right w:val="none" w:sz="0" w:space="0" w:color="auto"/>
          </w:divBdr>
        </w:div>
        <w:div w:id="1190803481">
          <w:marLeft w:val="0"/>
          <w:marRight w:val="0"/>
          <w:marTop w:val="0"/>
          <w:marBottom w:val="0"/>
          <w:divBdr>
            <w:top w:val="none" w:sz="0" w:space="0" w:color="auto"/>
            <w:left w:val="none" w:sz="0" w:space="0" w:color="auto"/>
            <w:bottom w:val="none" w:sz="0" w:space="0" w:color="auto"/>
            <w:right w:val="none" w:sz="0" w:space="0" w:color="auto"/>
          </w:divBdr>
        </w:div>
        <w:div w:id="1191189062">
          <w:marLeft w:val="0"/>
          <w:marRight w:val="0"/>
          <w:marTop w:val="0"/>
          <w:marBottom w:val="0"/>
          <w:divBdr>
            <w:top w:val="none" w:sz="0" w:space="0" w:color="auto"/>
            <w:left w:val="none" w:sz="0" w:space="0" w:color="auto"/>
            <w:bottom w:val="none" w:sz="0" w:space="0" w:color="auto"/>
            <w:right w:val="none" w:sz="0" w:space="0" w:color="auto"/>
          </w:divBdr>
        </w:div>
        <w:div w:id="1192038154">
          <w:marLeft w:val="0"/>
          <w:marRight w:val="0"/>
          <w:marTop w:val="0"/>
          <w:marBottom w:val="0"/>
          <w:divBdr>
            <w:top w:val="none" w:sz="0" w:space="0" w:color="auto"/>
            <w:left w:val="none" w:sz="0" w:space="0" w:color="auto"/>
            <w:bottom w:val="none" w:sz="0" w:space="0" w:color="auto"/>
            <w:right w:val="none" w:sz="0" w:space="0" w:color="auto"/>
          </w:divBdr>
        </w:div>
        <w:div w:id="1194883723">
          <w:marLeft w:val="0"/>
          <w:marRight w:val="0"/>
          <w:marTop w:val="0"/>
          <w:marBottom w:val="0"/>
          <w:divBdr>
            <w:top w:val="none" w:sz="0" w:space="0" w:color="auto"/>
            <w:left w:val="none" w:sz="0" w:space="0" w:color="auto"/>
            <w:bottom w:val="none" w:sz="0" w:space="0" w:color="auto"/>
            <w:right w:val="none" w:sz="0" w:space="0" w:color="auto"/>
          </w:divBdr>
        </w:div>
        <w:div w:id="1195927387">
          <w:marLeft w:val="0"/>
          <w:marRight w:val="0"/>
          <w:marTop w:val="0"/>
          <w:marBottom w:val="0"/>
          <w:divBdr>
            <w:top w:val="none" w:sz="0" w:space="0" w:color="auto"/>
            <w:left w:val="none" w:sz="0" w:space="0" w:color="auto"/>
            <w:bottom w:val="none" w:sz="0" w:space="0" w:color="auto"/>
            <w:right w:val="none" w:sz="0" w:space="0" w:color="auto"/>
          </w:divBdr>
        </w:div>
        <w:div w:id="1197111707">
          <w:marLeft w:val="0"/>
          <w:marRight w:val="0"/>
          <w:marTop w:val="0"/>
          <w:marBottom w:val="0"/>
          <w:divBdr>
            <w:top w:val="none" w:sz="0" w:space="0" w:color="auto"/>
            <w:left w:val="none" w:sz="0" w:space="0" w:color="auto"/>
            <w:bottom w:val="none" w:sz="0" w:space="0" w:color="auto"/>
            <w:right w:val="none" w:sz="0" w:space="0" w:color="auto"/>
          </w:divBdr>
        </w:div>
        <w:div w:id="1198346831">
          <w:marLeft w:val="0"/>
          <w:marRight w:val="0"/>
          <w:marTop w:val="0"/>
          <w:marBottom w:val="0"/>
          <w:divBdr>
            <w:top w:val="none" w:sz="0" w:space="0" w:color="auto"/>
            <w:left w:val="none" w:sz="0" w:space="0" w:color="auto"/>
            <w:bottom w:val="none" w:sz="0" w:space="0" w:color="auto"/>
            <w:right w:val="none" w:sz="0" w:space="0" w:color="auto"/>
          </w:divBdr>
        </w:div>
        <w:div w:id="1203521330">
          <w:marLeft w:val="0"/>
          <w:marRight w:val="0"/>
          <w:marTop w:val="0"/>
          <w:marBottom w:val="0"/>
          <w:divBdr>
            <w:top w:val="none" w:sz="0" w:space="0" w:color="auto"/>
            <w:left w:val="none" w:sz="0" w:space="0" w:color="auto"/>
            <w:bottom w:val="none" w:sz="0" w:space="0" w:color="auto"/>
            <w:right w:val="none" w:sz="0" w:space="0" w:color="auto"/>
          </w:divBdr>
        </w:div>
        <w:div w:id="1205017475">
          <w:marLeft w:val="0"/>
          <w:marRight w:val="0"/>
          <w:marTop w:val="0"/>
          <w:marBottom w:val="0"/>
          <w:divBdr>
            <w:top w:val="none" w:sz="0" w:space="0" w:color="auto"/>
            <w:left w:val="none" w:sz="0" w:space="0" w:color="auto"/>
            <w:bottom w:val="none" w:sz="0" w:space="0" w:color="auto"/>
            <w:right w:val="none" w:sz="0" w:space="0" w:color="auto"/>
          </w:divBdr>
        </w:div>
        <w:div w:id="1205369673">
          <w:marLeft w:val="0"/>
          <w:marRight w:val="0"/>
          <w:marTop w:val="0"/>
          <w:marBottom w:val="0"/>
          <w:divBdr>
            <w:top w:val="none" w:sz="0" w:space="0" w:color="auto"/>
            <w:left w:val="none" w:sz="0" w:space="0" w:color="auto"/>
            <w:bottom w:val="none" w:sz="0" w:space="0" w:color="auto"/>
            <w:right w:val="none" w:sz="0" w:space="0" w:color="auto"/>
          </w:divBdr>
        </w:div>
        <w:div w:id="1211263456">
          <w:marLeft w:val="0"/>
          <w:marRight w:val="0"/>
          <w:marTop w:val="0"/>
          <w:marBottom w:val="0"/>
          <w:divBdr>
            <w:top w:val="none" w:sz="0" w:space="0" w:color="auto"/>
            <w:left w:val="none" w:sz="0" w:space="0" w:color="auto"/>
            <w:bottom w:val="none" w:sz="0" w:space="0" w:color="auto"/>
            <w:right w:val="none" w:sz="0" w:space="0" w:color="auto"/>
          </w:divBdr>
        </w:div>
        <w:div w:id="1216356899">
          <w:marLeft w:val="0"/>
          <w:marRight w:val="0"/>
          <w:marTop w:val="0"/>
          <w:marBottom w:val="0"/>
          <w:divBdr>
            <w:top w:val="none" w:sz="0" w:space="0" w:color="auto"/>
            <w:left w:val="none" w:sz="0" w:space="0" w:color="auto"/>
            <w:bottom w:val="none" w:sz="0" w:space="0" w:color="auto"/>
            <w:right w:val="none" w:sz="0" w:space="0" w:color="auto"/>
          </w:divBdr>
        </w:div>
        <w:div w:id="1216938454">
          <w:marLeft w:val="0"/>
          <w:marRight w:val="0"/>
          <w:marTop w:val="0"/>
          <w:marBottom w:val="0"/>
          <w:divBdr>
            <w:top w:val="none" w:sz="0" w:space="0" w:color="auto"/>
            <w:left w:val="none" w:sz="0" w:space="0" w:color="auto"/>
            <w:bottom w:val="none" w:sz="0" w:space="0" w:color="auto"/>
            <w:right w:val="none" w:sz="0" w:space="0" w:color="auto"/>
          </w:divBdr>
        </w:div>
        <w:div w:id="1220895861">
          <w:marLeft w:val="0"/>
          <w:marRight w:val="0"/>
          <w:marTop w:val="0"/>
          <w:marBottom w:val="0"/>
          <w:divBdr>
            <w:top w:val="none" w:sz="0" w:space="0" w:color="auto"/>
            <w:left w:val="none" w:sz="0" w:space="0" w:color="auto"/>
            <w:bottom w:val="none" w:sz="0" w:space="0" w:color="auto"/>
            <w:right w:val="none" w:sz="0" w:space="0" w:color="auto"/>
          </w:divBdr>
        </w:div>
        <w:div w:id="1221287854">
          <w:marLeft w:val="0"/>
          <w:marRight w:val="0"/>
          <w:marTop w:val="0"/>
          <w:marBottom w:val="0"/>
          <w:divBdr>
            <w:top w:val="none" w:sz="0" w:space="0" w:color="auto"/>
            <w:left w:val="none" w:sz="0" w:space="0" w:color="auto"/>
            <w:bottom w:val="none" w:sz="0" w:space="0" w:color="auto"/>
            <w:right w:val="none" w:sz="0" w:space="0" w:color="auto"/>
          </w:divBdr>
        </w:div>
        <w:div w:id="1221793478">
          <w:marLeft w:val="0"/>
          <w:marRight w:val="0"/>
          <w:marTop w:val="0"/>
          <w:marBottom w:val="0"/>
          <w:divBdr>
            <w:top w:val="none" w:sz="0" w:space="0" w:color="auto"/>
            <w:left w:val="none" w:sz="0" w:space="0" w:color="auto"/>
            <w:bottom w:val="none" w:sz="0" w:space="0" w:color="auto"/>
            <w:right w:val="none" w:sz="0" w:space="0" w:color="auto"/>
          </w:divBdr>
        </w:div>
        <w:div w:id="1222669796">
          <w:marLeft w:val="0"/>
          <w:marRight w:val="0"/>
          <w:marTop w:val="0"/>
          <w:marBottom w:val="0"/>
          <w:divBdr>
            <w:top w:val="none" w:sz="0" w:space="0" w:color="auto"/>
            <w:left w:val="none" w:sz="0" w:space="0" w:color="auto"/>
            <w:bottom w:val="none" w:sz="0" w:space="0" w:color="auto"/>
            <w:right w:val="none" w:sz="0" w:space="0" w:color="auto"/>
          </w:divBdr>
        </w:div>
        <w:div w:id="1227373812">
          <w:marLeft w:val="0"/>
          <w:marRight w:val="0"/>
          <w:marTop w:val="0"/>
          <w:marBottom w:val="0"/>
          <w:divBdr>
            <w:top w:val="none" w:sz="0" w:space="0" w:color="auto"/>
            <w:left w:val="none" w:sz="0" w:space="0" w:color="auto"/>
            <w:bottom w:val="none" w:sz="0" w:space="0" w:color="auto"/>
            <w:right w:val="none" w:sz="0" w:space="0" w:color="auto"/>
          </w:divBdr>
        </w:div>
        <w:div w:id="1233731444">
          <w:marLeft w:val="0"/>
          <w:marRight w:val="0"/>
          <w:marTop w:val="0"/>
          <w:marBottom w:val="0"/>
          <w:divBdr>
            <w:top w:val="none" w:sz="0" w:space="0" w:color="auto"/>
            <w:left w:val="none" w:sz="0" w:space="0" w:color="auto"/>
            <w:bottom w:val="none" w:sz="0" w:space="0" w:color="auto"/>
            <w:right w:val="none" w:sz="0" w:space="0" w:color="auto"/>
          </w:divBdr>
        </w:div>
        <w:div w:id="1234436639">
          <w:marLeft w:val="0"/>
          <w:marRight w:val="0"/>
          <w:marTop w:val="0"/>
          <w:marBottom w:val="0"/>
          <w:divBdr>
            <w:top w:val="none" w:sz="0" w:space="0" w:color="auto"/>
            <w:left w:val="none" w:sz="0" w:space="0" w:color="auto"/>
            <w:bottom w:val="none" w:sz="0" w:space="0" w:color="auto"/>
            <w:right w:val="none" w:sz="0" w:space="0" w:color="auto"/>
          </w:divBdr>
        </w:div>
        <w:div w:id="1237202650">
          <w:marLeft w:val="0"/>
          <w:marRight w:val="0"/>
          <w:marTop w:val="0"/>
          <w:marBottom w:val="0"/>
          <w:divBdr>
            <w:top w:val="none" w:sz="0" w:space="0" w:color="auto"/>
            <w:left w:val="none" w:sz="0" w:space="0" w:color="auto"/>
            <w:bottom w:val="none" w:sz="0" w:space="0" w:color="auto"/>
            <w:right w:val="none" w:sz="0" w:space="0" w:color="auto"/>
          </w:divBdr>
        </w:div>
        <w:div w:id="1242445418">
          <w:marLeft w:val="0"/>
          <w:marRight w:val="0"/>
          <w:marTop w:val="0"/>
          <w:marBottom w:val="0"/>
          <w:divBdr>
            <w:top w:val="none" w:sz="0" w:space="0" w:color="auto"/>
            <w:left w:val="none" w:sz="0" w:space="0" w:color="auto"/>
            <w:bottom w:val="none" w:sz="0" w:space="0" w:color="auto"/>
            <w:right w:val="none" w:sz="0" w:space="0" w:color="auto"/>
          </w:divBdr>
        </w:div>
        <w:div w:id="1244149646">
          <w:marLeft w:val="0"/>
          <w:marRight w:val="0"/>
          <w:marTop w:val="0"/>
          <w:marBottom w:val="0"/>
          <w:divBdr>
            <w:top w:val="none" w:sz="0" w:space="0" w:color="auto"/>
            <w:left w:val="none" w:sz="0" w:space="0" w:color="auto"/>
            <w:bottom w:val="none" w:sz="0" w:space="0" w:color="auto"/>
            <w:right w:val="none" w:sz="0" w:space="0" w:color="auto"/>
          </w:divBdr>
        </w:div>
        <w:div w:id="1250501121">
          <w:marLeft w:val="0"/>
          <w:marRight w:val="0"/>
          <w:marTop w:val="0"/>
          <w:marBottom w:val="0"/>
          <w:divBdr>
            <w:top w:val="none" w:sz="0" w:space="0" w:color="auto"/>
            <w:left w:val="none" w:sz="0" w:space="0" w:color="auto"/>
            <w:bottom w:val="none" w:sz="0" w:space="0" w:color="auto"/>
            <w:right w:val="none" w:sz="0" w:space="0" w:color="auto"/>
          </w:divBdr>
        </w:div>
        <w:div w:id="1252398167">
          <w:marLeft w:val="0"/>
          <w:marRight w:val="0"/>
          <w:marTop w:val="0"/>
          <w:marBottom w:val="0"/>
          <w:divBdr>
            <w:top w:val="none" w:sz="0" w:space="0" w:color="auto"/>
            <w:left w:val="none" w:sz="0" w:space="0" w:color="auto"/>
            <w:bottom w:val="none" w:sz="0" w:space="0" w:color="auto"/>
            <w:right w:val="none" w:sz="0" w:space="0" w:color="auto"/>
          </w:divBdr>
        </w:div>
        <w:div w:id="1255237937">
          <w:marLeft w:val="0"/>
          <w:marRight w:val="0"/>
          <w:marTop w:val="0"/>
          <w:marBottom w:val="0"/>
          <w:divBdr>
            <w:top w:val="none" w:sz="0" w:space="0" w:color="auto"/>
            <w:left w:val="none" w:sz="0" w:space="0" w:color="auto"/>
            <w:bottom w:val="none" w:sz="0" w:space="0" w:color="auto"/>
            <w:right w:val="none" w:sz="0" w:space="0" w:color="auto"/>
          </w:divBdr>
        </w:div>
        <w:div w:id="1260219783">
          <w:marLeft w:val="0"/>
          <w:marRight w:val="0"/>
          <w:marTop w:val="0"/>
          <w:marBottom w:val="0"/>
          <w:divBdr>
            <w:top w:val="none" w:sz="0" w:space="0" w:color="auto"/>
            <w:left w:val="none" w:sz="0" w:space="0" w:color="auto"/>
            <w:bottom w:val="none" w:sz="0" w:space="0" w:color="auto"/>
            <w:right w:val="none" w:sz="0" w:space="0" w:color="auto"/>
          </w:divBdr>
        </w:div>
        <w:div w:id="1263225111">
          <w:marLeft w:val="0"/>
          <w:marRight w:val="0"/>
          <w:marTop w:val="0"/>
          <w:marBottom w:val="0"/>
          <w:divBdr>
            <w:top w:val="none" w:sz="0" w:space="0" w:color="auto"/>
            <w:left w:val="none" w:sz="0" w:space="0" w:color="auto"/>
            <w:bottom w:val="none" w:sz="0" w:space="0" w:color="auto"/>
            <w:right w:val="none" w:sz="0" w:space="0" w:color="auto"/>
          </w:divBdr>
        </w:div>
        <w:div w:id="1263492700">
          <w:marLeft w:val="0"/>
          <w:marRight w:val="0"/>
          <w:marTop w:val="0"/>
          <w:marBottom w:val="0"/>
          <w:divBdr>
            <w:top w:val="none" w:sz="0" w:space="0" w:color="auto"/>
            <w:left w:val="none" w:sz="0" w:space="0" w:color="auto"/>
            <w:bottom w:val="none" w:sz="0" w:space="0" w:color="auto"/>
            <w:right w:val="none" w:sz="0" w:space="0" w:color="auto"/>
          </w:divBdr>
        </w:div>
        <w:div w:id="1264848614">
          <w:marLeft w:val="0"/>
          <w:marRight w:val="0"/>
          <w:marTop w:val="0"/>
          <w:marBottom w:val="0"/>
          <w:divBdr>
            <w:top w:val="none" w:sz="0" w:space="0" w:color="auto"/>
            <w:left w:val="none" w:sz="0" w:space="0" w:color="auto"/>
            <w:bottom w:val="none" w:sz="0" w:space="0" w:color="auto"/>
            <w:right w:val="none" w:sz="0" w:space="0" w:color="auto"/>
          </w:divBdr>
        </w:div>
        <w:div w:id="1266036726">
          <w:marLeft w:val="0"/>
          <w:marRight w:val="0"/>
          <w:marTop w:val="0"/>
          <w:marBottom w:val="0"/>
          <w:divBdr>
            <w:top w:val="none" w:sz="0" w:space="0" w:color="auto"/>
            <w:left w:val="none" w:sz="0" w:space="0" w:color="auto"/>
            <w:bottom w:val="none" w:sz="0" w:space="0" w:color="auto"/>
            <w:right w:val="none" w:sz="0" w:space="0" w:color="auto"/>
          </w:divBdr>
        </w:div>
        <w:div w:id="1273442810">
          <w:marLeft w:val="0"/>
          <w:marRight w:val="0"/>
          <w:marTop w:val="0"/>
          <w:marBottom w:val="0"/>
          <w:divBdr>
            <w:top w:val="none" w:sz="0" w:space="0" w:color="auto"/>
            <w:left w:val="none" w:sz="0" w:space="0" w:color="auto"/>
            <w:bottom w:val="none" w:sz="0" w:space="0" w:color="auto"/>
            <w:right w:val="none" w:sz="0" w:space="0" w:color="auto"/>
          </w:divBdr>
        </w:div>
        <w:div w:id="1273561195">
          <w:marLeft w:val="0"/>
          <w:marRight w:val="0"/>
          <w:marTop w:val="0"/>
          <w:marBottom w:val="0"/>
          <w:divBdr>
            <w:top w:val="none" w:sz="0" w:space="0" w:color="auto"/>
            <w:left w:val="none" w:sz="0" w:space="0" w:color="auto"/>
            <w:bottom w:val="none" w:sz="0" w:space="0" w:color="auto"/>
            <w:right w:val="none" w:sz="0" w:space="0" w:color="auto"/>
          </w:divBdr>
        </w:div>
        <w:div w:id="1278558027">
          <w:marLeft w:val="0"/>
          <w:marRight w:val="0"/>
          <w:marTop w:val="0"/>
          <w:marBottom w:val="0"/>
          <w:divBdr>
            <w:top w:val="none" w:sz="0" w:space="0" w:color="auto"/>
            <w:left w:val="none" w:sz="0" w:space="0" w:color="auto"/>
            <w:bottom w:val="none" w:sz="0" w:space="0" w:color="auto"/>
            <w:right w:val="none" w:sz="0" w:space="0" w:color="auto"/>
          </w:divBdr>
        </w:div>
        <w:div w:id="1281063555">
          <w:marLeft w:val="0"/>
          <w:marRight w:val="0"/>
          <w:marTop w:val="0"/>
          <w:marBottom w:val="0"/>
          <w:divBdr>
            <w:top w:val="none" w:sz="0" w:space="0" w:color="auto"/>
            <w:left w:val="none" w:sz="0" w:space="0" w:color="auto"/>
            <w:bottom w:val="none" w:sz="0" w:space="0" w:color="auto"/>
            <w:right w:val="none" w:sz="0" w:space="0" w:color="auto"/>
          </w:divBdr>
        </w:div>
        <w:div w:id="1286034638">
          <w:marLeft w:val="0"/>
          <w:marRight w:val="0"/>
          <w:marTop w:val="0"/>
          <w:marBottom w:val="0"/>
          <w:divBdr>
            <w:top w:val="none" w:sz="0" w:space="0" w:color="auto"/>
            <w:left w:val="none" w:sz="0" w:space="0" w:color="auto"/>
            <w:bottom w:val="none" w:sz="0" w:space="0" w:color="auto"/>
            <w:right w:val="none" w:sz="0" w:space="0" w:color="auto"/>
          </w:divBdr>
        </w:div>
        <w:div w:id="1289975049">
          <w:marLeft w:val="0"/>
          <w:marRight w:val="0"/>
          <w:marTop w:val="0"/>
          <w:marBottom w:val="0"/>
          <w:divBdr>
            <w:top w:val="none" w:sz="0" w:space="0" w:color="auto"/>
            <w:left w:val="none" w:sz="0" w:space="0" w:color="auto"/>
            <w:bottom w:val="none" w:sz="0" w:space="0" w:color="auto"/>
            <w:right w:val="none" w:sz="0" w:space="0" w:color="auto"/>
          </w:divBdr>
        </w:div>
        <w:div w:id="1294943376">
          <w:marLeft w:val="0"/>
          <w:marRight w:val="0"/>
          <w:marTop w:val="0"/>
          <w:marBottom w:val="0"/>
          <w:divBdr>
            <w:top w:val="none" w:sz="0" w:space="0" w:color="auto"/>
            <w:left w:val="none" w:sz="0" w:space="0" w:color="auto"/>
            <w:bottom w:val="none" w:sz="0" w:space="0" w:color="auto"/>
            <w:right w:val="none" w:sz="0" w:space="0" w:color="auto"/>
          </w:divBdr>
        </w:div>
        <w:div w:id="1296176265">
          <w:marLeft w:val="0"/>
          <w:marRight w:val="0"/>
          <w:marTop w:val="0"/>
          <w:marBottom w:val="0"/>
          <w:divBdr>
            <w:top w:val="none" w:sz="0" w:space="0" w:color="auto"/>
            <w:left w:val="none" w:sz="0" w:space="0" w:color="auto"/>
            <w:bottom w:val="none" w:sz="0" w:space="0" w:color="auto"/>
            <w:right w:val="none" w:sz="0" w:space="0" w:color="auto"/>
          </w:divBdr>
        </w:div>
        <w:div w:id="1296258435">
          <w:marLeft w:val="0"/>
          <w:marRight w:val="0"/>
          <w:marTop w:val="0"/>
          <w:marBottom w:val="0"/>
          <w:divBdr>
            <w:top w:val="none" w:sz="0" w:space="0" w:color="auto"/>
            <w:left w:val="none" w:sz="0" w:space="0" w:color="auto"/>
            <w:bottom w:val="none" w:sz="0" w:space="0" w:color="auto"/>
            <w:right w:val="none" w:sz="0" w:space="0" w:color="auto"/>
          </w:divBdr>
        </w:div>
        <w:div w:id="1298798428">
          <w:marLeft w:val="0"/>
          <w:marRight w:val="0"/>
          <w:marTop w:val="0"/>
          <w:marBottom w:val="0"/>
          <w:divBdr>
            <w:top w:val="none" w:sz="0" w:space="0" w:color="auto"/>
            <w:left w:val="none" w:sz="0" w:space="0" w:color="auto"/>
            <w:bottom w:val="none" w:sz="0" w:space="0" w:color="auto"/>
            <w:right w:val="none" w:sz="0" w:space="0" w:color="auto"/>
          </w:divBdr>
        </w:div>
        <w:div w:id="1299409288">
          <w:marLeft w:val="0"/>
          <w:marRight w:val="0"/>
          <w:marTop w:val="0"/>
          <w:marBottom w:val="0"/>
          <w:divBdr>
            <w:top w:val="none" w:sz="0" w:space="0" w:color="auto"/>
            <w:left w:val="none" w:sz="0" w:space="0" w:color="auto"/>
            <w:bottom w:val="none" w:sz="0" w:space="0" w:color="auto"/>
            <w:right w:val="none" w:sz="0" w:space="0" w:color="auto"/>
          </w:divBdr>
        </w:div>
        <w:div w:id="1299454508">
          <w:marLeft w:val="0"/>
          <w:marRight w:val="0"/>
          <w:marTop w:val="0"/>
          <w:marBottom w:val="0"/>
          <w:divBdr>
            <w:top w:val="none" w:sz="0" w:space="0" w:color="auto"/>
            <w:left w:val="none" w:sz="0" w:space="0" w:color="auto"/>
            <w:bottom w:val="none" w:sz="0" w:space="0" w:color="auto"/>
            <w:right w:val="none" w:sz="0" w:space="0" w:color="auto"/>
          </w:divBdr>
        </w:div>
        <w:div w:id="1304002363">
          <w:marLeft w:val="0"/>
          <w:marRight w:val="0"/>
          <w:marTop w:val="0"/>
          <w:marBottom w:val="0"/>
          <w:divBdr>
            <w:top w:val="none" w:sz="0" w:space="0" w:color="auto"/>
            <w:left w:val="none" w:sz="0" w:space="0" w:color="auto"/>
            <w:bottom w:val="none" w:sz="0" w:space="0" w:color="auto"/>
            <w:right w:val="none" w:sz="0" w:space="0" w:color="auto"/>
          </w:divBdr>
        </w:div>
        <w:div w:id="1316374833">
          <w:marLeft w:val="0"/>
          <w:marRight w:val="0"/>
          <w:marTop w:val="0"/>
          <w:marBottom w:val="0"/>
          <w:divBdr>
            <w:top w:val="none" w:sz="0" w:space="0" w:color="auto"/>
            <w:left w:val="none" w:sz="0" w:space="0" w:color="auto"/>
            <w:bottom w:val="none" w:sz="0" w:space="0" w:color="auto"/>
            <w:right w:val="none" w:sz="0" w:space="0" w:color="auto"/>
          </w:divBdr>
        </w:div>
        <w:div w:id="1321812505">
          <w:marLeft w:val="0"/>
          <w:marRight w:val="0"/>
          <w:marTop w:val="0"/>
          <w:marBottom w:val="0"/>
          <w:divBdr>
            <w:top w:val="none" w:sz="0" w:space="0" w:color="auto"/>
            <w:left w:val="none" w:sz="0" w:space="0" w:color="auto"/>
            <w:bottom w:val="none" w:sz="0" w:space="0" w:color="auto"/>
            <w:right w:val="none" w:sz="0" w:space="0" w:color="auto"/>
          </w:divBdr>
        </w:div>
        <w:div w:id="1336153307">
          <w:marLeft w:val="0"/>
          <w:marRight w:val="0"/>
          <w:marTop w:val="0"/>
          <w:marBottom w:val="0"/>
          <w:divBdr>
            <w:top w:val="none" w:sz="0" w:space="0" w:color="auto"/>
            <w:left w:val="none" w:sz="0" w:space="0" w:color="auto"/>
            <w:bottom w:val="none" w:sz="0" w:space="0" w:color="auto"/>
            <w:right w:val="none" w:sz="0" w:space="0" w:color="auto"/>
          </w:divBdr>
        </w:div>
        <w:div w:id="1337538977">
          <w:marLeft w:val="0"/>
          <w:marRight w:val="0"/>
          <w:marTop w:val="0"/>
          <w:marBottom w:val="0"/>
          <w:divBdr>
            <w:top w:val="none" w:sz="0" w:space="0" w:color="auto"/>
            <w:left w:val="none" w:sz="0" w:space="0" w:color="auto"/>
            <w:bottom w:val="none" w:sz="0" w:space="0" w:color="auto"/>
            <w:right w:val="none" w:sz="0" w:space="0" w:color="auto"/>
          </w:divBdr>
        </w:div>
        <w:div w:id="1346592323">
          <w:marLeft w:val="0"/>
          <w:marRight w:val="0"/>
          <w:marTop w:val="0"/>
          <w:marBottom w:val="0"/>
          <w:divBdr>
            <w:top w:val="none" w:sz="0" w:space="0" w:color="auto"/>
            <w:left w:val="none" w:sz="0" w:space="0" w:color="auto"/>
            <w:bottom w:val="none" w:sz="0" w:space="0" w:color="auto"/>
            <w:right w:val="none" w:sz="0" w:space="0" w:color="auto"/>
          </w:divBdr>
        </w:div>
        <w:div w:id="1349407828">
          <w:marLeft w:val="0"/>
          <w:marRight w:val="0"/>
          <w:marTop w:val="0"/>
          <w:marBottom w:val="0"/>
          <w:divBdr>
            <w:top w:val="none" w:sz="0" w:space="0" w:color="auto"/>
            <w:left w:val="none" w:sz="0" w:space="0" w:color="auto"/>
            <w:bottom w:val="none" w:sz="0" w:space="0" w:color="auto"/>
            <w:right w:val="none" w:sz="0" w:space="0" w:color="auto"/>
          </w:divBdr>
        </w:div>
        <w:div w:id="1357777511">
          <w:marLeft w:val="0"/>
          <w:marRight w:val="0"/>
          <w:marTop w:val="0"/>
          <w:marBottom w:val="0"/>
          <w:divBdr>
            <w:top w:val="none" w:sz="0" w:space="0" w:color="auto"/>
            <w:left w:val="none" w:sz="0" w:space="0" w:color="auto"/>
            <w:bottom w:val="none" w:sz="0" w:space="0" w:color="auto"/>
            <w:right w:val="none" w:sz="0" w:space="0" w:color="auto"/>
          </w:divBdr>
        </w:div>
        <w:div w:id="1363433567">
          <w:marLeft w:val="0"/>
          <w:marRight w:val="0"/>
          <w:marTop w:val="0"/>
          <w:marBottom w:val="0"/>
          <w:divBdr>
            <w:top w:val="none" w:sz="0" w:space="0" w:color="auto"/>
            <w:left w:val="none" w:sz="0" w:space="0" w:color="auto"/>
            <w:bottom w:val="none" w:sz="0" w:space="0" w:color="auto"/>
            <w:right w:val="none" w:sz="0" w:space="0" w:color="auto"/>
          </w:divBdr>
        </w:div>
        <w:div w:id="1369522561">
          <w:marLeft w:val="0"/>
          <w:marRight w:val="0"/>
          <w:marTop w:val="0"/>
          <w:marBottom w:val="0"/>
          <w:divBdr>
            <w:top w:val="none" w:sz="0" w:space="0" w:color="auto"/>
            <w:left w:val="none" w:sz="0" w:space="0" w:color="auto"/>
            <w:bottom w:val="none" w:sz="0" w:space="0" w:color="auto"/>
            <w:right w:val="none" w:sz="0" w:space="0" w:color="auto"/>
          </w:divBdr>
        </w:div>
        <w:div w:id="1376781352">
          <w:marLeft w:val="0"/>
          <w:marRight w:val="0"/>
          <w:marTop w:val="0"/>
          <w:marBottom w:val="0"/>
          <w:divBdr>
            <w:top w:val="none" w:sz="0" w:space="0" w:color="auto"/>
            <w:left w:val="none" w:sz="0" w:space="0" w:color="auto"/>
            <w:bottom w:val="none" w:sz="0" w:space="0" w:color="auto"/>
            <w:right w:val="none" w:sz="0" w:space="0" w:color="auto"/>
          </w:divBdr>
        </w:div>
        <w:div w:id="1383748312">
          <w:marLeft w:val="0"/>
          <w:marRight w:val="0"/>
          <w:marTop w:val="0"/>
          <w:marBottom w:val="0"/>
          <w:divBdr>
            <w:top w:val="none" w:sz="0" w:space="0" w:color="auto"/>
            <w:left w:val="none" w:sz="0" w:space="0" w:color="auto"/>
            <w:bottom w:val="none" w:sz="0" w:space="0" w:color="auto"/>
            <w:right w:val="none" w:sz="0" w:space="0" w:color="auto"/>
          </w:divBdr>
        </w:div>
        <w:div w:id="1388411909">
          <w:marLeft w:val="0"/>
          <w:marRight w:val="0"/>
          <w:marTop w:val="0"/>
          <w:marBottom w:val="0"/>
          <w:divBdr>
            <w:top w:val="none" w:sz="0" w:space="0" w:color="auto"/>
            <w:left w:val="none" w:sz="0" w:space="0" w:color="auto"/>
            <w:bottom w:val="none" w:sz="0" w:space="0" w:color="auto"/>
            <w:right w:val="none" w:sz="0" w:space="0" w:color="auto"/>
          </w:divBdr>
        </w:div>
        <w:div w:id="1394616642">
          <w:marLeft w:val="0"/>
          <w:marRight w:val="0"/>
          <w:marTop w:val="0"/>
          <w:marBottom w:val="0"/>
          <w:divBdr>
            <w:top w:val="none" w:sz="0" w:space="0" w:color="auto"/>
            <w:left w:val="none" w:sz="0" w:space="0" w:color="auto"/>
            <w:bottom w:val="none" w:sz="0" w:space="0" w:color="auto"/>
            <w:right w:val="none" w:sz="0" w:space="0" w:color="auto"/>
          </w:divBdr>
        </w:div>
        <w:div w:id="1399013409">
          <w:marLeft w:val="0"/>
          <w:marRight w:val="0"/>
          <w:marTop w:val="0"/>
          <w:marBottom w:val="0"/>
          <w:divBdr>
            <w:top w:val="none" w:sz="0" w:space="0" w:color="auto"/>
            <w:left w:val="none" w:sz="0" w:space="0" w:color="auto"/>
            <w:bottom w:val="none" w:sz="0" w:space="0" w:color="auto"/>
            <w:right w:val="none" w:sz="0" w:space="0" w:color="auto"/>
          </w:divBdr>
        </w:div>
        <w:div w:id="1406877614">
          <w:marLeft w:val="0"/>
          <w:marRight w:val="0"/>
          <w:marTop w:val="0"/>
          <w:marBottom w:val="0"/>
          <w:divBdr>
            <w:top w:val="none" w:sz="0" w:space="0" w:color="auto"/>
            <w:left w:val="none" w:sz="0" w:space="0" w:color="auto"/>
            <w:bottom w:val="none" w:sz="0" w:space="0" w:color="auto"/>
            <w:right w:val="none" w:sz="0" w:space="0" w:color="auto"/>
          </w:divBdr>
        </w:div>
        <w:div w:id="1407914826">
          <w:marLeft w:val="0"/>
          <w:marRight w:val="0"/>
          <w:marTop w:val="0"/>
          <w:marBottom w:val="0"/>
          <w:divBdr>
            <w:top w:val="none" w:sz="0" w:space="0" w:color="auto"/>
            <w:left w:val="none" w:sz="0" w:space="0" w:color="auto"/>
            <w:bottom w:val="none" w:sz="0" w:space="0" w:color="auto"/>
            <w:right w:val="none" w:sz="0" w:space="0" w:color="auto"/>
          </w:divBdr>
        </w:div>
        <w:div w:id="1412190444">
          <w:marLeft w:val="0"/>
          <w:marRight w:val="0"/>
          <w:marTop w:val="0"/>
          <w:marBottom w:val="0"/>
          <w:divBdr>
            <w:top w:val="none" w:sz="0" w:space="0" w:color="auto"/>
            <w:left w:val="none" w:sz="0" w:space="0" w:color="auto"/>
            <w:bottom w:val="none" w:sz="0" w:space="0" w:color="auto"/>
            <w:right w:val="none" w:sz="0" w:space="0" w:color="auto"/>
          </w:divBdr>
        </w:div>
        <w:div w:id="1413356186">
          <w:marLeft w:val="0"/>
          <w:marRight w:val="0"/>
          <w:marTop w:val="0"/>
          <w:marBottom w:val="0"/>
          <w:divBdr>
            <w:top w:val="none" w:sz="0" w:space="0" w:color="auto"/>
            <w:left w:val="none" w:sz="0" w:space="0" w:color="auto"/>
            <w:bottom w:val="none" w:sz="0" w:space="0" w:color="auto"/>
            <w:right w:val="none" w:sz="0" w:space="0" w:color="auto"/>
          </w:divBdr>
        </w:div>
        <w:div w:id="1416390585">
          <w:marLeft w:val="0"/>
          <w:marRight w:val="0"/>
          <w:marTop w:val="0"/>
          <w:marBottom w:val="0"/>
          <w:divBdr>
            <w:top w:val="none" w:sz="0" w:space="0" w:color="auto"/>
            <w:left w:val="none" w:sz="0" w:space="0" w:color="auto"/>
            <w:bottom w:val="none" w:sz="0" w:space="0" w:color="auto"/>
            <w:right w:val="none" w:sz="0" w:space="0" w:color="auto"/>
          </w:divBdr>
        </w:div>
        <w:div w:id="1417626180">
          <w:marLeft w:val="0"/>
          <w:marRight w:val="0"/>
          <w:marTop w:val="0"/>
          <w:marBottom w:val="0"/>
          <w:divBdr>
            <w:top w:val="none" w:sz="0" w:space="0" w:color="auto"/>
            <w:left w:val="none" w:sz="0" w:space="0" w:color="auto"/>
            <w:bottom w:val="none" w:sz="0" w:space="0" w:color="auto"/>
            <w:right w:val="none" w:sz="0" w:space="0" w:color="auto"/>
          </w:divBdr>
        </w:div>
        <w:div w:id="1418868221">
          <w:marLeft w:val="0"/>
          <w:marRight w:val="0"/>
          <w:marTop w:val="0"/>
          <w:marBottom w:val="0"/>
          <w:divBdr>
            <w:top w:val="none" w:sz="0" w:space="0" w:color="auto"/>
            <w:left w:val="none" w:sz="0" w:space="0" w:color="auto"/>
            <w:bottom w:val="none" w:sz="0" w:space="0" w:color="auto"/>
            <w:right w:val="none" w:sz="0" w:space="0" w:color="auto"/>
          </w:divBdr>
        </w:div>
        <w:div w:id="1419520239">
          <w:marLeft w:val="0"/>
          <w:marRight w:val="0"/>
          <w:marTop w:val="0"/>
          <w:marBottom w:val="0"/>
          <w:divBdr>
            <w:top w:val="none" w:sz="0" w:space="0" w:color="auto"/>
            <w:left w:val="none" w:sz="0" w:space="0" w:color="auto"/>
            <w:bottom w:val="none" w:sz="0" w:space="0" w:color="auto"/>
            <w:right w:val="none" w:sz="0" w:space="0" w:color="auto"/>
          </w:divBdr>
        </w:div>
        <w:div w:id="1419520726">
          <w:marLeft w:val="0"/>
          <w:marRight w:val="0"/>
          <w:marTop w:val="0"/>
          <w:marBottom w:val="0"/>
          <w:divBdr>
            <w:top w:val="none" w:sz="0" w:space="0" w:color="auto"/>
            <w:left w:val="none" w:sz="0" w:space="0" w:color="auto"/>
            <w:bottom w:val="none" w:sz="0" w:space="0" w:color="auto"/>
            <w:right w:val="none" w:sz="0" w:space="0" w:color="auto"/>
          </w:divBdr>
        </w:div>
        <w:div w:id="1419983302">
          <w:marLeft w:val="0"/>
          <w:marRight w:val="0"/>
          <w:marTop w:val="0"/>
          <w:marBottom w:val="0"/>
          <w:divBdr>
            <w:top w:val="none" w:sz="0" w:space="0" w:color="auto"/>
            <w:left w:val="none" w:sz="0" w:space="0" w:color="auto"/>
            <w:bottom w:val="none" w:sz="0" w:space="0" w:color="auto"/>
            <w:right w:val="none" w:sz="0" w:space="0" w:color="auto"/>
          </w:divBdr>
        </w:div>
        <w:div w:id="1425496240">
          <w:marLeft w:val="0"/>
          <w:marRight w:val="0"/>
          <w:marTop w:val="0"/>
          <w:marBottom w:val="0"/>
          <w:divBdr>
            <w:top w:val="none" w:sz="0" w:space="0" w:color="auto"/>
            <w:left w:val="none" w:sz="0" w:space="0" w:color="auto"/>
            <w:bottom w:val="none" w:sz="0" w:space="0" w:color="auto"/>
            <w:right w:val="none" w:sz="0" w:space="0" w:color="auto"/>
          </w:divBdr>
        </w:div>
        <w:div w:id="1425953414">
          <w:marLeft w:val="0"/>
          <w:marRight w:val="0"/>
          <w:marTop w:val="0"/>
          <w:marBottom w:val="0"/>
          <w:divBdr>
            <w:top w:val="none" w:sz="0" w:space="0" w:color="auto"/>
            <w:left w:val="none" w:sz="0" w:space="0" w:color="auto"/>
            <w:bottom w:val="none" w:sz="0" w:space="0" w:color="auto"/>
            <w:right w:val="none" w:sz="0" w:space="0" w:color="auto"/>
          </w:divBdr>
        </w:div>
        <w:div w:id="1435130183">
          <w:marLeft w:val="0"/>
          <w:marRight w:val="0"/>
          <w:marTop w:val="0"/>
          <w:marBottom w:val="0"/>
          <w:divBdr>
            <w:top w:val="none" w:sz="0" w:space="0" w:color="auto"/>
            <w:left w:val="none" w:sz="0" w:space="0" w:color="auto"/>
            <w:bottom w:val="none" w:sz="0" w:space="0" w:color="auto"/>
            <w:right w:val="none" w:sz="0" w:space="0" w:color="auto"/>
          </w:divBdr>
        </w:div>
        <w:div w:id="1442845482">
          <w:marLeft w:val="0"/>
          <w:marRight w:val="0"/>
          <w:marTop w:val="0"/>
          <w:marBottom w:val="0"/>
          <w:divBdr>
            <w:top w:val="none" w:sz="0" w:space="0" w:color="auto"/>
            <w:left w:val="none" w:sz="0" w:space="0" w:color="auto"/>
            <w:bottom w:val="none" w:sz="0" w:space="0" w:color="auto"/>
            <w:right w:val="none" w:sz="0" w:space="0" w:color="auto"/>
          </w:divBdr>
        </w:div>
        <w:div w:id="1451902044">
          <w:marLeft w:val="0"/>
          <w:marRight w:val="0"/>
          <w:marTop w:val="0"/>
          <w:marBottom w:val="0"/>
          <w:divBdr>
            <w:top w:val="none" w:sz="0" w:space="0" w:color="auto"/>
            <w:left w:val="none" w:sz="0" w:space="0" w:color="auto"/>
            <w:bottom w:val="none" w:sz="0" w:space="0" w:color="auto"/>
            <w:right w:val="none" w:sz="0" w:space="0" w:color="auto"/>
          </w:divBdr>
        </w:div>
        <w:div w:id="1458180722">
          <w:marLeft w:val="0"/>
          <w:marRight w:val="0"/>
          <w:marTop w:val="0"/>
          <w:marBottom w:val="0"/>
          <w:divBdr>
            <w:top w:val="none" w:sz="0" w:space="0" w:color="auto"/>
            <w:left w:val="none" w:sz="0" w:space="0" w:color="auto"/>
            <w:bottom w:val="none" w:sz="0" w:space="0" w:color="auto"/>
            <w:right w:val="none" w:sz="0" w:space="0" w:color="auto"/>
          </w:divBdr>
        </w:div>
        <w:div w:id="1461417754">
          <w:marLeft w:val="0"/>
          <w:marRight w:val="0"/>
          <w:marTop w:val="0"/>
          <w:marBottom w:val="0"/>
          <w:divBdr>
            <w:top w:val="none" w:sz="0" w:space="0" w:color="auto"/>
            <w:left w:val="none" w:sz="0" w:space="0" w:color="auto"/>
            <w:bottom w:val="none" w:sz="0" w:space="0" w:color="auto"/>
            <w:right w:val="none" w:sz="0" w:space="0" w:color="auto"/>
          </w:divBdr>
        </w:div>
        <w:div w:id="1462922076">
          <w:marLeft w:val="0"/>
          <w:marRight w:val="0"/>
          <w:marTop w:val="0"/>
          <w:marBottom w:val="0"/>
          <w:divBdr>
            <w:top w:val="none" w:sz="0" w:space="0" w:color="auto"/>
            <w:left w:val="none" w:sz="0" w:space="0" w:color="auto"/>
            <w:bottom w:val="none" w:sz="0" w:space="0" w:color="auto"/>
            <w:right w:val="none" w:sz="0" w:space="0" w:color="auto"/>
          </w:divBdr>
        </w:div>
        <w:div w:id="1468472585">
          <w:marLeft w:val="0"/>
          <w:marRight w:val="0"/>
          <w:marTop w:val="0"/>
          <w:marBottom w:val="0"/>
          <w:divBdr>
            <w:top w:val="none" w:sz="0" w:space="0" w:color="auto"/>
            <w:left w:val="none" w:sz="0" w:space="0" w:color="auto"/>
            <w:bottom w:val="none" w:sz="0" w:space="0" w:color="auto"/>
            <w:right w:val="none" w:sz="0" w:space="0" w:color="auto"/>
          </w:divBdr>
        </w:div>
        <w:div w:id="1471902692">
          <w:marLeft w:val="0"/>
          <w:marRight w:val="0"/>
          <w:marTop w:val="0"/>
          <w:marBottom w:val="0"/>
          <w:divBdr>
            <w:top w:val="none" w:sz="0" w:space="0" w:color="auto"/>
            <w:left w:val="none" w:sz="0" w:space="0" w:color="auto"/>
            <w:bottom w:val="none" w:sz="0" w:space="0" w:color="auto"/>
            <w:right w:val="none" w:sz="0" w:space="0" w:color="auto"/>
          </w:divBdr>
        </w:div>
        <w:div w:id="1472596193">
          <w:marLeft w:val="0"/>
          <w:marRight w:val="0"/>
          <w:marTop w:val="0"/>
          <w:marBottom w:val="0"/>
          <w:divBdr>
            <w:top w:val="none" w:sz="0" w:space="0" w:color="auto"/>
            <w:left w:val="none" w:sz="0" w:space="0" w:color="auto"/>
            <w:bottom w:val="none" w:sz="0" w:space="0" w:color="auto"/>
            <w:right w:val="none" w:sz="0" w:space="0" w:color="auto"/>
          </w:divBdr>
        </w:div>
        <w:div w:id="1488858405">
          <w:marLeft w:val="0"/>
          <w:marRight w:val="0"/>
          <w:marTop w:val="0"/>
          <w:marBottom w:val="0"/>
          <w:divBdr>
            <w:top w:val="none" w:sz="0" w:space="0" w:color="auto"/>
            <w:left w:val="none" w:sz="0" w:space="0" w:color="auto"/>
            <w:bottom w:val="none" w:sz="0" w:space="0" w:color="auto"/>
            <w:right w:val="none" w:sz="0" w:space="0" w:color="auto"/>
          </w:divBdr>
        </w:div>
        <w:div w:id="1497961088">
          <w:marLeft w:val="0"/>
          <w:marRight w:val="0"/>
          <w:marTop w:val="0"/>
          <w:marBottom w:val="0"/>
          <w:divBdr>
            <w:top w:val="none" w:sz="0" w:space="0" w:color="auto"/>
            <w:left w:val="none" w:sz="0" w:space="0" w:color="auto"/>
            <w:bottom w:val="none" w:sz="0" w:space="0" w:color="auto"/>
            <w:right w:val="none" w:sz="0" w:space="0" w:color="auto"/>
          </w:divBdr>
        </w:div>
        <w:div w:id="1498303169">
          <w:marLeft w:val="0"/>
          <w:marRight w:val="0"/>
          <w:marTop w:val="0"/>
          <w:marBottom w:val="0"/>
          <w:divBdr>
            <w:top w:val="none" w:sz="0" w:space="0" w:color="auto"/>
            <w:left w:val="none" w:sz="0" w:space="0" w:color="auto"/>
            <w:bottom w:val="none" w:sz="0" w:space="0" w:color="auto"/>
            <w:right w:val="none" w:sz="0" w:space="0" w:color="auto"/>
          </w:divBdr>
        </w:div>
        <w:div w:id="1504932036">
          <w:marLeft w:val="0"/>
          <w:marRight w:val="0"/>
          <w:marTop w:val="0"/>
          <w:marBottom w:val="0"/>
          <w:divBdr>
            <w:top w:val="none" w:sz="0" w:space="0" w:color="auto"/>
            <w:left w:val="none" w:sz="0" w:space="0" w:color="auto"/>
            <w:bottom w:val="none" w:sz="0" w:space="0" w:color="auto"/>
            <w:right w:val="none" w:sz="0" w:space="0" w:color="auto"/>
          </w:divBdr>
        </w:div>
        <w:div w:id="1506046143">
          <w:marLeft w:val="0"/>
          <w:marRight w:val="0"/>
          <w:marTop w:val="0"/>
          <w:marBottom w:val="0"/>
          <w:divBdr>
            <w:top w:val="none" w:sz="0" w:space="0" w:color="auto"/>
            <w:left w:val="none" w:sz="0" w:space="0" w:color="auto"/>
            <w:bottom w:val="none" w:sz="0" w:space="0" w:color="auto"/>
            <w:right w:val="none" w:sz="0" w:space="0" w:color="auto"/>
          </w:divBdr>
        </w:div>
        <w:div w:id="1514996350">
          <w:marLeft w:val="0"/>
          <w:marRight w:val="0"/>
          <w:marTop w:val="0"/>
          <w:marBottom w:val="0"/>
          <w:divBdr>
            <w:top w:val="none" w:sz="0" w:space="0" w:color="auto"/>
            <w:left w:val="none" w:sz="0" w:space="0" w:color="auto"/>
            <w:bottom w:val="none" w:sz="0" w:space="0" w:color="auto"/>
            <w:right w:val="none" w:sz="0" w:space="0" w:color="auto"/>
          </w:divBdr>
        </w:div>
        <w:div w:id="1516309367">
          <w:marLeft w:val="0"/>
          <w:marRight w:val="0"/>
          <w:marTop w:val="0"/>
          <w:marBottom w:val="0"/>
          <w:divBdr>
            <w:top w:val="none" w:sz="0" w:space="0" w:color="auto"/>
            <w:left w:val="none" w:sz="0" w:space="0" w:color="auto"/>
            <w:bottom w:val="none" w:sz="0" w:space="0" w:color="auto"/>
            <w:right w:val="none" w:sz="0" w:space="0" w:color="auto"/>
          </w:divBdr>
        </w:div>
        <w:div w:id="1517380510">
          <w:marLeft w:val="0"/>
          <w:marRight w:val="0"/>
          <w:marTop w:val="0"/>
          <w:marBottom w:val="0"/>
          <w:divBdr>
            <w:top w:val="none" w:sz="0" w:space="0" w:color="auto"/>
            <w:left w:val="none" w:sz="0" w:space="0" w:color="auto"/>
            <w:bottom w:val="none" w:sz="0" w:space="0" w:color="auto"/>
            <w:right w:val="none" w:sz="0" w:space="0" w:color="auto"/>
          </w:divBdr>
        </w:div>
        <w:div w:id="1520196541">
          <w:marLeft w:val="0"/>
          <w:marRight w:val="0"/>
          <w:marTop w:val="0"/>
          <w:marBottom w:val="0"/>
          <w:divBdr>
            <w:top w:val="none" w:sz="0" w:space="0" w:color="auto"/>
            <w:left w:val="none" w:sz="0" w:space="0" w:color="auto"/>
            <w:bottom w:val="none" w:sz="0" w:space="0" w:color="auto"/>
            <w:right w:val="none" w:sz="0" w:space="0" w:color="auto"/>
          </w:divBdr>
        </w:div>
        <w:div w:id="1520697438">
          <w:marLeft w:val="0"/>
          <w:marRight w:val="0"/>
          <w:marTop w:val="0"/>
          <w:marBottom w:val="0"/>
          <w:divBdr>
            <w:top w:val="none" w:sz="0" w:space="0" w:color="auto"/>
            <w:left w:val="none" w:sz="0" w:space="0" w:color="auto"/>
            <w:bottom w:val="none" w:sz="0" w:space="0" w:color="auto"/>
            <w:right w:val="none" w:sz="0" w:space="0" w:color="auto"/>
          </w:divBdr>
        </w:div>
        <w:div w:id="1539121949">
          <w:marLeft w:val="0"/>
          <w:marRight w:val="0"/>
          <w:marTop w:val="0"/>
          <w:marBottom w:val="0"/>
          <w:divBdr>
            <w:top w:val="none" w:sz="0" w:space="0" w:color="auto"/>
            <w:left w:val="none" w:sz="0" w:space="0" w:color="auto"/>
            <w:bottom w:val="none" w:sz="0" w:space="0" w:color="auto"/>
            <w:right w:val="none" w:sz="0" w:space="0" w:color="auto"/>
          </w:divBdr>
        </w:div>
        <w:div w:id="1541942833">
          <w:marLeft w:val="0"/>
          <w:marRight w:val="0"/>
          <w:marTop w:val="0"/>
          <w:marBottom w:val="0"/>
          <w:divBdr>
            <w:top w:val="none" w:sz="0" w:space="0" w:color="auto"/>
            <w:left w:val="none" w:sz="0" w:space="0" w:color="auto"/>
            <w:bottom w:val="none" w:sz="0" w:space="0" w:color="auto"/>
            <w:right w:val="none" w:sz="0" w:space="0" w:color="auto"/>
          </w:divBdr>
        </w:div>
        <w:div w:id="1546598492">
          <w:marLeft w:val="0"/>
          <w:marRight w:val="0"/>
          <w:marTop w:val="0"/>
          <w:marBottom w:val="0"/>
          <w:divBdr>
            <w:top w:val="none" w:sz="0" w:space="0" w:color="auto"/>
            <w:left w:val="none" w:sz="0" w:space="0" w:color="auto"/>
            <w:bottom w:val="none" w:sz="0" w:space="0" w:color="auto"/>
            <w:right w:val="none" w:sz="0" w:space="0" w:color="auto"/>
          </w:divBdr>
        </w:div>
        <w:div w:id="1559779461">
          <w:marLeft w:val="0"/>
          <w:marRight w:val="0"/>
          <w:marTop w:val="0"/>
          <w:marBottom w:val="0"/>
          <w:divBdr>
            <w:top w:val="none" w:sz="0" w:space="0" w:color="auto"/>
            <w:left w:val="none" w:sz="0" w:space="0" w:color="auto"/>
            <w:bottom w:val="none" w:sz="0" w:space="0" w:color="auto"/>
            <w:right w:val="none" w:sz="0" w:space="0" w:color="auto"/>
          </w:divBdr>
        </w:div>
        <w:div w:id="1562667728">
          <w:marLeft w:val="0"/>
          <w:marRight w:val="0"/>
          <w:marTop w:val="0"/>
          <w:marBottom w:val="0"/>
          <w:divBdr>
            <w:top w:val="none" w:sz="0" w:space="0" w:color="auto"/>
            <w:left w:val="none" w:sz="0" w:space="0" w:color="auto"/>
            <w:bottom w:val="none" w:sz="0" w:space="0" w:color="auto"/>
            <w:right w:val="none" w:sz="0" w:space="0" w:color="auto"/>
          </w:divBdr>
        </w:div>
        <w:div w:id="1570190205">
          <w:marLeft w:val="0"/>
          <w:marRight w:val="0"/>
          <w:marTop w:val="0"/>
          <w:marBottom w:val="0"/>
          <w:divBdr>
            <w:top w:val="none" w:sz="0" w:space="0" w:color="auto"/>
            <w:left w:val="none" w:sz="0" w:space="0" w:color="auto"/>
            <w:bottom w:val="none" w:sz="0" w:space="0" w:color="auto"/>
            <w:right w:val="none" w:sz="0" w:space="0" w:color="auto"/>
          </w:divBdr>
        </w:div>
        <w:div w:id="1570647570">
          <w:marLeft w:val="0"/>
          <w:marRight w:val="0"/>
          <w:marTop w:val="0"/>
          <w:marBottom w:val="0"/>
          <w:divBdr>
            <w:top w:val="none" w:sz="0" w:space="0" w:color="auto"/>
            <w:left w:val="none" w:sz="0" w:space="0" w:color="auto"/>
            <w:bottom w:val="none" w:sz="0" w:space="0" w:color="auto"/>
            <w:right w:val="none" w:sz="0" w:space="0" w:color="auto"/>
          </w:divBdr>
        </w:div>
        <w:div w:id="1571842142">
          <w:marLeft w:val="0"/>
          <w:marRight w:val="0"/>
          <w:marTop w:val="0"/>
          <w:marBottom w:val="0"/>
          <w:divBdr>
            <w:top w:val="none" w:sz="0" w:space="0" w:color="auto"/>
            <w:left w:val="none" w:sz="0" w:space="0" w:color="auto"/>
            <w:bottom w:val="none" w:sz="0" w:space="0" w:color="auto"/>
            <w:right w:val="none" w:sz="0" w:space="0" w:color="auto"/>
          </w:divBdr>
        </w:div>
        <w:div w:id="1572303243">
          <w:marLeft w:val="0"/>
          <w:marRight w:val="0"/>
          <w:marTop w:val="0"/>
          <w:marBottom w:val="0"/>
          <w:divBdr>
            <w:top w:val="none" w:sz="0" w:space="0" w:color="auto"/>
            <w:left w:val="none" w:sz="0" w:space="0" w:color="auto"/>
            <w:bottom w:val="none" w:sz="0" w:space="0" w:color="auto"/>
            <w:right w:val="none" w:sz="0" w:space="0" w:color="auto"/>
          </w:divBdr>
        </w:div>
        <w:div w:id="1576738596">
          <w:marLeft w:val="0"/>
          <w:marRight w:val="0"/>
          <w:marTop w:val="0"/>
          <w:marBottom w:val="0"/>
          <w:divBdr>
            <w:top w:val="none" w:sz="0" w:space="0" w:color="auto"/>
            <w:left w:val="none" w:sz="0" w:space="0" w:color="auto"/>
            <w:bottom w:val="none" w:sz="0" w:space="0" w:color="auto"/>
            <w:right w:val="none" w:sz="0" w:space="0" w:color="auto"/>
          </w:divBdr>
        </w:div>
        <w:div w:id="1579945102">
          <w:marLeft w:val="0"/>
          <w:marRight w:val="0"/>
          <w:marTop w:val="0"/>
          <w:marBottom w:val="0"/>
          <w:divBdr>
            <w:top w:val="none" w:sz="0" w:space="0" w:color="auto"/>
            <w:left w:val="none" w:sz="0" w:space="0" w:color="auto"/>
            <w:bottom w:val="none" w:sz="0" w:space="0" w:color="auto"/>
            <w:right w:val="none" w:sz="0" w:space="0" w:color="auto"/>
          </w:divBdr>
        </w:div>
        <w:div w:id="1597444580">
          <w:marLeft w:val="0"/>
          <w:marRight w:val="0"/>
          <w:marTop w:val="0"/>
          <w:marBottom w:val="0"/>
          <w:divBdr>
            <w:top w:val="none" w:sz="0" w:space="0" w:color="auto"/>
            <w:left w:val="none" w:sz="0" w:space="0" w:color="auto"/>
            <w:bottom w:val="none" w:sz="0" w:space="0" w:color="auto"/>
            <w:right w:val="none" w:sz="0" w:space="0" w:color="auto"/>
          </w:divBdr>
        </w:div>
        <w:div w:id="1604144921">
          <w:marLeft w:val="0"/>
          <w:marRight w:val="0"/>
          <w:marTop w:val="0"/>
          <w:marBottom w:val="0"/>
          <w:divBdr>
            <w:top w:val="none" w:sz="0" w:space="0" w:color="auto"/>
            <w:left w:val="none" w:sz="0" w:space="0" w:color="auto"/>
            <w:bottom w:val="none" w:sz="0" w:space="0" w:color="auto"/>
            <w:right w:val="none" w:sz="0" w:space="0" w:color="auto"/>
          </w:divBdr>
        </w:div>
        <w:div w:id="1612594463">
          <w:marLeft w:val="0"/>
          <w:marRight w:val="0"/>
          <w:marTop w:val="0"/>
          <w:marBottom w:val="0"/>
          <w:divBdr>
            <w:top w:val="none" w:sz="0" w:space="0" w:color="auto"/>
            <w:left w:val="none" w:sz="0" w:space="0" w:color="auto"/>
            <w:bottom w:val="none" w:sz="0" w:space="0" w:color="auto"/>
            <w:right w:val="none" w:sz="0" w:space="0" w:color="auto"/>
          </w:divBdr>
        </w:div>
        <w:div w:id="1616864161">
          <w:marLeft w:val="0"/>
          <w:marRight w:val="0"/>
          <w:marTop w:val="0"/>
          <w:marBottom w:val="0"/>
          <w:divBdr>
            <w:top w:val="none" w:sz="0" w:space="0" w:color="auto"/>
            <w:left w:val="none" w:sz="0" w:space="0" w:color="auto"/>
            <w:bottom w:val="none" w:sz="0" w:space="0" w:color="auto"/>
            <w:right w:val="none" w:sz="0" w:space="0" w:color="auto"/>
          </w:divBdr>
        </w:div>
        <w:div w:id="1619527073">
          <w:marLeft w:val="0"/>
          <w:marRight w:val="0"/>
          <w:marTop w:val="0"/>
          <w:marBottom w:val="0"/>
          <w:divBdr>
            <w:top w:val="none" w:sz="0" w:space="0" w:color="auto"/>
            <w:left w:val="none" w:sz="0" w:space="0" w:color="auto"/>
            <w:bottom w:val="none" w:sz="0" w:space="0" w:color="auto"/>
            <w:right w:val="none" w:sz="0" w:space="0" w:color="auto"/>
          </w:divBdr>
        </w:div>
        <w:div w:id="1619603615">
          <w:marLeft w:val="0"/>
          <w:marRight w:val="0"/>
          <w:marTop w:val="0"/>
          <w:marBottom w:val="0"/>
          <w:divBdr>
            <w:top w:val="none" w:sz="0" w:space="0" w:color="auto"/>
            <w:left w:val="none" w:sz="0" w:space="0" w:color="auto"/>
            <w:bottom w:val="none" w:sz="0" w:space="0" w:color="auto"/>
            <w:right w:val="none" w:sz="0" w:space="0" w:color="auto"/>
          </w:divBdr>
        </w:div>
        <w:div w:id="1624924999">
          <w:marLeft w:val="0"/>
          <w:marRight w:val="0"/>
          <w:marTop w:val="0"/>
          <w:marBottom w:val="0"/>
          <w:divBdr>
            <w:top w:val="none" w:sz="0" w:space="0" w:color="auto"/>
            <w:left w:val="none" w:sz="0" w:space="0" w:color="auto"/>
            <w:bottom w:val="none" w:sz="0" w:space="0" w:color="auto"/>
            <w:right w:val="none" w:sz="0" w:space="0" w:color="auto"/>
          </w:divBdr>
        </w:div>
        <w:div w:id="1626424526">
          <w:marLeft w:val="0"/>
          <w:marRight w:val="0"/>
          <w:marTop w:val="0"/>
          <w:marBottom w:val="0"/>
          <w:divBdr>
            <w:top w:val="none" w:sz="0" w:space="0" w:color="auto"/>
            <w:left w:val="none" w:sz="0" w:space="0" w:color="auto"/>
            <w:bottom w:val="none" w:sz="0" w:space="0" w:color="auto"/>
            <w:right w:val="none" w:sz="0" w:space="0" w:color="auto"/>
          </w:divBdr>
        </w:div>
        <w:div w:id="1627783552">
          <w:marLeft w:val="0"/>
          <w:marRight w:val="0"/>
          <w:marTop w:val="0"/>
          <w:marBottom w:val="0"/>
          <w:divBdr>
            <w:top w:val="none" w:sz="0" w:space="0" w:color="auto"/>
            <w:left w:val="none" w:sz="0" w:space="0" w:color="auto"/>
            <w:bottom w:val="none" w:sz="0" w:space="0" w:color="auto"/>
            <w:right w:val="none" w:sz="0" w:space="0" w:color="auto"/>
          </w:divBdr>
        </w:div>
        <w:div w:id="1631937961">
          <w:marLeft w:val="0"/>
          <w:marRight w:val="0"/>
          <w:marTop w:val="0"/>
          <w:marBottom w:val="0"/>
          <w:divBdr>
            <w:top w:val="none" w:sz="0" w:space="0" w:color="auto"/>
            <w:left w:val="none" w:sz="0" w:space="0" w:color="auto"/>
            <w:bottom w:val="none" w:sz="0" w:space="0" w:color="auto"/>
            <w:right w:val="none" w:sz="0" w:space="0" w:color="auto"/>
          </w:divBdr>
        </w:div>
        <w:div w:id="1633904368">
          <w:marLeft w:val="0"/>
          <w:marRight w:val="0"/>
          <w:marTop w:val="0"/>
          <w:marBottom w:val="0"/>
          <w:divBdr>
            <w:top w:val="none" w:sz="0" w:space="0" w:color="auto"/>
            <w:left w:val="none" w:sz="0" w:space="0" w:color="auto"/>
            <w:bottom w:val="none" w:sz="0" w:space="0" w:color="auto"/>
            <w:right w:val="none" w:sz="0" w:space="0" w:color="auto"/>
          </w:divBdr>
        </w:div>
        <w:div w:id="1635064432">
          <w:marLeft w:val="0"/>
          <w:marRight w:val="0"/>
          <w:marTop w:val="0"/>
          <w:marBottom w:val="0"/>
          <w:divBdr>
            <w:top w:val="none" w:sz="0" w:space="0" w:color="auto"/>
            <w:left w:val="none" w:sz="0" w:space="0" w:color="auto"/>
            <w:bottom w:val="none" w:sz="0" w:space="0" w:color="auto"/>
            <w:right w:val="none" w:sz="0" w:space="0" w:color="auto"/>
          </w:divBdr>
        </w:div>
        <w:div w:id="1637181731">
          <w:marLeft w:val="0"/>
          <w:marRight w:val="0"/>
          <w:marTop w:val="0"/>
          <w:marBottom w:val="0"/>
          <w:divBdr>
            <w:top w:val="none" w:sz="0" w:space="0" w:color="auto"/>
            <w:left w:val="none" w:sz="0" w:space="0" w:color="auto"/>
            <w:bottom w:val="none" w:sz="0" w:space="0" w:color="auto"/>
            <w:right w:val="none" w:sz="0" w:space="0" w:color="auto"/>
          </w:divBdr>
        </w:div>
        <w:div w:id="1638142388">
          <w:marLeft w:val="0"/>
          <w:marRight w:val="0"/>
          <w:marTop w:val="0"/>
          <w:marBottom w:val="0"/>
          <w:divBdr>
            <w:top w:val="none" w:sz="0" w:space="0" w:color="auto"/>
            <w:left w:val="none" w:sz="0" w:space="0" w:color="auto"/>
            <w:bottom w:val="none" w:sz="0" w:space="0" w:color="auto"/>
            <w:right w:val="none" w:sz="0" w:space="0" w:color="auto"/>
          </w:divBdr>
        </w:div>
        <w:div w:id="1646276662">
          <w:marLeft w:val="0"/>
          <w:marRight w:val="0"/>
          <w:marTop w:val="0"/>
          <w:marBottom w:val="0"/>
          <w:divBdr>
            <w:top w:val="none" w:sz="0" w:space="0" w:color="auto"/>
            <w:left w:val="none" w:sz="0" w:space="0" w:color="auto"/>
            <w:bottom w:val="none" w:sz="0" w:space="0" w:color="auto"/>
            <w:right w:val="none" w:sz="0" w:space="0" w:color="auto"/>
          </w:divBdr>
        </w:div>
        <w:div w:id="1651245696">
          <w:marLeft w:val="0"/>
          <w:marRight w:val="0"/>
          <w:marTop w:val="0"/>
          <w:marBottom w:val="0"/>
          <w:divBdr>
            <w:top w:val="none" w:sz="0" w:space="0" w:color="auto"/>
            <w:left w:val="none" w:sz="0" w:space="0" w:color="auto"/>
            <w:bottom w:val="none" w:sz="0" w:space="0" w:color="auto"/>
            <w:right w:val="none" w:sz="0" w:space="0" w:color="auto"/>
          </w:divBdr>
        </w:div>
        <w:div w:id="1651404329">
          <w:marLeft w:val="0"/>
          <w:marRight w:val="0"/>
          <w:marTop w:val="0"/>
          <w:marBottom w:val="0"/>
          <w:divBdr>
            <w:top w:val="none" w:sz="0" w:space="0" w:color="auto"/>
            <w:left w:val="none" w:sz="0" w:space="0" w:color="auto"/>
            <w:bottom w:val="none" w:sz="0" w:space="0" w:color="auto"/>
            <w:right w:val="none" w:sz="0" w:space="0" w:color="auto"/>
          </w:divBdr>
        </w:div>
        <w:div w:id="1652245027">
          <w:marLeft w:val="0"/>
          <w:marRight w:val="0"/>
          <w:marTop w:val="0"/>
          <w:marBottom w:val="0"/>
          <w:divBdr>
            <w:top w:val="none" w:sz="0" w:space="0" w:color="auto"/>
            <w:left w:val="none" w:sz="0" w:space="0" w:color="auto"/>
            <w:bottom w:val="none" w:sz="0" w:space="0" w:color="auto"/>
            <w:right w:val="none" w:sz="0" w:space="0" w:color="auto"/>
          </w:divBdr>
        </w:div>
        <w:div w:id="1652900162">
          <w:marLeft w:val="0"/>
          <w:marRight w:val="0"/>
          <w:marTop w:val="0"/>
          <w:marBottom w:val="0"/>
          <w:divBdr>
            <w:top w:val="none" w:sz="0" w:space="0" w:color="auto"/>
            <w:left w:val="none" w:sz="0" w:space="0" w:color="auto"/>
            <w:bottom w:val="none" w:sz="0" w:space="0" w:color="auto"/>
            <w:right w:val="none" w:sz="0" w:space="0" w:color="auto"/>
          </w:divBdr>
        </w:div>
        <w:div w:id="1662662351">
          <w:marLeft w:val="0"/>
          <w:marRight w:val="0"/>
          <w:marTop w:val="0"/>
          <w:marBottom w:val="0"/>
          <w:divBdr>
            <w:top w:val="none" w:sz="0" w:space="0" w:color="auto"/>
            <w:left w:val="none" w:sz="0" w:space="0" w:color="auto"/>
            <w:bottom w:val="none" w:sz="0" w:space="0" w:color="auto"/>
            <w:right w:val="none" w:sz="0" w:space="0" w:color="auto"/>
          </w:divBdr>
        </w:div>
        <w:div w:id="1665350784">
          <w:marLeft w:val="0"/>
          <w:marRight w:val="0"/>
          <w:marTop w:val="0"/>
          <w:marBottom w:val="0"/>
          <w:divBdr>
            <w:top w:val="none" w:sz="0" w:space="0" w:color="auto"/>
            <w:left w:val="none" w:sz="0" w:space="0" w:color="auto"/>
            <w:bottom w:val="none" w:sz="0" w:space="0" w:color="auto"/>
            <w:right w:val="none" w:sz="0" w:space="0" w:color="auto"/>
          </w:divBdr>
        </w:div>
        <w:div w:id="1665694979">
          <w:marLeft w:val="0"/>
          <w:marRight w:val="0"/>
          <w:marTop w:val="0"/>
          <w:marBottom w:val="0"/>
          <w:divBdr>
            <w:top w:val="none" w:sz="0" w:space="0" w:color="auto"/>
            <w:left w:val="none" w:sz="0" w:space="0" w:color="auto"/>
            <w:bottom w:val="none" w:sz="0" w:space="0" w:color="auto"/>
            <w:right w:val="none" w:sz="0" w:space="0" w:color="auto"/>
          </w:divBdr>
        </w:div>
        <w:div w:id="1679767616">
          <w:marLeft w:val="0"/>
          <w:marRight w:val="0"/>
          <w:marTop w:val="0"/>
          <w:marBottom w:val="0"/>
          <w:divBdr>
            <w:top w:val="none" w:sz="0" w:space="0" w:color="auto"/>
            <w:left w:val="none" w:sz="0" w:space="0" w:color="auto"/>
            <w:bottom w:val="none" w:sz="0" w:space="0" w:color="auto"/>
            <w:right w:val="none" w:sz="0" w:space="0" w:color="auto"/>
          </w:divBdr>
        </w:div>
        <w:div w:id="1682126457">
          <w:marLeft w:val="0"/>
          <w:marRight w:val="0"/>
          <w:marTop w:val="0"/>
          <w:marBottom w:val="0"/>
          <w:divBdr>
            <w:top w:val="none" w:sz="0" w:space="0" w:color="auto"/>
            <w:left w:val="none" w:sz="0" w:space="0" w:color="auto"/>
            <w:bottom w:val="none" w:sz="0" w:space="0" w:color="auto"/>
            <w:right w:val="none" w:sz="0" w:space="0" w:color="auto"/>
          </w:divBdr>
        </w:div>
        <w:div w:id="1686635264">
          <w:marLeft w:val="0"/>
          <w:marRight w:val="0"/>
          <w:marTop w:val="0"/>
          <w:marBottom w:val="0"/>
          <w:divBdr>
            <w:top w:val="none" w:sz="0" w:space="0" w:color="auto"/>
            <w:left w:val="none" w:sz="0" w:space="0" w:color="auto"/>
            <w:bottom w:val="none" w:sz="0" w:space="0" w:color="auto"/>
            <w:right w:val="none" w:sz="0" w:space="0" w:color="auto"/>
          </w:divBdr>
        </w:div>
        <w:div w:id="1691755957">
          <w:marLeft w:val="0"/>
          <w:marRight w:val="0"/>
          <w:marTop w:val="0"/>
          <w:marBottom w:val="0"/>
          <w:divBdr>
            <w:top w:val="none" w:sz="0" w:space="0" w:color="auto"/>
            <w:left w:val="none" w:sz="0" w:space="0" w:color="auto"/>
            <w:bottom w:val="none" w:sz="0" w:space="0" w:color="auto"/>
            <w:right w:val="none" w:sz="0" w:space="0" w:color="auto"/>
          </w:divBdr>
        </w:div>
        <w:div w:id="1695305831">
          <w:marLeft w:val="0"/>
          <w:marRight w:val="0"/>
          <w:marTop w:val="0"/>
          <w:marBottom w:val="0"/>
          <w:divBdr>
            <w:top w:val="none" w:sz="0" w:space="0" w:color="auto"/>
            <w:left w:val="none" w:sz="0" w:space="0" w:color="auto"/>
            <w:bottom w:val="none" w:sz="0" w:space="0" w:color="auto"/>
            <w:right w:val="none" w:sz="0" w:space="0" w:color="auto"/>
          </w:divBdr>
        </w:div>
        <w:div w:id="1695837512">
          <w:marLeft w:val="0"/>
          <w:marRight w:val="0"/>
          <w:marTop w:val="0"/>
          <w:marBottom w:val="0"/>
          <w:divBdr>
            <w:top w:val="none" w:sz="0" w:space="0" w:color="auto"/>
            <w:left w:val="none" w:sz="0" w:space="0" w:color="auto"/>
            <w:bottom w:val="none" w:sz="0" w:space="0" w:color="auto"/>
            <w:right w:val="none" w:sz="0" w:space="0" w:color="auto"/>
          </w:divBdr>
        </w:div>
        <w:div w:id="1702315095">
          <w:marLeft w:val="0"/>
          <w:marRight w:val="0"/>
          <w:marTop w:val="0"/>
          <w:marBottom w:val="0"/>
          <w:divBdr>
            <w:top w:val="none" w:sz="0" w:space="0" w:color="auto"/>
            <w:left w:val="none" w:sz="0" w:space="0" w:color="auto"/>
            <w:bottom w:val="none" w:sz="0" w:space="0" w:color="auto"/>
            <w:right w:val="none" w:sz="0" w:space="0" w:color="auto"/>
          </w:divBdr>
        </w:div>
        <w:div w:id="1705058322">
          <w:marLeft w:val="0"/>
          <w:marRight w:val="0"/>
          <w:marTop w:val="0"/>
          <w:marBottom w:val="0"/>
          <w:divBdr>
            <w:top w:val="none" w:sz="0" w:space="0" w:color="auto"/>
            <w:left w:val="none" w:sz="0" w:space="0" w:color="auto"/>
            <w:bottom w:val="none" w:sz="0" w:space="0" w:color="auto"/>
            <w:right w:val="none" w:sz="0" w:space="0" w:color="auto"/>
          </w:divBdr>
        </w:div>
        <w:div w:id="1710647101">
          <w:marLeft w:val="0"/>
          <w:marRight w:val="0"/>
          <w:marTop w:val="0"/>
          <w:marBottom w:val="0"/>
          <w:divBdr>
            <w:top w:val="none" w:sz="0" w:space="0" w:color="auto"/>
            <w:left w:val="none" w:sz="0" w:space="0" w:color="auto"/>
            <w:bottom w:val="none" w:sz="0" w:space="0" w:color="auto"/>
            <w:right w:val="none" w:sz="0" w:space="0" w:color="auto"/>
          </w:divBdr>
        </w:div>
        <w:div w:id="1716733280">
          <w:marLeft w:val="0"/>
          <w:marRight w:val="0"/>
          <w:marTop w:val="0"/>
          <w:marBottom w:val="0"/>
          <w:divBdr>
            <w:top w:val="none" w:sz="0" w:space="0" w:color="auto"/>
            <w:left w:val="none" w:sz="0" w:space="0" w:color="auto"/>
            <w:bottom w:val="none" w:sz="0" w:space="0" w:color="auto"/>
            <w:right w:val="none" w:sz="0" w:space="0" w:color="auto"/>
          </w:divBdr>
        </w:div>
        <w:div w:id="1725449616">
          <w:marLeft w:val="0"/>
          <w:marRight w:val="0"/>
          <w:marTop w:val="0"/>
          <w:marBottom w:val="0"/>
          <w:divBdr>
            <w:top w:val="none" w:sz="0" w:space="0" w:color="auto"/>
            <w:left w:val="none" w:sz="0" w:space="0" w:color="auto"/>
            <w:bottom w:val="none" w:sz="0" w:space="0" w:color="auto"/>
            <w:right w:val="none" w:sz="0" w:space="0" w:color="auto"/>
          </w:divBdr>
        </w:div>
        <w:div w:id="1728917068">
          <w:marLeft w:val="0"/>
          <w:marRight w:val="0"/>
          <w:marTop w:val="0"/>
          <w:marBottom w:val="0"/>
          <w:divBdr>
            <w:top w:val="none" w:sz="0" w:space="0" w:color="auto"/>
            <w:left w:val="none" w:sz="0" w:space="0" w:color="auto"/>
            <w:bottom w:val="none" w:sz="0" w:space="0" w:color="auto"/>
            <w:right w:val="none" w:sz="0" w:space="0" w:color="auto"/>
          </w:divBdr>
        </w:div>
        <w:div w:id="1733693271">
          <w:marLeft w:val="0"/>
          <w:marRight w:val="0"/>
          <w:marTop w:val="0"/>
          <w:marBottom w:val="0"/>
          <w:divBdr>
            <w:top w:val="none" w:sz="0" w:space="0" w:color="auto"/>
            <w:left w:val="none" w:sz="0" w:space="0" w:color="auto"/>
            <w:bottom w:val="none" w:sz="0" w:space="0" w:color="auto"/>
            <w:right w:val="none" w:sz="0" w:space="0" w:color="auto"/>
          </w:divBdr>
        </w:div>
        <w:div w:id="1736127525">
          <w:marLeft w:val="0"/>
          <w:marRight w:val="0"/>
          <w:marTop w:val="0"/>
          <w:marBottom w:val="0"/>
          <w:divBdr>
            <w:top w:val="none" w:sz="0" w:space="0" w:color="auto"/>
            <w:left w:val="none" w:sz="0" w:space="0" w:color="auto"/>
            <w:bottom w:val="none" w:sz="0" w:space="0" w:color="auto"/>
            <w:right w:val="none" w:sz="0" w:space="0" w:color="auto"/>
          </w:divBdr>
        </w:div>
        <w:div w:id="1746292314">
          <w:marLeft w:val="0"/>
          <w:marRight w:val="0"/>
          <w:marTop w:val="0"/>
          <w:marBottom w:val="0"/>
          <w:divBdr>
            <w:top w:val="none" w:sz="0" w:space="0" w:color="auto"/>
            <w:left w:val="none" w:sz="0" w:space="0" w:color="auto"/>
            <w:bottom w:val="none" w:sz="0" w:space="0" w:color="auto"/>
            <w:right w:val="none" w:sz="0" w:space="0" w:color="auto"/>
          </w:divBdr>
        </w:div>
        <w:div w:id="1748382858">
          <w:marLeft w:val="0"/>
          <w:marRight w:val="0"/>
          <w:marTop w:val="0"/>
          <w:marBottom w:val="0"/>
          <w:divBdr>
            <w:top w:val="none" w:sz="0" w:space="0" w:color="auto"/>
            <w:left w:val="none" w:sz="0" w:space="0" w:color="auto"/>
            <w:bottom w:val="none" w:sz="0" w:space="0" w:color="auto"/>
            <w:right w:val="none" w:sz="0" w:space="0" w:color="auto"/>
          </w:divBdr>
        </w:div>
        <w:div w:id="1756046165">
          <w:marLeft w:val="0"/>
          <w:marRight w:val="0"/>
          <w:marTop w:val="0"/>
          <w:marBottom w:val="0"/>
          <w:divBdr>
            <w:top w:val="none" w:sz="0" w:space="0" w:color="auto"/>
            <w:left w:val="none" w:sz="0" w:space="0" w:color="auto"/>
            <w:bottom w:val="none" w:sz="0" w:space="0" w:color="auto"/>
            <w:right w:val="none" w:sz="0" w:space="0" w:color="auto"/>
          </w:divBdr>
        </w:div>
        <w:div w:id="1760516714">
          <w:marLeft w:val="0"/>
          <w:marRight w:val="0"/>
          <w:marTop w:val="0"/>
          <w:marBottom w:val="0"/>
          <w:divBdr>
            <w:top w:val="none" w:sz="0" w:space="0" w:color="auto"/>
            <w:left w:val="none" w:sz="0" w:space="0" w:color="auto"/>
            <w:bottom w:val="none" w:sz="0" w:space="0" w:color="auto"/>
            <w:right w:val="none" w:sz="0" w:space="0" w:color="auto"/>
          </w:divBdr>
        </w:div>
        <w:div w:id="1762677304">
          <w:marLeft w:val="0"/>
          <w:marRight w:val="0"/>
          <w:marTop w:val="0"/>
          <w:marBottom w:val="0"/>
          <w:divBdr>
            <w:top w:val="none" w:sz="0" w:space="0" w:color="auto"/>
            <w:left w:val="none" w:sz="0" w:space="0" w:color="auto"/>
            <w:bottom w:val="none" w:sz="0" w:space="0" w:color="auto"/>
            <w:right w:val="none" w:sz="0" w:space="0" w:color="auto"/>
          </w:divBdr>
        </w:div>
        <w:div w:id="1774590589">
          <w:marLeft w:val="0"/>
          <w:marRight w:val="0"/>
          <w:marTop w:val="0"/>
          <w:marBottom w:val="0"/>
          <w:divBdr>
            <w:top w:val="none" w:sz="0" w:space="0" w:color="auto"/>
            <w:left w:val="none" w:sz="0" w:space="0" w:color="auto"/>
            <w:bottom w:val="none" w:sz="0" w:space="0" w:color="auto"/>
            <w:right w:val="none" w:sz="0" w:space="0" w:color="auto"/>
          </w:divBdr>
        </w:div>
        <w:div w:id="1775905534">
          <w:marLeft w:val="0"/>
          <w:marRight w:val="0"/>
          <w:marTop w:val="0"/>
          <w:marBottom w:val="0"/>
          <w:divBdr>
            <w:top w:val="none" w:sz="0" w:space="0" w:color="auto"/>
            <w:left w:val="none" w:sz="0" w:space="0" w:color="auto"/>
            <w:bottom w:val="none" w:sz="0" w:space="0" w:color="auto"/>
            <w:right w:val="none" w:sz="0" w:space="0" w:color="auto"/>
          </w:divBdr>
        </w:div>
        <w:div w:id="1779448909">
          <w:marLeft w:val="0"/>
          <w:marRight w:val="0"/>
          <w:marTop w:val="0"/>
          <w:marBottom w:val="0"/>
          <w:divBdr>
            <w:top w:val="none" w:sz="0" w:space="0" w:color="auto"/>
            <w:left w:val="none" w:sz="0" w:space="0" w:color="auto"/>
            <w:bottom w:val="none" w:sz="0" w:space="0" w:color="auto"/>
            <w:right w:val="none" w:sz="0" w:space="0" w:color="auto"/>
          </w:divBdr>
        </w:div>
        <w:div w:id="1779837454">
          <w:marLeft w:val="0"/>
          <w:marRight w:val="0"/>
          <w:marTop w:val="0"/>
          <w:marBottom w:val="0"/>
          <w:divBdr>
            <w:top w:val="none" w:sz="0" w:space="0" w:color="auto"/>
            <w:left w:val="none" w:sz="0" w:space="0" w:color="auto"/>
            <w:bottom w:val="none" w:sz="0" w:space="0" w:color="auto"/>
            <w:right w:val="none" w:sz="0" w:space="0" w:color="auto"/>
          </w:divBdr>
        </w:div>
        <w:div w:id="1783911958">
          <w:marLeft w:val="0"/>
          <w:marRight w:val="0"/>
          <w:marTop w:val="0"/>
          <w:marBottom w:val="0"/>
          <w:divBdr>
            <w:top w:val="none" w:sz="0" w:space="0" w:color="auto"/>
            <w:left w:val="none" w:sz="0" w:space="0" w:color="auto"/>
            <w:bottom w:val="none" w:sz="0" w:space="0" w:color="auto"/>
            <w:right w:val="none" w:sz="0" w:space="0" w:color="auto"/>
          </w:divBdr>
        </w:div>
        <w:div w:id="1784614111">
          <w:marLeft w:val="0"/>
          <w:marRight w:val="0"/>
          <w:marTop w:val="0"/>
          <w:marBottom w:val="0"/>
          <w:divBdr>
            <w:top w:val="none" w:sz="0" w:space="0" w:color="auto"/>
            <w:left w:val="none" w:sz="0" w:space="0" w:color="auto"/>
            <w:bottom w:val="none" w:sz="0" w:space="0" w:color="auto"/>
            <w:right w:val="none" w:sz="0" w:space="0" w:color="auto"/>
          </w:divBdr>
        </w:div>
        <w:div w:id="1785268906">
          <w:marLeft w:val="0"/>
          <w:marRight w:val="0"/>
          <w:marTop w:val="0"/>
          <w:marBottom w:val="0"/>
          <w:divBdr>
            <w:top w:val="none" w:sz="0" w:space="0" w:color="auto"/>
            <w:left w:val="none" w:sz="0" w:space="0" w:color="auto"/>
            <w:bottom w:val="none" w:sz="0" w:space="0" w:color="auto"/>
            <w:right w:val="none" w:sz="0" w:space="0" w:color="auto"/>
          </w:divBdr>
        </w:div>
        <w:div w:id="1787960953">
          <w:marLeft w:val="0"/>
          <w:marRight w:val="0"/>
          <w:marTop w:val="0"/>
          <w:marBottom w:val="0"/>
          <w:divBdr>
            <w:top w:val="none" w:sz="0" w:space="0" w:color="auto"/>
            <w:left w:val="none" w:sz="0" w:space="0" w:color="auto"/>
            <w:bottom w:val="none" w:sz="0" w:space="0" w:color="auto"/>
            <w:right w:val="none" w:sz="0" w:space="0" w:color="auto"/>
          </w:divBdr>
        </w:div>
        <w:div w:id="1789162628">
          <w:marLeft w:val="0"/>
          <w:marRight w:val="0"/>
          <w:marTop w:val="0"/>
          <w:marBottom w:val="0"/>
          <w:divBdr>
            <w:top w:val="none" w:sz="0" w:space="0" w:color="auto"/>
            <w:left w:val="none" w:sz="0" w:space="0" w:color="auto"/>
            <w:bottom w:val="none" w:sz="0" w:space="0" w:color="auto"/>
            <w:right w:val="none" w:sz="0" w:space="0" w:color="auto"/>
          </w:divBdr>
        </w:div>
        <w:div w:id="1798717715">
          <w:marLeft w:val="0"/>
          <w:marRight w:val="0"/>
          <w:marTop w:val="0"/>
          <w:marBottom w:val="0"/>
          <w:divBdr>
            <w:top w:val="none" w:sz="0" w:space="0" w:color="auto"/>
            <w:left w:val="none" w:sz="0" w:space="0" w:color="auto"/>
            <w:bottom w:val="none" w:sz="0" w:space="0" w:color="auto"/>
            <w:right w:val="none" w:sz="0" w:space="0" w:color="auto"/>
          </w:divBdr>
        </w:div>
        <w:div w:id="1800996386">
          <w:marLeft w:val="0"/>
          <w:marRight w:val="0"/>
          <w:marTop w:val="0"/>
          <w:marBottom w:val="0"/>
          <w:divBdr>
            <w:top w:val="none" w:sz="0" w:space="0" w:color="auto"/>
            <w:left w:val="none" w:sz="0" w:space="0" w:color="auto"/>
            <w:bottom w:val="none" w:sz="0" w:space="0" w:color="auto"/>
            <w:right w:val="none" w:sz="0" w:space="0" w:color="auto"/>
          </w:divBdr>
        </w:div>
        <w:div w:id="1803301647">
          <w:marLeft w:val="0"/>
          <w:marRight w:val="0"/>
          <w:marTop w:val="0"/>
          <w:marBottom w:val="0"/>
          <w:divBdr>
            <w:top w:val="none" w:sz="0" w:space="0" w:color="auto"/>
            <w:left w:val="none" w:sz="0" w:space="0" w:color="auto"/>
            <w:bottom w:val="none" w:sz="0" w:space="0" w:color="auto"/>
            <w:right w:val="none" w:sz="0" w:space="0" w:color="auto"/>
          </w:divBdr>
        </w:div>
        <w:div w:id="1822043662">
          <w:marLeft w:val="0"/>
          <w:marRight w:val="0"/>
          <w:marTop w:val="0"/>
          <w:marBottom w:val="0"/>
          <w:divBdr>
            <w:top w:val="none" w:sz="0" w:space="0" w:color="auto"/>
            <w:left w:val="none" w:sz="0" w:space="0" w:color="auto"/>
            <w:bottom w:val="none" w:sz="0" w:space="0" w:color="auto"/>
            <w:right w:val="none" w:sz="0" w:space="0" w:color="auto"/>
          </w:divBdr>
        </w:div>
        <w:div w:id="1822313141">
          <w:marLeft w:val="0"/>
          <w:marRight w:val="0"/>
          <w:marTop w:val="0"/>
          <w:marBottom w:val="0"/>
          <w:divBdr>
            <w:top w:val="none" w:sz="0" w:space="0" w:color="auto"/>
            <w:left w:val="none" w:sz="0" w:space="0" w:color="auto"/>
            <w:bottom w:val="none" w:sz="0" w:space="0" w:color="auto"/>
            <w:right w:val="none" w:sz="0" w:space="0" w:color="auto"/>
          </w:divBdr>
        </w:div>
        <w:div w:id="1823350468">
          <w:marLeft w:val="0"/>
          <w:marRight w:val="0"/>
          <w:marTop w:val="0"/>
          <w:marBottom w:val="0"/>
          <w:divBdr>
            <w:top w:val="none" w:sz="0" w:space="0" w:color="auto"/>
            <w:left w:val="none" w:sz="0" w:space="0" w:color="auto"/>
            <w:bottom w:val="none" w:sz="0" w:space="0" w:color="auto"/>
            <w:right w:val="none" w:sz="0" w:space="0" w:color="auto"/>
          </w:divBdr>
        </w:div>
        <w:div w:id="1825199379">
          <w:marLeft w:val="0"/>
          <w:marRight w:val="0"/>
          <w:marTop w:val="0"/>
          <w:marBottom w:val="0"/>
          <w:divBdr>
            <w:top w:val="none" w:sz="0" w:space="0" w:color="auto"/>
            <w:left w:val="none" w:sz="0" w:space="0" w:color="auto"/>
            <w:bottom w:val="none" w:sz="0" w:space="0" w:color="auto"/>
            <w:right w:val="none" w:sz="0" w:space="0" w:color="auto"/>
          </w:divBdr>
        </w:div>
        <w:div w:id="1829319778">
          <w:marLeft w:val="0"/>
          <w:marRight w:val="0"/>
          <w:marTop w:val="0"/>
          <w:marBottom w:val="0"/>
          <w:divBdr>
            <w:top w:val="none" w:sz="0" w:space="0" w:color="auto"/>
            <w:left w:val="none" w:sz="0" w:space="0" w:color="auto"/>
            <w:bottom w:val="none" w:sz="0" w:space="0" w:color="auto"/>
            <w:right w:val="none" w:sz="0" w:space="0" w:color="auto"/>
          </w:divBdr>
        </w:div>
        <w:div w:id="1830246528">
          <w:marLeft w:val="0"/>
          <w:marRight w:val="0"/>
          <w:marTop w:val="0"/>
          <w:marBottom w:val="0"/>
          <w:divBdr>
            <w:top w:val="none" w:sz="0" w:space="0" w:color="auto"/>
            <w:left w:val="none" w:sz="0" w:space="0" w:color="auto"/>
            <w:bottom w:val="none" w:sz="0" w:space="0" w:color="auto"/>
            <w:right w:val="none" w:sz="0" w:space="0" w:color="auto"/>
          </w:divBdr>
        </w:div>
        <w:div w:id="1832329573">
          <w:marLeft w:val="0"/>
          <w:marRight w:val="0"/>
          <w:marTop w:val="0"/>
          <w:marBottom w:val="0"/>
          <w:divBdr>
            <w:top w:val="none" w:sz="0" w:space="0" w:color="auto"/>
            <w:left w:val="none" w:sz="0" w:space="0" w:color="auto"/>
            <w:bottom w:val="none" w:sz="0" w:space="0" w:color="auto"/>
            <w:right w:val="none" w:sz="0" w:space="0" w:color="auto"/>
          </w:divBdr>
        </w:div>
        <w:div w:id="1843814889">
          <w:marLeft w:val="0"/>
          <w:marRight w:val="0"/>
          <w:marTop w:val="0"/>
          <w:marBottom w:val="0"/>
          <w:divBdr>
            <w:top w:val="none" w:sz="0" w:space="0" w:color="auto"/>
            <w:left w:val="none" w:sz="0" w:space="0" w:color="auto"/>
            <w:bottom w:val="none" w:sz="0" w:space="0" w:color="auto"/>
            <w:right w:val="none" w:sz="0" w:space="0" w:color="auto"/>
          </w:divBdr>
        </w:div>
        <w:div w:id="1845515681">
          <w:marLeft w:val="0"/>
          <w:marRight w:val="0"/>
          <w:marTop w:val="0"/>
          <w:marBottom w:val="0"/>
          <w:divBdr>
            <w:top w:val="none" w:sz="0" w:space="0" w:color="auto"/>
            <w:left w:val="none" w:sz="0" w:space="0" w:color="auto"/>
            <w:bottom w:val="none" w:sz="0" w:space="0" w:color="auto"/>
            <w:right w:val="none" w:sz="0" w:space="0" w:color="auto"/>
          </w:divBdr>
        </w:div>
        <w:div w:id="1848671855">
          <w:marLeft w:val="0"/>
          <w:marRight w:val="0"/>
          <w:marTop w:val="0"/>
          <w:marBottom w:val="0"/>
          <w:divBdr>
            <w:top w:val="none" w:sz="0" w:space="0" w:color="auto"/>
            <w:left w:val="none" w:sz="0" w:space="0" w:color="auto"/>
            <w:bottom w:val="none" w:sz="0" w:space="0" w:color="auto"/>
            <w:right w:val="none" w:sz="0" w:space="0" w:color="auto"/>
          </w:divBdr>
        </w:div>
        <w:div w:id="1854413673">
          <w:marLeft w:val="0"/>
          <w:marRight w:val="0"/>
          <w:marTop w:val="0"/>
          <w:marBottom w:val="0"/>
          <w:divBdr>
            <w:top w:val="none" w:sz="0" w:space="0" w:color="auto"/>
            <w:left w:val="none" w:sz="0" w:space="0" w:color="auto"/>
            <w:bottom w:val="none" w:sz="0" w:space="0" w:color="auto"/>
            <w:right w:val="none" w:sz="0" w:space="0" w:color="auto"/>
          </w:divBdr>
        </w:div>
        <w:div w:id="1864855573">
          <w:marLeft w:val="0"/>
          <w:marRight w:val="0"/>
          <w:marTop w:val="0"/>
          <w:marBottom w:val="0"/>
          <w:divBdr>
            <w:top w:val="none" w:sz="0" w:space="0" w:color="auto"/>
            <w:left w:val="none" w:sz="0" w:space="0" w:color="auto"/>
            <w:bottom w:val="none" w:sz="0" w:space="0" w:color="auto"/>
            <w:right w:val="none" w:sz="0" w:space="0" w:color="auto"/>
          </w:divBdr>
        </w:div>
        <w:div w:id="1866670720">
          <w:marLeft w:val="0"/>
          <w:marRight w:val="0"/>
          <w:marTop w:val="0"/>
          <w:marBottom w:val="0"/>
          <w:divBdr>
            <w:top w:val="none" w:sz="0" w:space="0" w:color="auto"/>
            <w:left w:val="none" w:sz="0" w:space="0" w:color="auto"/>
            <w:bottom w:val="none" w:sz="0" w:space="0" w:color="auto"/>
            <w:right w:val="none" w:sz="0" w:space="0" w:color="auto"/>
          </w:divBdr>
        </w:div>
        <w:div w:id="1875724503">
          <w:marLeft w:val="0"/>
          <w:marRight w:val="0"/>
          <w:marTop w:val="0"/>
          <w:marBottom w:val="0"/>
          <w:divBdr>
            <w:top w:val="none" w:sz="0" w:space="0" w:color="auto"/>
            <w:left w:val="none" w:sz="0" w:space="0" w:color="auto"/>
            <w:bottom w:val="none" w:sz="0" w:space="0" w:color="auto"/>
            <w:right w:val="none" w:sz="0" w:space="0" w:color="auto"/>
          </w:divBdr>
        </w:div>
        <w:div w:id="1876429648">
          <w:marLeft w:val="0"/>
          <w:marRight w:val="0"/>
          <w:marTop w:val="0"/>
          <w:marBottom w:val="0"/>
          <w:divBdr>
            <w:top w:val="none" w:sz="0" w:space="0" w:color="auto"/>
            <w:left w:val="none" w:sz="0" w:space="0" w:color="auto"/>
            <w:bottom w:val="none" w:sz="0" w:space="0" w:color="auto"/>
            <w:right w:val="none" w:sz="0" w:space="0" w:color="auto"/>
          </w:divBdr>
        </w:div>
        <w:div w:id="1876573725">
          <w:marLeft w:val="0"/>
          <w:marRight w:val="0"/>
          <w:marTop w:val="0"/>
          <w:marBottom w:val="0"/>
          <w:divBdr>
            <w:top w:val="none" w:sz="0" w:space="0" w:color="auto"/>
            <w:left w:val="none" w:sz="0" w:space="0" w:color="auto"/>
            <w:bottom w:val="none" w:sz="0" w:space="0" w:color="auto"/>
            <w:right w:val="none" w:sz="0" w:space="0" w:color="auto"/>
          </w:divBdr>
        </w:div>
        <w:div w:id="1881016258">
          <w:marLeft w:val="0"/>
          <w:marRight w:val="0"/>
          <w:marTop w:val="0"/>
          <w:marBottom w:val="0"/>
          <w:divBdr>
            <w:top w:val="none" w:sz="0" w:space="0" w:color="auto"/>
            <w:left w:val="none" w:sz="0" w:space="0" w:color="auto"/>
            <w:bottom w:val="none" w:sz="0" w:space="0" w:color="auto"/>
            <w:right w:val="none" w:sz="0" w:space="0" w:color="auto"/>
          </w:divBdr>
        </w:div>
        <w:div w:id="1882745134">
          <w:marLeft w:val="0"/>
          <w:marRight w:val="0"/>
          <w:marTop w:val="0"/>
          <w:marBottom w:val="0"/>
          <w:divBdr>
            <w:top w:val="none" w:sz="0" w:space="0" w:color="auto"/>
            <w:left w:val="none" w:sz="0" w:space="0" w:color="auto"/>
            <w:bottom w:val="none" w:sz="0" w:space="0" w:color="auto"/>
            <w:right w:val="none" w:sz="0" w:space="0" w:color="auto"/>
          </w:divBdr>
        </w:div>
        <w:div w:id="1884749911">
          <w:marLeft w:val="0"/>
          <w:marRight w:val="0"/>
          <w:marTop w:val="0"/>
          <w:marBottom w:val="0"/>
          <w:divBdr>
            <w:top w:val="none" w:sz="0" w:space="0" w:color="auto"/>
            <w:left w:val="none" w:sz="0" w:space="0" w:color="auto"/>
            <w:bottom w:val="none" w:sz="0" w:space="0" w:color="auto"/>
            <w:right w:val="none" w:sz="0" w:space="0" w:color="auto"/>
          </w:divBdr>
        </w:div>
        <w:div w:id="1889565315">
          <w:marLeft w:val="0"/>
          <w:marRight w:val="0"/>
          <w:marTop w:val="0"/>
          <w:marBottom w:val="0"/>
          <w:divBdr>
            <w:top w:val="none" w:sz="0" w:space="0" w:color="auto"/>
            <w:left w:val="none" w:sz="0" w:space="0" w:color="auto"/>
            <w:bottom w:val="none" w:sz="0" w:space="0" w:color="auto"/>
            <w:right w:val="none" w:sz="0" w:space="0" w:color="auto"/>
          </w:divBdr>
        </w:div>
        <w:div w:id="1889992850">
          <w:marLeft w:val="0"/>
          <w:marRight w:val="0"/>
          <w:marTop w:val="0"/>
          <w:marBottom w:val="0"/>
          <w:divBdr>
            <w:top w:val="none" w:sz="0" w:space="0" w:color="auto"/>
            <w:left w:val="none" w:sz="0" w:space="0" w:color="auto"/>
            <w:bottom w:val="none" w:sz="0" w:space="0" w:color="auto"/>
            <w:right w:val="none" w:sz="0" w:space="0" w:color="auto"/>
          </w:divBdr>
        </w:div>
        <w:div w:id="1899512673">
          <w:marLeft w:val="0"/>
          <w:marRight w:val="0"/>
          <w:marTop w:val="0"/>
          <w:marBottom w:val="0"/>
          <w:divBdr>
            <w:top w:val="none" w:sz="0" w:space="0" w:color="auto"/>
            <w:left w:val="none" w:sz="0" w:space="0" w:color="auto"/>
            <w:bottom w:val="none" w:sz="0" w:space="0" w:color="auto"/>
            <w:right w:val="none" w:sz="0" w:space="0" w:color="auto"/>
          </w:divBdr>
        </w:div>
        <w:div w:id="1900047917">
          <w:marLeft w:val="0"/>
          <w:marRight w:val="0"/>
          <w:marTop w:val="0"/>
          <w:marBottom w:val="0"/>
          <w:divBdr>
            <w:top w:val="none" w:sz="0" w:space="0" w:color="auto"/>
            <w:left w:val="none" w:sz="0" w:space="0" w:color="auto"/>
            <w:bottom w:val="none" w:sz="0" w:space="0" w:color="auto"/>
            <w:right w:val="none" w:sz="0" w:space="0" w:color="auto"/>
          </w:divBdr>
        </w:div>
        <w:div w:id="1906065377">
          <w:marLeft w:val="0"/>
          <w:marRight w:val="0"/>
          <w:marTop w:val="0"/>
          <w:marBottom w:val="0"/>
          <w:divBdr>
            <w:top w:val="none" w:sz="0" w:space="0" w:color="auto"/>
            <w:left w:val="none" w:sz="0" w:space="0" w:color="auto"/>
            <w:bottom w:val="none" w:sz="0" w:space="0" w:color="auto"/>
            <w:right w:val="none" w:sz="0" w:space="0" w:color="auto"/>
          </w:divBdr>
        </w:div>
        <w:div w:id="1908415844">
          <w:marLeft w:val="0"/>
          <w:marRight w:val="0"/>
          <w:marTop w:val="0"/>
          <w:marBottom w:val="0"/>
          <w:divBdr>
            <w:top w:val="none" w:sz="0" w:space="0" w:color="auto"/>
            <w:left w:val="none" w:sz="0" w:space="0" w:color="auto"/>
            <w:bottom w:val="none" w:sz="0" w:space="0" w:color="auto"/>
            <w:right w:val="none" w:sz="0" w:space="0" w:color="auto"/>
          </w:divBdr>
        </w:div>
        <w:div w:id="1908875843">
          <w:marLeft w:val="0"/>
          <w:marRight w:val="0"/>
          <w:marTop w:val="0"/>
          <w:marBottom w:val="0"/>
          <w:divBdr>
            <w:top w:val="none" w:sz="0" w:space="0" w:color="auto"/>
            <w:left w:val="none" w:sz="0" w:space="0" w:color="auto"/>
            <w:bottom w:val="none" w:sz="0" w:space="0" w:color="auto"/>
            <w:right w:val="none" w:sz="0" w:space="0" w:color="auto"/>
          </w:divBdr>
        </w:div>
        <w:div w:id="1910921224">
          <w:marLeft w:val="0"/>
          <w:marRight w:val="0"/>
          <w:marTop w:val="0"/>
          <w:marBottom w:val="0"/>
          <w:divBdr>
            <w:top w:val="none" w:sz="0" w:space="0" w:color="auto"/>
            <w:left w:val="none" w:sz="0" w:space="0" w:color="auto"/>
            <w:bottom w:val="none" w:sz="0" w:space="0" w:color="auto"/>
            <w:right w:val="none" w:sz="0" w:space="0" w:color="auto"/>
          </w:divBdr>
        </w:div>
        <w:div w:id="1914123092">
          <w:marLeft w:val="0"/>
          <w:marRight w:val="0"/>
          <w:marTop w:val="0"/>
          <w:marBottom w:val="0"/>
          <w:divBdr>
            <w:top w:val="none" w:sz="0" w:space="0" w:color="auto"/>
            <w:left w:val="none" w:sz="0" w:space="0" w:color="auto"/>
            <w:bottom w:val="none" w:sz="0" w:space="0" w:color="auto"/>
            <w:right w:val="none" w:sz="0" w:space="0" w:color="auto"/>
          </w:divBdr>
        </w:div>
        <w:div w:id="1915356971">
          <w:marLeft w:val="0"/>
          <w:marRight w:val="0"/>
          <w:marTop w:val="0"/>
          <w:marBottom w:val="0"/>
          <w:divBdr>
            <w:top w:val="none" w:sz="0" w:space="0" w:color="auto"/>
            <w:left w:val="none" w:sz="0" w:space="0" w:color="auto"/>
            <w:bottom w:val="none" w:sz="0" w:space="0" w:color="auto"/>
            <w:right w:val="none" w:sz="0" w:space="0" w:color="auto"/>
          </w:divBdr>
        </w:div>
        <w:div w:id="1920362555">
          <w:marLeft w:val="0"/>
          <w:marRight w:val="0"/>
          <w:marTop w:val="0"/>
          <w:marBottom w:val="0"/>
          <w:divBdr>
            <w:top w:val="none" w:sz="0" w:space="0" w:color="auto"/>
            <w:left w:val="none" w:sz="0" w:space="0" w:color="auto"/>
            <w:bottom w:val="none" w:sz="0" w:space="0" w:color="auto"/>
            <w:right w:val="none" w:sz="0" w:space="0" w:color="auto"/>
          </w:divBdr>
        </w:div>
        <w:div w:id="1921677610">
          <w:marLeft w:val="0"/>
          <w:marRight w:val="0"/>
          <w:marTop w:val="0"/>
          <w:marBottom w:val="0"/>
          <w:divBdr>
            <w:top w:val="none" w:sz="0" w:space="0" w:color="auto"/>
            <w:left w:val="none" w:sz="0" w:space="0" w:color="auto"/>
            <w:bottom w:val="none" w:sz="0" w:space="0" w:color="auto"/>
            <w:right w:val="none" w:sz="0" w:space="0" w:color="auto"/>
          </w:divBdr>
        </w:div>
        <w:div w:id="1936553090">
          <w:marLeft w:val="0"/>
          <w:marRight w:val="0"/>
          <w:marTop w:val="0"/>
          <w:marBottom w:val="0"/>
          <w:divBdr>
            <w:top w:val="none" w:sz="0" w:space="0" w:color="auto"/>
            <w:left w:val="none" w:sz="0" w:space="0" w:color="auto"/>
            <w:bottom w:val="none" w:sz="0" w:space="0" w:color="auto"/>
            <w:right w:val="none" w:sz="0" w:space="0" w:color="auto"/>
          </w:divBdr>
        </w:div>
        <w:div w:id="1940213373">
          <w:marLeft w:val="0"/>
          <w:marRight w:val="0"/>
          <w:marTop w:val="0"/>
          <w:marBottom w:val="0"/>
          <w:divBdr>
            <w:top w:val="none" w:sz="0" w:space="0" w:color="auto"/>
            <w:left w:val="none" w:sz="0" w:space="0" w:color="auto"/>
            <w:bottom w:val="none" w:sz="0" w:space="0" w:color="auto"/>
            <w:right w:val="none" w:sz="0" w:space="0" w:color="auto"/>
          </w:divBdr>
        </w:div>
        <w:div w:id="1947156929">
          <w:marLeft w:val="0"/>
          <w:marRight w:val="0"/>
          <w:marTop w:val="0"/>
          <w:marBottom w:val="0"/>
          <w:divBdr>
            <w:top w:val="none" w:sz="0" w:space="0" w:color="auto"/>
            <w:left w:val="none" w:sz="0" w:space="0" w:color="auto"/>
            <w:bottom w:val="none" w:sz="0" w:space="0" w:color="auto"/>
            <w:right w:val="none" w:sz="0" w:space="0" w:color="auto"/>
          </w:divBdr>
        </w:div>
        <w:div w:id="1991907292">
          <w:marLeft w:val="0"/>
          <w:marRight w:val="0"/>
          <w:marTop w:val="0"/>
          <w:marBottom w:val="0"/>
          <w:divBdr>
            <w:top w:val="none" w:sz="0" w:space="0" w:color="auto"/>
            <w:left w:val="none" w:sz="0" w:space="0" w:color="auto"/>
            <w:bottom w:val="none" w:sz="0" w:space="0" w:color="auto"/>
            <w:right w:val="none" w:sz="0" w:space="0" w:color="auto"/>
          </w:divBdr>
        </w:div>
        <w:div w:id="1994262278">
          <w:marLeft w:val="0"/>
          <w:marRight w:val="0"/>
          <w:marTop w:val="0"/>
          <w:marBottom w:val="0"/>
          <w:divBdr>
            <w:top w:val="none" w:sz="0" w:space="0" w:color="auto"/>
            <w:left w:val="none" w:sz="0" w:space="0" w:color="auto"/>
            <w:bottom w:val="none" w:sz="0" w:space="0" w:color="auto"/>
            <w:right w:val="none" w:sz="0" w:space="0" w:color="auto"/>
          </w:divBdr>
        </w:div>
        <w:div w:id="1994943050">
          <w:marLeft w:val="0"/>
          <w:marRight w:val="0"/>
          <w:marTop w:val="0"/>
          <w:marBottom w:val="0"/>
          <w:divBdr>
            <w:top w:val="none" w:sz="0" w:space="0" w:color="auto"/>
            <w:left w:val="none" w:sz="0" w:space="0" w:color="auto"/>
            <w:bottom w:val="none" w:sz="0" w:space="0" w:color="auto"/>
            <w:right w:val="none" w:sz="0" w:space="0" w:color="auto"/>
          </w:divBdr>
        </w:div>
        <w:div w:id="2000308954">
          <w:marLeft w:val="0"/>
          <w:marRight w:val="0"/>
          <w:marTop w:val="0"/>
          <w:marBottom w:val="0"/>
          <w:divBdr>
            <w:top w:val="none" w:sz="0" w:space="0" w:color="auto"/>
            <w:left w:val="none" w:sz="0" w:space="0" w:color="auto"/>
            <w:bottom w:val="none" w:sz="0" w:space="0" w:color="auto"/>
            <w:right w:val="none" w:sz="0" w:space="0" w:color="auto"/>
          </w:divBdr>
        </w:div>
        <w:div w:id="2003117178">
          <w:marLeft w:val="0"/>
          <w:marRight w:val="0"/>
          <w:marTop w:val="0"/>
          <w:marBottom w:val="0"/>
          <w:divBdr>
            <w:top w:val="none" w:sz="0" w:space="0" w:color="auto"/>
            <w:left w:val="none" w:sz="0" w:space="0" w:color="auto"/>
            <w:bottom w:val="none" w:sz="0" w:space="0" w:color="auto"/>
            <w:right w:val="none" w:sz="0" w:space="0" w:color="auto"/>
          </w:divBdr>
        </w:div>
        <w:div w:id="2009865244">
          <w:marLeft w:val="0"/>
          <w:marRight w:val="0"/>
          <w:marTop w:val="0"/>
          <w:marBottom w:val="0"/>
          <w:divBdr>
            <w:top w:val="none" w:sz="0" w:space="0" w:color="auto"/>
            <w:left w:val="none" w:sz="0" w:space="0" w:color="auto"/>
            <w:bottom w:val="none" w:sz="0" w:space="0" w:color="auto"/>
            <w:right w:val="none" w:sz="0" w:space="0" w:color="auto"/>
          </w:divBdr>
        </w:div>
        <w:div w:id="2010480093">
          <w:marLeft w:val="0"/>
          <w:marRight w:val="0"/>
          <w:marTop w:val="0"/>
          <w:marBottom w:val="0"/>
          <w:divBdr>
            <w:top w:val="none" w:sz="0" w:space="0" w:color="auto"/>
            <w:left w:val="none" w:sz="0" w:space="0" w:color="auto"/>
            <w:bottom w:val="none" w:sz="0" w:space="0" w:color="auto"/>
            <w:right w:val="none" w:sz="0" w:space="0" w:color="auto"/>
          </w:divBdr>
        </w:div>
        <w:div w:id="2012751273">
          <w:marLeft w:val="0"/>
          <w:marRight w:val="0"/>
          <w:marTop w:val="0"/>
          <w:marBottom w:val="0"/>
          <w:divBdr>
            <w:top w:val="none" w:sz="0" w:space="0" w:color="auto"/>
            <w:left w:val="none" w:sz="0" w:space="0" w:color="auto"/>
            <w:bottom w:val="none" w:sz="0" w:space="0" w:color="auto"/>
            <w:right w:val="none" w:sz="0" w:space="0" w:color="auto"/>
          </w:divBdr>
        </w:div>
        <w:div w:id="2038001763">
          <w:marLeft w:val="0"/>
          <w:marRight w:val="0"/>
          <w:marTop w:val="0"/>
          <w:marBottom w:val="0"/>
          <w:divBdr>
            <w:top w:val="none" w:sz="0" w:space="0" w:color="auto"/>
            <w:left w:val="none" w:sz="0" w:space="0" w:color="auto"/>
            <w:bottom w:val="none" w:sz="0" w:space="0" w:color="auto"/>
            <w:right w:val="none" w:sz="0" w:space="0" w:color="auto"/>
          </w:divBdr>
        </w:div>
        <w:div w:id="2042125665">
          <w:marLeft w:val="0"/>
          <w:marRight w:val="0"/>
          <w:marTop w:val="0"/>
          <w:marBottom w:val="0"/>
          <w:divBdr>
            <w:top w:val="none" w:sz="0" w:space="0" w:color="auto"/>
            <w:left w:val="none" w:sz="0" w:space="0" w:color="auto"/>
            <w:bottom w:val="none" w:sz="0" w:space="0" w:color="auto"/>
            <w:right w:val="none" w:sz="0" w:space="0" w:color="auto"/>
          </w:divBdr>
        </w:div>
        <w:div w:id="2058819178">
          <w:marLeft w:val="0"/>
          <w:marRight w:val="0"/>
          <w:marTop w:val="0"/>
          <w:marBottom w:val="0"/>
          <w:divBdr>
            <w:top w:val="none" w:sz="0" w:space="0" w:color="auto"/>
            <w:left w:val="none" w:sz="0" w:space="0" w:color="auto"/>
            <w:bottom w:val="none" w:sz="0" w:space="0" w:color="auto"/>
            <w:right w:val="none" w:sz="0" w:space="0" w:color="auto"/>
          </w:divBdr>
        </w:div>
        <w:div w:id="2065906808">
          <w:marLeft w:val="0"/>
          <w:marRight w:val="0"/>
          <w:marTop w:val="0"/>
          <w:marBottom w:val="0"/>
          <w:divBdr>
            <w:top w:val="none" w:sz="0" w:space="0" w:color="auto"/>
            <w:left w:val="none" w:sz="0" w:space="0" w:color="auto"/>
            <w:bottom w:val="none" w:sz="0" w:space="0" w:color="auto"/>
            <w:right w:val="none" w:sz="0" w:space="0" w:color="auto"/>
          </w:divBdr>
        </w:div>
        <w:div w:id="2070154174">
          <w:marLeft w:val="0"/>
          <w:marRight w:val="0"/>
          <w:marTop w:val="0"/>
          <w:marBottom w:val="0"/>
          <w:divBdr>
            <w:top w:val="none" w:sz="0" w:space="0" w:color="auto"/>
            <w:left w:val="none" w:sz="0" w:space="0" w:color="auto"/>
            <w:bottom w:val="none" w:sz="0" w:space="0" w:color="auto"/>
            <w:right w:val="none" w:sz="0" w:space="0" w:color="auto"/>
          </w:divBdr>
        </w:div>
        <w:div w:id="2073382243">
          <w:marLeft w:val="0"/>
          <w:marRight w:val="0"/>
          <w:marTop w:val="0"/>
          <w:marBottom w:val="0"/>
          <w:divBdr>
            <w:top w:val="none" w:sz="0" w:space="0" w:color="auto"/>
            <w:left w:val="none" w:sz="0" w:space="0" w:color="auto"/>
            <w:bottom w:val="none" w:sz="0" w:space="0" w:color="auto"/>
            <w:right w:val="none" w:sz="0" w:space="0" w:color="auto"/>
          </w:divBdr>
        </w:div>
        <w:div w:id="2078671980">
          <w:marLeft w:val="0"/>
          <w:marRight w:val="0"/>
          <w:marTop w:val="0"/>
          <w:marBottom w:val="0"/>
          <w:divBdr>
            <w:top w:val="none" w:sz="0" w:space="0" w:color="auto"/>
            <w:left w:val="none" w:sz="0" w:space="0" w:color="auto"/>
            <w:bottom w:val="none" w:sz="0" w:space="0" w:color="auto"/>
            <w:right w:val="none" w:sz="0" w:space="0" w:color="auto"/>
          </w:divBdr>
        </w:div>
        <w:div w:id="2079091775">
          <w:marLeft w:val="0"/>
          <w:marRight w:val="0"/>
          <w:marTop w:val="0"/>
          <w:marBottom w:val="0"/>
          <w:divBdr>
            <w:top w:val="none" w:sz="0" w:space="0" w:color="auto"/>
            <w:left w:val="none" w:sz="0" w:space="0" w:color="auto"/>
            <w:bottom w:val="none" w:sz="0" w:space="0" w:color="auto"/>
            <w:right w:val="none" w:sz="0" w:space="0" w:color="auto"/>
          </w:divBdr>
        </w:div>
        <w:div w:id="2079817325">
          <w:marLeft w:val="0"/>
          <w:marRight w:val="0"/>
          <w:marTop w:val="0"/>
          <w:marBottom w:val="0"/>
          <w:divBdr>
            <w:top w:val="none" w:sz="0" w:space="0" w:color="auto"/>
            <w:left w:val="none" w:sz="0" w:space="0" w:color="auto"/>
            <w:bottom w:val="none" w:sz="0" w:space="0" w:color="auto"/>
            <w:right w:val="none" w:sz="0" w:space="0" w:color="auto"/>
          </w:divBdr>
        </w:div>
        <w:div w:id="2090883850">
          <w:marLeft w:val="0"/>
          <w:marRight w:val="0"/>
          <w:marTop w:val="0"/>
          <w:marBottom w:val="0"/>
          <w:divBdr>
            <w:top w:val="none" w:sz="0" w:space="0" w:color="auto"/>
            <w:left w:val="none" w:sz="0" w:space="0" w:color="auto"/>
            <w:bottom w:val="none" w:sz="0" w:space="0" w:color="auto"/>
            <w:right w:val="none" w:sz="0" w:space="0" w:color="auto"/>
          </w:divBdr>
        </w:div>
        <w:div w:id="2092896671">
          <w:marLeft w:val="0"/>
          <w:marRight w:val="0"/>
          <w:marTop w:val="0"/>
          <w:marBottom w:val="0"/>
          <w:divBdr>
            <w:top w:val="none" w:sz="0" w:space="0" w:color="auto"/>
            <w:left w:val="none" w:sz="0" w:space="0" w:color="auto"/>
            <w:bottom w:val="none" w:sz="0" w:space="0" w:color="auto"/>
            <w:right w:val="none" w:sz="0" w:space="0" w:color="auto"/>
          </w:divBdr>
        </w:div>
        <w:div w:id="2100061613">
          <w:marLeft w:val="0"/>
          <w:marRight w:val="0"/>
          <w:marTop w:val="0"/>
          <w:marBottom w:val="0"/>
          <w:divBdr>
            <w:top w:val="none" w:sz="0" w:space="0" w:color="auto"/>
            <w:left w:val="none" w:sz="0" w:space="0" w:color="auto"/>
            <w:bottom w:val="none" w:sz="0" w:space="0" w:color="auto"/>
            <w:right w:val="none" w:sz="0" w:space="0" w:color="auto"/>
          </w:divBdr>
        </w:div>
        <w:div w:id="2103406353">
          <w:marLeft w:val="0"/>
          <w:marRight w:val="0"/>
          <w:marTop w:val="0"/>
          <w:marBottom w:val="0"/>
          <w:divBdr>
            <w:top w:val="none" w:sz="0" w:space="0" w:color="auto"/>
            <w:left w:val="none" w:sz="0" w:space="0" w:color="auto"/>
            <w:bottom w:val="none" w:sz="0" w:space="0" w:color="auto"/>
            <w:right w:val="none" w:sz="0" w:space="0" w:color="auto"/>
          </w:divBdr>
        </w:div>
        <w:div w:id="2106918714">
          <w:marLeft w:val="0"/>
          <w:marRight w:val="0"/>
          <w:marTop w:val="0"/>
          <w:marBottom w:val="0"/>
          <w:divBdr>
            <w:top w:val="none" w:sz="0" w:space="0" w:color="auto"/>
            <w:left w:val="none" w:sz="0" w:space="0" w:color="auto"/>
            <w:bottom w:val="none" w:sz="0" w:space="0" w:color="auto"/>
            <w:right w:val="none" w:sz="0" w:space="0" w:color="auto"/>
          </w:divBdr>
        </w:div>
        <w:div w:id="2111579716">
          <w:marLeft w:val="0"/>
          <w:marRight w:val="0"/>
          <w:marTop w:val="0"/>
          <w:marBottom w:val="0"/>
          <w:divBdr>
            <w:top w:val="none" w:sz="0" w:space="0" w:color="auto"/>
            <w:left w:val="none" w:sz="0" w:space="0" w:color="auto"/>
            <w:bottom w:val="none" w:sz="0" w:space="0" w:color="auto"/>
            <w:right w:val="none" w:sz="0" w:space="0" w:color="auto"/>
          </w:divBdr>
        </w:div>
        <w:div w:id="2116628625">
          <w:marLeft w:val="0"/>
          <w:marRight w:val="0"/>
          <w:marTop w:val="0"/>
          <w:marBottom w:val="0"/>
          <w:divBdr>
            <w:top w:val="none" w:sz="0" w:space="0" w:color="auto"/>
            <w:left w:val="none" w:sz="0" w:space="0" w:color="auto"/>
            <w:bottom w:val="none" w:sz="0" w:space="0" w:color="auto"/>
            <w:right w:val="none" w:sz="0" w:space="0" w:color="auto"/>
          </w:divBdr>
        </w:div>
        <w:div w:id="2120292602">
          <w:marLeft w:val="0"/>
          <w:marRight w:val="0"/>
          <w:marTop w:val="0"/>
          <w:marBottom w:val="0"/>
          <w:divBdr>
            <w:top w:val="none" w:sz="0" w:space="0" w:color="auto"/>
            <w:left w:val="none" w:sz="0" w:space="0" w:color="auto"/>
            <w:bottom w:val="none" w:sz="0" w:space="0" w:color="auto"/>
            <w:right w:val="none" w:sz="0" w:space="0" w:color="auto"/>
          </w:divBdr>
        </w:div>
        <w:div w:id="2121794242">
          <w:marLeft w:val="0"/>
          <w:marRight w:val="0"/>
          <w:marTop w:val="0"/>
          <w:marBottom w:val="0"/>
          <w:divBdr>
            <w:top w:val="none" w:sz="0" w:space="0" w:color="auto"/>
            <w:left w:val="none" w:sz="0" w:space="0" w:color="auto"/>
            <w:bottom w:val="none" w:sz="0" w:space="0" w:color="auto"/>
            <w:right w:val="none" w:sz="0" w:space="0" w:color="auto"/>
          </w:divBdr>
        </w:div>
        <w:div w:id="2145268951">
          <w:marLeft w:val="0"/>
          <w:marRight w:val="0"/>
          <w:marTop w:val="0"/>
          <w:marBottom w:val="0"/>
          <w:divBdr>
            <w:top w:val="none" w:sz="0" w:space="0" w:color="auto"/>
            <w:left w:val="none" w:sz="0" w:space="0" w:color="auto"/>
            <w:bottom w:val="none" w:sz="0" w:space="0" w:color="auto"/>
            <w:right w:val="none" w:sz="0" w:space="0" w:color="auto"/>
          </w:divBdr>
        </w:div>
      </w:divsChild>
    </w:div>
    <w:div w:id="1415859823">
      <w:bodyDiv w:val="1"/>
      <w:marLeft w:val="0"/>
      <w:marRight w:val="0"/>
      <w:marTop w:val="0"/>
      <w:marBottom w:val="0"/>
      <w:divBdr>
        <w:top w:val="none" w:sz="0" w:space="0" w:color="auto"/>
        <w:left w:val="none" w:sz="0" w:space="0" w:color="auto"/>
        <w:bottom w:val="none" w:sz="0" w:space="0" w:color="auto"/>
        <w:right w:val="none" w:sz="0" w:space="0" w:color="auto"/>
      </w:divBdr>
    </w:div>
    <w:div w:id="1454405242">
      <w:bodyDiv w:val="1"/>
      <w:marLeft w:val="0"/>
      <w:marRight w:val="0"/>
      <w:marTop w:val="0"/>
      <w:marBottom w:val="0"/>
      <w:divBdr>
        <w:top w:val="none" w:sz="0" w:space="0" w:color="auto"/>
        <w:left w:val="none" w:sz="0" w:space="0" w:color="auto"/>
        <w:bottom w:val="none" w:sz="0" w:space="0" w:color="auto"/>
        <w:right w:val="none" w:sz="0" w:space="0" w:color="auto"/>
      </w:divBdr>
    </w:div>
    <w:div w:id="1476869990">
      <w:bodyDiv w:val="1"/>
      <w:marLeft w:val="0"/>
      <w:marRight w:val="0"/>
      <w:marTop w:val="0"/>
      <w:marBottom w:val="0"/>
      <w:divBdr>
        <w:top w:val="none" w:sz="0" w:space="0" w:color="auto"/>
        <w:left w:val="none" w:sz="0" w:space="0" w:color="auto"/>
        <w:bottom w:val="none" w:sz="0" w:space="0" w:color="auto"/>
        <w:right w:val="none" w:sz="0" w:space="0" w:color="auto"/>
      </w:divBdr>
      <w:divsChild>
        <w:div w:id="70079404">
          <w:marLeft w:val="0"/>
          <w:marRight w:val="0"/>
          <w:marTop w:val="0"/>
          <w:marBottom w:val="0"/>
          <w:divBdr>
            <w:top w:val="none" w:sz="0" w:space="0" w:color="auto"/>
            <w:left w:val="none" w:sz="0" w:space="0" w:color="auto"/>
            <w:bottom w:val="none" w:sz="0" w:space="0" w:color="auto"/>
            <w:right w:val="none" w:sz="0" w:space="0" w:color="auto"/>
          </w:divBdr>
        </w:div>
        <w:div w:id="166798096">
          <w:marLeft w:val="0"/>
          <w:marRight w:val="0"/>
          <w:marTop w:val="0"/>
          <w:marBottom w:val="0"/>
          <w:divBdr>
            <w:top w:val="none" w:sz="0" w:space="0" w:color="auto"/>
            <w:left w:val="none" w:sz="0" w:space="0" w:color="auto"/>
            <w:bottom w:val="none" w:sz="0" w:space="0" w:color="auto"/>
            <w:right w:val="none" w:sz="0" w:space="0" w:color="auto"/>
          </w:divBdr>
        </w:div>
        <w:div w:id="178202467">
          <w:marLeft w:val="0"/>
          <w:marRight w:val="0"/>
          <w:marTop w:val="0"/>
          <w:marBottom w:val="0"/>
          <w:divBdr>
            <w:top w:val="none" w:sz="0" w:space="0" w:color="auto"/>
            <w:left w:val="none" w:sz="0" w:space="0" w:color="auto"/>
            <w:bottom w:val="none" w:sz="0" w:space="0" w:color="auto"/>
            <w:right w:val="none" w:sz="0" w:space="0" w:color="auto"/>
          </w:divBdr>
        </w:div>
        <w:div w:id="207228222">
          <w:marLeft w:val="0"/>
          <w:marRight w:val="0"/>
          <w:marTop w:val="0"/>
          <w:marBottom w:val="0"/>
          <w:divBdr>
            <w:top w:val="none" w:sz="0" w:space="0" w:color="auto"/>
            <w:left w:val="none" w:sz="0" w:space="0" w:color="auto"/>
            <w:bottom w:val="none" w:sz="0" w:space="0" w:color="auto"/>
            <w:right w:val="none" w:sz="0" w:space="0" w:color="auto"/>
          </w:divBdr>
        </w:div>
        <w:div w:id="239604767">
          <w:marLeft w:val="0"/>
          <w:marRight w:val="0"/>
          <w:marTop w:val="0"/>
          <w:marBottom w:val="0"/>
          <w:divBdr>
            <w:top w:val="none" w:sz="0" w:space="0" w:color="auto"/>
            <w:left w:val="none" w:sz="0" w:space="0" w:color="auto"/>
            <w:bottom w:val="none" w:sz="0" w:space="0" w:color="auto"/>
            <w:right w:val="none" w:sz="0" w:space="0" w:color="auto"/>
          </w:divBdr>
        </w:div>
        <w:div w:id="371927047">
          <w:marLeft w:val="0"/>
          <w:marRight w:val="0"/>
          <w:marTop w:val="0"/>
          <w:marBottom w:val="0"/>
          <w:divBdr>
            <w:top w:val="none" w:sz="0" w:space="0" w:color="auto"/>
            <w:left w:val="none" w:sz="0" w:space="0" w:color="auto"/>
            <w:bottom w:val="none" w:sz="0" w:space="0" w:color="auto"/>
            <w:right w:val="none" w:sz="0" w:space="0" w:color="auto"/>
          </w:divBdr>
        </w:div>
        <w:div w:id="465586608">
          <w:marLeft w:val="0"/>
          <w:marRight w:val="0"/>
          <w:marTop w:val="0"/>
          <w:marBottom w:val="0"/>
          <w:divBdr>
            <w:top w:val="none" w:sz="0" w:space="0" w:color="auto"/>
            <w:left w:val="none" w:sz="0" w:space="0" w:color="auto"/>
            <w:bottom w:val="none" w:sz="0" w:space="0" w:color="auto"/>
            <w:right w:val="none" w:sz="0" w:space="0" w:color="auto"/>
          </w:divBdr>
        </w:div>
        <w:div w:id="547302180">
          <w:marLeft w:val="0"/>
          <w:marRight w:val="0"/>
          <w:marTop w:val="0"/>
          <w:marBottom w:val="0"/>
          <w:divBdr>
            <w:top w:val="none" w:sz="0" w:space="0" w:color="auto"/>
            <w:left w:val="none" w:sz="0" w:space="0" w:color="auto"/>
            <w:bottom w:val="none" w:sz="0" w:space="0" w:color="auto"/>
            <w:right w:val="none" w:sz="0" w:space="0" w:color="auto"/>
          </w:divBdr>
        </w:div>
        <w:div w:id="590940252">
          <w:marLeft w:val="0"/>
          <w:marRight w:val="0"/>
          <w:marTop w:val="0"/>
          <w:marBottom w:val="0"/>
          <w:divBdr>
            <w:top w:val="none" w:sz="0" w:space="0" w:color="auto"/>
            <w:left w:val="none" w:sz="0" w:space="0" w:color="auto"/>
            <w:bottom w:val="none" w:sz="0" w:space="0" w:color="auto"/>
            <w:right w:val="none" w:sz="0" w:space="0" w:color="auto"/>
          </w:divBdr>
        </w:div>
        <w:div w:id="789203407">
          <w:marLeft w:val="0"/>
          <w:marRight w:val="0"/>
          <w:marTop w:val="0"/>
          <w:marBottom w:val="0"/>
          <w:divBdr>
            <w:top w:val="none" w:sz="0" w:space="0" w:color="auto"/>
            <w:left w:val="none" w:sz="0" w:space="0" w:color="auto"/>
            <w:bottom w:val="none" w:sz="0" w:space="0" w:color="auto"/>
            <w:right w:val="none" w:sz="0" w:space="0" w:color="auto"/>
          </w:divBdr>
        </w:div>
        <w:div w:id="849299619">
          <w:marLeft w:val="0"/>
          <w:marRight w:val="0"/>
          <w:marTop w:val="0"/>
          <w:marBottom w:val="0"/>
          <w:divBdr>
            <w:top w:val="none" w:sz="0" w:space="0" w:color="auto"/>
            <w:left w:val="none" w:sz="0" w:space="0" w:color="auto"/>
            <w:bottom w:val="none" w:sz="0" w:space="0" w:color="auto"/>
            <w:right w:val="none" w:sz="0" w:space="0" w:color="auto"/>
          </w:divBdr>
        </w:div>
        <w:div w:id="851456545">
          <w:marLeft w:val="0"/>
          <w:marRight w:val="0"/>
          <w:marTop w:val="0"/>
          <w:marBottom w:val="0"/>
          <w:divBdr>
            <w:top w:val="none" w:sz="0" w:space="0" w:color="auto"/>
            <w:left w:val="none" w:sz="0" w:space="0" w:color="auto"/>
            <w:bottom w:val="none" w:sz="0" w:space="0" w:color="auto"/>
            <w:right w:val="none" w:sz="0" w:space="0" w:color="auto"/>
          </w:divBdr>
        </w:div>
        <w:div w:id="869730564">
          <w:marLeft w:val="0"/>
          <w:marRight w:val="0"/>
          <w:marTop w:val="0"/>
          <w:marBottom w:val="0"/>
          <w:divBdr>
            <w:top w:val="none" w:sz="0" w:space="0" w:color="auto"/>
            <w:left w:val="none" w:sz="0" w:space="0" w:color="auto"/>
            <w:bottom w:val="none" w:sz="0" w:space="0" w:color="auto"/>
            <w:right w:val="none" w:sz="0" w:space="0" w:color="auto"/>
          </w:divBdr>
        </w:div>
        <w:div w:id="876158622">
          <w:marLeft w:val="0"/>
          <w:marRight w:val="0"/>
          <w:marTop w:val="0"/>
          <w:marBottom w:val="0"/>
          <w:divBdr>
            <w:top w:val="none" w:sz="0" w:space="0" w:color="auto"/>
            <w:left w:val="none" w:sz="0" w:space="0" w:color="auto"/>
            <w:bottom w:val="none" w:sz="0" w:space="0" w:color="auto"/>
            <w:right w:val="none" w:sz="0" w:space="0" w:color="auto"/>
          </w:divBdr>
        </w:div>
        <w:div w:id="930089477">
          <w:marLeft w:val="0"/>
          <w:marRight w:val="0"/>
          <w:marTop w:val="0"/>
          <w:marBottom w:val="0"/>
          <w:divBdr>
            <w:top w:val="none" w:sz="0" w:space="0" w:color="auto"/>
            <w:left w:val="none" w:sz="0" w:space="0" w:color="auto"/>
            <w:bottom w:val="none" w:sz="0" w:space="0" w:color="auto"/>
            <w:right w:val="none" w:sz="0" w:space="0" w:color="auto"/>
          </w:divBdr>
        </w:div>
        <w:div w:id="1083407826">
          <w:marLeft w:val="0"/>
          <w:marRight w:val="0"/>
          <w:marTop w:val="0"/>
          <w:marBottom w:val="0"/>
          <w:divBdr>
            <w:top w:val="none" w:sz="0" w:space="0" w:color="auto"/>
            <w:left w:val="none" w:sz="0" w:space="0" w:color="auto"/>
            <w:bottom w:val="none" w:sz="0" w:space="0" w:color="auto"/>
            <w:right w:val="none" w:sz="0" w:space="0" w:color="auto"/>
          </w:divBdr>
        </w:div>
        <w:div w:id="1173254026">
          <w:marLeft w:val="0"/>
          <w:marRight w:val="0"/>
          <w:marTop w:val="0"/>
          <w:marBottom w:val="0"/>
          <w:divBdr>
            <w:top w:val="none" w:sz="0" w:space="0" w:color="auto"/>
            <w:left w:val="none" w:sz="0" w:space="0" w:color="auto"/>
            <w:bottom w:val="none" w:sz="0" w:space="0" w:color="auto"/>
            <w:right w:val="none" w:sz="0" w:space="0" w:color="auto"/>
          </w:divBdr>
        </w:div>
        <w:div w:id="1398549027">
          <w:marLeft w:val="0"/>
          <w:marRight w:val="0"/>
          <w:marTop w:val="0"/>
          <w:marBottom w:val="0"/>
          <w:divBdr>
            <w:top w:val="none" w:sz="0" w:space="0" w:color="auto"/>
            <w:left w:val="none" w:sz="0" w:space="0" w:color="auto"/>
            <w:bottom w:val="none" w:sz="0" w:space="0" w:color="auto"/>
            <w:right w:val="none" w:sz="0" w:space="0" w:color="auto"/>
          </w:divBdr>
        </w:div>
        <w:div w:id="1436052942">
          <w:marLeft w:val="0"/>
          <w:marRight w:val="0"/>
          <w:marTop w:val="0"/>
          <w:marBottom w:val="0"/>
          <w:divBdr>
            <w:top w:val="none" w:sz="0" w:space="0" w:color="auto"/>
            <w:left w:val="none" w:sz="0" w:space="0" w:color="auto"/>
            <w:bottom w:val="none" w:sz="0" w:space="0" w:color="auto"/>
            <w:right w:val="none" w:sz="0" w:space="0" w:color="auto"/>
          </w:divBdr>
        </w:div>
        <w:div w:id="1613318349">
          <w:marLeft w:val="0"/>
          <w:marRight w:val="0"/>
          <w:marTop w:val="0"/>
          <w:marBottom w:val="0"/>
          <w:divBdr>
            <w:top w:val="none" w:sz="0" w:space="0" w:color="auto"/>
            <w:left w:val="none" w:sz="0" w:space="0" w:color="auto"/>
            <w:bottom w:val="none" w:sz="0" w:space="0" w:color="auto"/>
            <w:right w:val="none" w:sz="0" w:space="0" w:color="auto"/>
          </w:divBdr>
        </w:div>
        <w:div w:id="1809398854">
          <w:marLeft w:val="0"/>
          <w:marRight w:val="0"/>
          <w:marTop w:val="0"/>
          <w:marBottom w:val="0"/>
          <w:divBdr>
            <w:top w:val="none" w:sz="0" w:space="0" w:color="auto"/>
            <w:left w:val="none" w:sz="0" w:space="0" w:color="auto"/>
            <w:bottom w:val="none" w:sz="0" w:space="0" w:color="auto"/>
            <w:right w:val="none" w:sz="0" w:space="0" w:color="auto"/>
          </w:divBdr>
        </w:div>
        <w:div w:id="1974213635">
          <w:marLeft w:val="0"/>
          <w:marRight w:val="0"/>
          <w:marTop w:val="0"/>
          <w:marBottom w:val="0"/>
          <w:divBdr>
            <w:top w:val="none" w:sz="0" w:space="0" w:color="auto"/>
            <w:left w:val="none" w:sz="0" w:space="0" w:color="auto"/>
            <w:bottom w:val="none" w:sz="0" w:space="0" w:color="auto"/>
            <w:right w:val="none" w:sz="0" w:space="0" w:color="auto"/>
          </w:divBdr>
        </w:div>
        <w:div w:id="2094618542">
          <w:marLeft w:val="0"/>
          <w:marRight w:val="0"/>
          <w:marTop w:val="0"/>
          <w:marBottom w:val="0"/>
          <w:divBdr>
            <w:top w:val="none" w:sz="0" w:space="0" w:color="auto"/>
            <w:left w:val="none" w:sz="0" w:space="0" w:color="auto"/>
            <w:bottom w:val="none" w:sz="0" w:space="0" w:color="auto"/>
            <w:right w:val="none" w:sz="0" w:space="0" w:color="auto"/>
          </w:divBdr>
        </w:div>
      </w:divsChild>
    </w:div>
    <w:div w:id="1487087421">
      <w:bodyDiv w:val="1"/>
      <w:marLeft w:val="0"/>
      <w:marRight w:val="0"/>
      <w:marTop w:val="0"/>
      <w:marBottom w:val="0"/>
      <w:divBdr>
        <w:top w:val="none" w:sz="0" w:space="0" w:color="auto"/>
        <w:left w:val="none" w:sz="0" w:space="0" w:color="auto"/>
        <w:bottom w:val="none" w:sz="0" w:space="0" w:color="auto"/>
        <w:right w:val="none" w:sz="0" w:space="0" w:color="auto"/>
      </w:divBdr>
      <w:divsChild>
        <w:div w:id="330639695">
          <w:marLeft w:val="0"/>
          <w:marRight w:val="0"/>
          <w:marTop w:val="480"/>
          <w:marBottom w:val="0"/>
          <w:divBdr>
            <w:top w:val="none" w:sz="0" w:space="0" w:color="auto"/>
            <w:left w:val="none" w:sz="0" w:space="0" w:color="auto"/>
            <w:bottom w:val="none" w:sz="0" w:space="0" w:color="auto"/>
            <w:right w:val="none" w:sz="0" w:space="0" w:color="auto"/>
          </w:divBdr>
        </w:div>
      </w:divsChild>
    </w:div>
    <w:div w:id="1526404546">
      <w:bodyDiv w:val="1"/>
      <w:marLeft w:val="0"/>
      <w:marRight w:val="0"/>
      <w:marTop w:val="0"/>
      <w:marBottom w:val="0"/>
      <w:divBdr>
        <w:top w:val="none" w:sz="0" w:space="0" w:color="auto"/>
        <w:left w:val="none" w:sz="0" w:space="0" w:color="auto"/>
        <w:bottom w:val="none" w:sz="0" w:space="0" w:color="auto"/>
        <w:right w:val="none" w:sz="0" w:space="0" w:color="auto"/>
      </w:divBdr>
    </w:div>
    <w:div w:id="1527788345">
      <w:bodyDiv w:val="1"/>
      <w:marLeft w:val="0"/>
      <w:marRight w:val="0"/>
      <w:marTop w:val="0"/>
      <w:marBottom w:val="0"/>
      <w:divBdr>
        <w:top w:val="none" w:sz="0" w:space="0" w:color="auto"/>
        <w:left w:val="none" w:sz="0" w:space="0" w:color="auto"/>
        <w:bottom w:val="none" w:sz="0" w:space="0" w:color="auto"/>
        <w:right w:val="none" w:sz="0" w:space="0" w:color="auto"/>
      </w:divBdr>
      <w:divsChild>
        <w:div w:id="1614360598">
          <w:marLeft w:val="750"/>
          <w:marRight w:val="0"/>
          <w:marTop w:val="0"/>
          <w:marBottom w:val="0"/>
          <w:divBdr>
            <w:top w:val="none" w:sz="0" w:space="0" w:color="auto"/>
            <w:left w:val="none" w:sz="0" w:space="0" w:color="auto"/>
            <w:bottom w:val="none" w:sz="0" w:space="0" w:color="auto"/>
            <w:right w:val="none" w:sz="0" w:space="0" w:color="auto"/>
          </w:divBdr>
        </w:div>
      </w:divsChild>
    </w:div>
    <w:div w:id="1549146267">
      <w:bodyDiv w:val="1"/>
      <w:marLeft w:val="0"/>
      <w:marRight w:val="0"/>
      <w:marTop w:val="0"/>
      <w:marBottom w:val="0"/>
      <w:divBdr>
        <w:top w:val="none" w:sz="0" w:space="0" w:color="auto"/>
        <w:left w:val="none" w:sz="0" w:space="0" w:color="auto"/>
        <w:bottom w:val="none" w:sz="0" w:space="0" w:color="auto"/>
        <w:right w:val="none" w:sz="0" w:space="0" w:color="auto"/>
      </w:divBdr>
    </w:div>
    <w:div w:id="1597523234">
      <w:bodyDiv w:val="1"/>
      <w:marLeft w:val="0"/>
      <w:marRight w:val="0"/>
      <w:marTop w:val="0"/>
      <w:marBottom w:val="0"/>
      <w:divBdr>
        <w:top w:val="none" w:sz="0" w:space="0" w:color="auto"/>
        <w:left w:val="none" w:sz="0" w:space="0" w:color="auto"/>
        <w:bottom w:val="none" w:sz="0" w:space="0" w:color="auto"/>
        <w:right w:val="none" w:sz="0" w:space="0" w:color="auto"/>
      </w:divBdr>
    </w:div>
    <w:div w:id="1734542427">
      <w:bodyDiv w:val="1"/>
      <w:marLeft w:val="0"/>
      <w:marRight w:val="0"/>
      <w:marTop w:val="0"/>
      <w:marBottom w:val="0"/>
      <w:divBdr>
        <w:top w:val="none" w:sz="0" w:space="0" w:color="auto"/>
        <w:left w:val="none" w:sz="0" w:space="0" w:color="auto"/>
        <w:bottom w:val="none" w:sz="0" w:space="0" w:color="auto"/>
        <w:right w:val="none" w:sz="0" w:space="0" w:color="auto"/>
      </w:divBdr>
    </w:div>
    <w:div w:id="1777019426">
      <w:bodyDiv w:val="1"/>
      <w:marLeft w:val="0"/>
      <w:marRight w:val="0"/>
      <w:marTop w:val="0"/>
      <w:marBottom w:val="0"/>
      <w:divBdr>
        <w:top w:val="none" w:sz="0" w:space="0" w:color="auto"/>
        <w:left w:val="none" w:sz="0" w:space="0" w:color="auto"/>
        <w:bottom w:val="none" w:sz="0" w:space="0" w:color="auto"/>
        <w:right w:val="none" w:sz="0" w:space="0" w:color="auto"/>
      </w:divBdr>
    </w:div>
    <w:div w:id="1778214778">
      <w:bodyDiv w:val="1"/>
      <w:marLeft w:val="0"/>
      <w:marRight w:val="0"/>
      <w:marTop w:val="0"/>
      <w:marBottom w:val="0"/>
      <w:divBdr>
        <w:top w:val="none" w:sz="0" w:space="0" w:color="auto"/>
        <w:left w:val="none" w:sz="0" w:space="0" w:color="auto"/>
        <w:bottom w:val="none" w:sz="0" w:space="0" w:color="auto"/>
        <w:right w:val="none" w:sz="0" w:space="0" w:color="auto"/>
      </w:divBdr>
      <w:divsChild>
        <w:div w:id="31612424">
          <w:marLeft w:val="0"/>
          <w:marRight w:val="0"/>
          <w:marTop w:val="0"/>
          <w:marBottom w:val="0"/>
          <w:divBdr>
            <w:top w:val="none" w:sz="0" w:space="0" w:color="auto"/>
            <w:left w:val="none" w:sz="0" w:space="0" w:color="auto"/>
            <w:bottom w:val="none" w:sz="0" w:space="0" w:color="auto"/>
            <w:right w:val="none" w:sz="0" w:space="0" w:color="auto"/>
          </w:divBdr>
        </w:div>
        <w:div w:id="175316924">
          <w:marLeft w:val="0"/>
          <w:marRight w:val="0"/>
          <w:marTop w:val="0"/>
          <w:marBottom w:val="0"/>
          <w:divBdr>
            <w:top w:val="none" w:sz="0" w:space="0" w:color="auto"/>
            <w:left w:val="none" w:sz="0" w:space="0" w:color="auto"/>
            <w:bottom w:val="none" w:sz="0" w:space="0" w:color="auto"/>
            <w:right w:val="none" w:sz="0" w:space="0" w:color="auto"/>
          </w:divBdr>
        </w:div>
        <w:div w:id="349842092">
          <w:marLeft w:val="0"/>
          <w:marRight w:val="0"/>
          <w:marTop w:val="0"/>
          <w:marBottom w:val="0"/>
          <w:divBdr>
            <w:top w:val="none" w:sz="0" w:space="0" w:color="auto"/>
            <w:left w:val="none" w:sz="0" w:space="0" w:color="auto"/>
            <w:bottom w:val="none" w:sz="0" w:space="0" w:color="auto"/>
            <w:right w:val="none" w:sz="0" w:space="0" w:color="auto"/>
          </w:divBdr>
        </w:div>
        <w:div w:id="580018527">
          <w:marLeft w:val="0"/>
          <w:marRight w:val="0"/>
          <w:marTop w:val="0"/>
          <w:marBottom w:val="0"/>
          <w:divBdr>
            <w:top w:val="none" w:sz="0" w:space="0" w:color="auto"/>
            <w:left w:val="none" w:sz="0" w:space="0" w:color="auto"/>
            <w:bottom w:val="none" w:sz="0" w:space="0" w:color="auto"/>
            <w:right w:val="none" w:sz="0" w:space="0" w:color="auto"/>
          </w:divBdr>
        </w:div>
        <w:div w:id="696543229">
          <w:marLeft w:val="0"/>
          <w:marRight w:val="0"/>
          <w:marTop w:val="0"/>
          <w:marBottom w:val="0"/>
          <w:divBdr>
            <w:top w:val="none" w:sz="0" w:space="0" w:color="auto"/>
            <w:left w:val="none" w:sz="0" w:space="0" w:color="auto"/>
            <w:bottom w:val="none" w:sz="0" w:space="0" w:color="auto"/>
            <w:right w:val="none" w:sz="0" w:space="0" w:color="auto"/>
          </w:divBdr>
        </w:div>
        <w:div w:id="780104189">
          <w:marLeft w:val="0"/>
          <w:marRight w:val="0"/>
          <w:marTop w:val="0"/>
          <w:marBottom w:val="0"/>
          <w:divBdr>
            <w:top w:val="none" w:sz="0" w:space="0" w:color="auto"/>
            <w:left w:val="none" w:sz="0" w:space="0" w:color="auto"/>
            <w:bottom w:val="none" w:sz="0" w:space="0" w:color="auto"/>
            <w:right w:val="none" w:sz="0" w:space="0" w:color="auto"/>
          </w:divBdr>
        </w:div>
        <w:div w:id="1085683514">
          <w:marLeft w:val="0"/>
          <w:marRight w:val="0"/>
          <w:marTop w:val="0"/>
          <w:marBottom w:val="0"/>
          <w:divBdr>
            <w:top w:val="none" w:sz="0" w:space="0" w:color="auto"/>
            <w:left w:val="none" w:sz="0" w:space="0" w:color="auto"/>
            <w:bottom w:val="none" w:sz="0" w:space="0" w:color="auto"/>
            <w:right w:val="none" w:sz="0" w:space="0" w:color="auto"/>
          </w:divBdr>
        </w:div>
        <w:div w:id="1243103016">
          <w:marLeft w:val="0"/>
          <w:marRight w:val="0"/>
          <w:marTop w:val="0"/>
          <w:marBottom w:val="0"/>
          <w:divBdr>
            <w:top w:val="none" w:sz="0" w:space="0" w:color="auto"/>
            <w:left w:val="none" w:sz="0" w:space="0" w:color="auto"/>
            <w:bottom w:val="none" w:sz="0" w:space="0" w:color="auto"/>
            <w:right w:val="none" w:sz="0" w:space="0" w:color="auto"/>
          </w:divBdr>
        </w:div>
        <w:div w:id="1401244990">
          <w:marLeft w:val="0"/>
          <w:marRight w:val="0"/>
          <w:marTop w:val="0"/>
          <w:marBottom w:val="0"/>
          <w:divBdr>
            <w:top w:val="none" w:sz="0" w:space="0" w:color="auto"/>
            <w:left w:val="none" w:sz="0" w:space="0" w:color="auto"/>
            <w:bottom w:val="none" w:sz="0" w:space="0" w:color="auto"/>
            <w:right w:val="none" w:sz="0" w:space="0" w:color="auto"/>
          </w:divBdr>
        </w:div>
        <w:div w:id="1421371588">
          <w:marLeft w:val="0"/>
          <w:marRight w:val="0"/>
          <w:marTop w:val="0"/>
          <w:marBottom w:val="0"/>
          <w:divBdr>
            <w:top w:val="none" w:sz="0" w:space="0" w:color="auto"/>
            <w:left w:val="none" w:sz="0" w:space="0" w:color="auto"/>
            <w:bottom w:val="none" w:sz="0" w:space="0" w:color="auto"/>
            <w:right w:val="none" w:sz="0" w:space="0" w:color="auto"/>
          </w:divBdr>
        </w:div>
        <w:div w:id="1689063892">
          <w:marLeft w:val="0"/>
          <w:marRight w:val="0"/>
          <w:marTop w:val="0"/>
          <w:marBottom w:val="0"/>
          <w:divBdr>
            <w:top w:val="none" w:sz="0" w:space="0" w:color="auto"/>
            <w:left w:val="none" w:sz="0" w:space="0" w:color="auto"/>
            <w:bottom w:val="none" w:sz="0" w:space="0" w:color="auto"/>
            <w:right w:val="none" w:sz="0" w:space="0" w:color="auto"/>
          </w:divBdr>
        </w:div>
        <w:div w:id="1882984625">
          <w:marLeft w:val="0"/>
          <w:marRight w:val="0"/>
          <w:marTop w:val="0"/>
          <w:marBottom w:val="0"/>
          <w:divBdr>
            <w:top w:val="none" w:sz="0" w:space="0" w:color="auto"/>
            <w:left w:val="none" w:sz="0" w:space="0" w:color="auto"/>
            <w:bottom w:val="none" w:sz="0" w:space="0" w:color="auto"/>
            <w:right w:val="none" w:sz="0" w:space="0" w:color="auto"/>
          </w:divBdr>
        </w:div>
        <w:div w:id="1902789452">
          <w:marLeft w:val="0"/>
          <w:marRight w:val="0"/>
          <w:marTop w:val="0"/>
          <w:marBottom w:val="0"/>
          <w:divBdr>
            <w:top w:val="none" w:sz="0" w:space="0" w:color="auto"/>
            <w:left w:val="none" w:sz="0" w:space="0" w:color="auto"/>
            <w:bottom w:val="none" w:sz="0" w:space="0" w:color="auto"/>
            <w:right w:val="none" w:sz="0" w:space="0" w:color="auto"/>
          </w:divBdr>
        </w:div>
        <w:div w:id="1989280997">
          <w:marLeft w:val="0"/>
          <w:marRight w:val="0"/>
          <w:marTop w:val="0"/>
          <w:marBottom w:val="0"/>
          <w:divBdr>
            <w:top w:val="none" w:sz="0" w:space="0" w:color="auto"/>
            <w:left w:val="none" w:sz="0" w:space="0" w:color="auto"/>
            <w:bottom w:val="none" w:sz="0" w:space="0" w:color="auto"/>
            <w:right w:val="none" w:sz="0" w:space="0" w:color="auto"/>
          </w:divBdr>
        </w:div>
      </w:divsChild>
    </w:div>
    <w:div w:id="1917084439">
      <w:bodyDiv w:val="1"/>
      <w:marLeft w:val="0"/>
      <w:marRight w:val="0"/>
      <w:marTop w:val="0"/>
      <w:marBottom w:val="0"/>
      <w:divBdr>
        <w:top w:val="none" w:sz="0" w:space="0" w:color="auto"/>
        <w:left w:val="none" w:sz="0" w:space="0" w:color="auto"/>
        <w:bottom w:val="none" w:sz="0" w:space="0" w:color="auto"/>
        <w:right w:val="none" w:sz="0" w:space="0" w:color="auto"/>
      </w:divBdr>
    </w:div>
    <w:div w:id="1978486147">
      <w:bodyDiv w:val="1"/>
      <w:marLeft w:val="0"/>
      <w:marRight w:val="0"/>
      <w:marTop w:val="0"/>
      <w:marBottom w:val="0"/>
      <w:divBdr>
        <w:top w:val="none" w:sz="0" w:space="0" w:color="auto"/>
        <w:left w:val="none" w:sz="0" w:space="0" w:color="auto"/>
        <w:bottom w:val="none" w:sz="0" w:space="0" w:color="auto"/>
        <w:right w:val="none" w:sz="0" w:space="0" w:color="auto"/>
      </w:divBdr>
      <w:divsChild>
        <w:div w:id="239801759">
          <w:marLeft w:val="0"/>
          <w:marRight w:val="0"/>
          <w:marTop w:val="0"/>
          <w:marBottom w:val="0"/>
          <w:divBdr>
            <w:top w:val="none" w:sz="0" w:space="0" w:color="auto"/>
            <w:left w:val="none" w:sz="0" w:space="0" w:color="auto"/>
            <w:bottom w:val="none" w:sz="0" w:space="0" w:color="auto"/>
            <w:right w:val="none" w:sz="0" w:space="0" w:color="auto"/>
          </w:divBdr>
        </w:div>
        <w:div w:id="397098967">
          <w:marLeft w:val="0"/>
          <w:marRight w:val="0"/>
          <w:marTop w:val="0"/>
          <w:marBottom w:val="0"/>
          <w:divBdr>
            <w:top w:val="none" w:sz="0" w:space="0" w:color="auto"/>
            <w:left w:val="none" w:sz="0" w:space="0" w:color="auto"/>
            <w:bottom w:val="none" w:sz="0" w:space="0" w:color="auto"/>
            <w:right w:val="none" w:sz="0" w:space="0" w:color="auto"/>
          </w:divBdr>
        </w:div>
        <w:div w:id="614218633">
          <w:marLeft w:val="0"/>
          <w:marRight w:val="0"/>
          <w:marTop w:val="0"/>
          <w:marBottom w:val="0"/>
          <w:divBdr>
            <w:top w:val="none" w:sz="0" w:space="0" w:color="auto"/>
            <w:left w:val="none" w:sz="0" w:space="0" w:color="auto"/>
            <w:bottom w:val="none" w:sz="0" w:space="0" w:color="auto"/>
            <w:right w:val="none" w:sz="0" w:space="0" w:color="auto"/>
          </w:divBdr>
        </w:div>
        <w:div w:id="650213449">
          <w:marLeft w:val="0"/>
          <w:marRight w:val="0"/>
          <w:marTop w:val="0"/>
          <w:marBottom w:val="0"/>
          <w:divBdr>
            <w:top w:val="none" w:sz="0" w:space="0" w:color="auto"/>
            <w:left w:val="none" w:sz="0" w:space="0" w:color="auto"/>
            <w:bottom w:val="none" w:sz="0" w:space="0" w:color="auto"/>
            <w:right w:val="none" w:sz="0" w:space="0" w:color="auto"/>
          </w:divBdr>
        </w:div>
        <w:div w:id="651442614">
          <w:marLeft w:val="0"/>
          <w:marRight w:val="0"/>
          <w:marTop w:val="0"/>
          <w:marBottom w:val="0"/>
          <w:divBdr>
            <w:top w:val="none" w:sz="0" w:space="0" w:color="auto"/>
            <w:left w:val="none" w:sz="0" w:space="0" w:color="auto"/>
            <w:bottom w:val="none" w:sz="0" w:space="0" w:color="auto"/>
            <w:right w:val="none" w:sz="0" w:space="0" w:color="auto"/>
          </w:divBdr>
        </w:div>
        <w:div w:id="939601909">
          <w:marLeft w:val="0"/>
          <w:marRight w:val="0"/>
          <w:marTop w:val="0"/>
          <w:marBottom w:val="0"/>
          <w:divBdr>
            <w:top w:val="none" w:sz="0" w:space="0" w:color="auto"/>
            <w:left w:val="none" w:sz="0" w:space="0" w:color="auto"/>
            <w:bottom w:val="none" w:sz="0" w:space="0" w:color="auto"/>
            <w:right w:val="none" w:sz="0" w:space="0" w:color="auto"/>
          </w:divBdr>
        </w:div>
        <w:div w:id="1083181661">
          <w:marLeft w:val="0"/>
          <w:marRight w:val="0"/>
          <w:marTop w:val="0"/>
          <w:marBottom w:val="0"/>
          <w:divBdr>
            <w:top w:val="none" w:sz="0" w:space="0" w:color="auto"/>
            <w:left w:val="none" w:sz="0" w:space="0" w:color="auto"/>
            <w:bottom w:val="none" w:sz="0" w:space="0" w:color="auto"/>
            <w:right w:val="none" w:sz="0" w:space="0" w:color="auto"/>
          </w:divBdr>
        </w:div>
        <w:div w:id="1133475739">
          <w:marLeft w:val="0"/>
          <w:marRight w:val="0"/>
          <w:marTop w:val="0"/>
          <w:marBottom w:val="0"/>
          <w:divBdr>
            <w:top w:val="none" w:sz="0" w:space="0" w:color="auto"/>
            <w:left w:val="none" w:sz="0" w:space="0" w:color="auto"/>
            <w:bottom w:val="none" w:sz="0" w:space="0" w:color="auto"/>
            <w:right w:val="none" w:sz="0" w:space="0" w:color="auto"/>
          </w:divBdr>
        </w:div>
        <w:div w:id="1745453010">
          <w:marLeft w:val="0"/>
          <w:marRight w:val="0"/>
          <w:marTop w:val="0"/>
          <w:marBottom w:val="0"/>
          <w:divBdr>
            <w:top w:val="none" w:sz="0" w:space="0" w:color="auto"/>
            <w:left w:val="none" w:sz="0" w:space="0" w:color="auto"/>
            <w:bottom w:val="none" w:sz="0" w:space="0" w:color="auto"/>
            <w:right w:val="none" w:sz="0" w:space="0" w:color="auto"/>
          </w:divBdr>
        </w:div>
      </w:divsChild>
    </w:div>
    <w:div w:id="2079934049">
      <w:bodyDiv w:val="1"/>
      <w:marLeft w:val="0"/>
      <w:marRight w:val="0"/>
      <w:marTop w:val="0"/>
      <w:marBottom w:val="0"/>
      <w:divBdr>
        <w:top w:val="none" w:sz="0" w:space="0" w:color="auto"/>
        <w:left w:val="none" w:sz="0" w:space="0" w:color="auto"/>
        <w:bottom w:val="none" w:sz="0" w:space="0" w:color="auto"/>
        <w:right w:val="none" w:sz="0" w:space="0" w:color="auto"/>
      </w:divBdr>
    </w:div>
    <w:div w:id="208491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asay89.wixsite.com/vojatyi" TargetMode="Externa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hyperlink" Target="https://youtu.be/Sq8Mvnrq8cc" TargetMode="External"/><Relationship Id="rId63" Type="http://schemas.openxmlformats.org/officeDocument/2006/relationships/image" Target="media/image38.pn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6.jpeg"/><Relationship Id="rId89" Type="http://schemas.openxmlformats.org/officeDocument/2006/relationships/image" Target="media/image60.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consultantplus://offline/ref=6625EE39DCF40D0AA35234536A2023C2B8BFC0C8506E1D7BB045C669617D724175E995110F8C6A56u4rCF" TargetMode="External"/><Relationship Id="rId11" Type="http://schemas.openxmlformats.org/officeDocument/2006/relationships/hyperlink" Target="http://www.dol-orlenok.ru/" TargetMode="External"/><Relationship Id="rId24" Type="http://schemas.openxmlformats.org/officeDocument/2006/relationships/hyperlink" Target="https://center-orlyonok.ru/"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hyperlink" Target="https://ru.wikipedia.org/wiki/23_%D0%B0%D0%B2%D0%B3%D1%83%D1%81%D1%82%D0%B0" TargetMode="External"/><Relationship Id="rId87"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image" Target="media/image54.jpeg"/><Relationship Id="rId90" Type="http://schemas.openxmlformats.org/officeDocument/2006/relationships/image" Target="media/image61.jpeg"/><Relationship Id="rId95" Type="http://schemas.openxmlformats.org/officeDocument/2006/relationships/footer" Target="footer1.xml"/><Relationship Id="rId19" Type="http://schemas.openxmlformats.org/officeDocument/2006/relationships/hyperlink" Target="https://95f2b284-9d0f-466e-b907-b9811f70e3fc.filesusr.com/ugd/0c6ec5_1ccd36dce029478b88cc8720e85f835d.pdf" TargetMode="External"/><Relationship Id="rId14" Type="http://schemas.openxmlformats.org/officeDocument/2006/relationships/hyperlink" Target="http://www.31md.ru/" TargetMode="External"/><Relationship Id="rId22" Type="http://schemas.openxmlformats.org/officeDocument/2006/relationships/hyperlink" Target="http://vlager.edu.ru/" TargetMode="External"/><Relationship Id="rId27" Type="http://schemas.openxmlformats.org/officeDocument/2006/relationships/image" Target="media/image7.jpeg"/><Relationship Id="rId30" Type="http://schemas.openxmlformats.org/officeDocument/2006/relationships/hyperlink" Target="mailto:centr.vnesh.rab@yandex.ru"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1.emf"/><Relationship Id="rId51" Type="http://schemas.openxmlformats.org/officeDocument/2006/relationships/hyperlink" Target="https://youtu.be/BVAwUne8K6Q" TargetMode="External"/><Relationship Id="rId72" Type="http://schemas.openxmlformats.org/officeDocument/2006/relationships/image" Target="media/image47.jpeg"/><Relationship Id="rId80" Type="http://schemas.openxmlformats.org/officeDocument/2006/relationships/hyperlink" Target="https://ru.wikipedia.org/wiki/1943" TargetMode="External"/><Relationship Id="rId85" Type="http://schemas.openxmlformats.org/officeDocument/2006/relationships/image" Target="media/image57.jpeg"/><Relationship Id="rId93" Type="http://schemas.openxmlformats.org/officeDocument/2006/relationships/image" Target="media/image64.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po.vm.culture.ru/main/pano.php?onstart=loadpano(hotspots/1.xml/" TargetMode="External"/><Relationship Id="rId17" Type="http://schemas.openxmlformats.org/officeDocument/2006/relationships/hyperlink" Target="http://sok-orlenok.ru/" TargetMode="External"/><Relationship Id="rId25" Type="http://schemas.openxmlformats.org/officeDocument/2006/relationships/hyperlink" Target="http://docs.cntd.ru/document/561716368" TargetMode="Externa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image" Target="media/image35.png"/><Relationship Id="rId67" Type="http://schemas.openxmlformats.org/officeDocument/2006/relationships/image" Target="media/image42.jpeg"/><Relationship Id="rId20" Type="http://schemas.openxmlformats.org/officeDocument/2006/relationships/image" Target="media/image5.png"/><Relationship Id="rId41" Type="http://schemas.openxmlformats.org/officeDocument/2006/relationships/image" Target="media/image19.jpeg"/><Relationship Id="rId54" Type="http://schemas.openxmlformats.org/officeDocument/2006/relationships/image" Target="media/image31.pn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hyperlink" Target="https://ru.wikipedia.org/wiki/%D0%9B%D1%91%D1%82%D1%87%D0%B8%D0%BA-%D0%BA%D0%BE%D1%81%D0%BC%D0%BE%D0%BD%D0%B0%D0%B2%D1%82_%D0%A1%D0%A1%D0%A1%D0%A0" TargetMode="External"/><Relationship Id="rId91" Type="http://schemas.openxmlformats.org/officeDocument/2006/relationships/image" Target="media/image62.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31md.ru/index.php?option=com_content&amp;view=category&amp;layout=blog&amp;id=96&amp;Itemid=113" TargetMode="External"/><Relationship Id="rId23" Type="http://schemas.openxmlformats.org/officeDocument/2006/relationships/hyperlink" Target="https://artek.org/" TargetMode="External"/><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9.jpeg"/><Relationship Id="rId60" Type="http://schemas.openxmlformats.org/officeDocument/2006/relationships/hyperlink" Target="https://youtu.be/H9LsPIDnLpE" TargetMode="External"/><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hyperlink" Target="https://ru.wikipedia.org/wiki/3_%D0%B0%D0%B2%D0%B3%D1%83%D1%81%D1%82%D0%B0" TargetMode="External"/><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xn-ctbjbwiqaaccdifcs7d.xn-p1ai/muzej-trete-ratnoe-pole-rossii.html" TargetMode="External"/><Relationship Id="rId18" Type="http://schemas.openxmlformats.org/officeDocument/2006/relationships/hyperlink" Target="https://95f2b284-9d0f-466e-b907-b9811f70e3fc.filesusr.com/ugd/0c6ec5_1ccd36dce029478b88cc8720e85f835d.pdf" TargetMode="External"/><Relationship Id="rId39"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13AEA-1D3D-43AF-A416-C179FE85F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60165</Words>
  <Characters>342943</Characters>
  <Application>Microsoft Office Word</Application>
  <DocSecurity>0</DocSecurity>
  <Lines>2857</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402304</CharactersWithSpaces>
  <SharedDoc>false</SharedDoc>
  <HLinks>
    <vt:vector size="132" baseType="variant">
      <vt:variant>
        <vt:i4>1048681</vt:i4>
      </vt:variant>
      <vt:variant>
        <vt:i4>63</vt:i4>
      </vt:variant>
      <vt:variant>
        <vt:i4>0</vt:i4>
      </vt:variant>
      <vt:variant>
        <vt:i4>5</vt:i4>
      </vt:variant>
      <vt:variant>
        <vt:lpwstr>https://ru.wikipedia.org/wiki/%D0%9B%D1%91%D1%82%D1%87%D0%B8%D0%BA-%D0%BA%D0%BE%D1%81%D0%BC%D0%BE%D0%BD%D0%B0%D0%B2%D1%82_%D0%A1%D0%A1%D0%A1%D0%A0</vt:lpwstr>
      </vt:variant>
      <vt:variant>
        <vt:lpwstr/>
      </vt:variant>
      <vt:variant>
        <vt:i4>3932262</vt:i4>
      </vt:variant>
      <vt:variant>
        <vt:i4>60</vt:i4>
      </vt:variant>
      <vt:variant>
        <vt:i4>0</vt:i4>
      </vt:variant>
      <vt:variant>
        <vt:i4>5</vt:i4>
      </vt:variant>
      <vt:variant>
        <vt:lpwstr>https://ru.wikipedia.org/wiki/1943</vt:lpwstr>
      </vt:variant>
      <vt:variant>
        <vt:lpwstr/>
      </vt:variant>
      <vt:variant>
        <vt:i4>2687054</vt:i4>
      </vt:variant>
      <vt:variant>
        <vt:i4>57</vt:i4>
      </vt:variant>
      <vt:variant>
        <vt:i4>0</vt:i4>
      </vt:variant>
      <vt:variant>
        <vt:i4>5</vt:i4>
      </vt:variant>
      <vt:variant>
        <vt:lpwstr>https://ru.wikipedia.org/wiki/23_%D0%B0%D0%B2%D0%B3%D1%83%D1%81%D1%82%D0%B0</vt:lpwstr>
      </vt:variant>
      <vt:variant>
        <vt:lpwstr/>
      </vt:variant>
      <vt:variant>
        <vt:i4>1638524</vt:i4>
      </vt:variant>
      <vt:variant>
        <vt:i4>54</vt:i4>
      </vt:variant>
      <vt:variant>
        <vt:i4>0</vt:i4>
      </vt:variant>
      <vt:variant>
        <vt:i4>5</vt:i4>
      </vt:variant>
      <vt:variant>
        <vt:lpwstr>https://ru.wikipedia.org/wiki/3_%D0%B0%D0%B2%D0%B3%D1%83%D1%81%D1%82%D0%B0</vt:lpwstr>
      </vt:variant>
      <vt:variant>
        <vt:lpwstr/>
      </vt:variant>
      <vt:variant>
        <vt:i4>5767241</vt:i4>
      </vt:variant>
      <vt:variant>
        <vt:i4>51</vt:i4>
      </vt:variant>
      <vt:variant>
        <vt:i4>0</vt:i4>
      </vt:variant>
      <vt:variant>
        <vt:i4>5</vt:i4>
      </vt:variant>
      <vt:variant>
        <vt:lpwstr>https://youtu.be/H9LsPIDnLpE</vt:lpwstr>
      </vt:variant>
      <vt:variant>
        <vt:lpwstr/>
      </vt:variant>
      <vt:variant>
        <vt:i4>5570580</vt:i4>
      </vt:variant>
      <vt:variant>
        <vt:i4>48</vt:i4>
      </vt:variant>
      <vt:variant>
        <vt:i4>0</vt:i4>
      </vt:variant>
      <vt:variant>
        <vt:i4>5</vt:i4>
      </vt:variant>
      <vt:variant>
        <vt:lpwstr>https://youtu.be/Sq8Mvnrq8cc</vt:lpwstr>
      </vt:variant>
      <vt:variant>
        <vt:lpwstr/>
      </vt:variant>
      <vt:variant>
        <vt:i4>4718613</vt:i4>
      </vt:variant>
      <vt:variant>
        <vt:i4>45</vt:i4>
      </vt:variant>
      <vt:variant>
        <vt:i4>0</vt:i4>
      </vt:variant>
      <vt:variant>
        <vt:i4>5</vt:i4>
      </vt:variant>
      <vt:variant>
        <vt:lpwstr>https://youtu.be/BVAwUne8K6Q</vt:lpwstr>
      </vt:variant>
      <vt:variant>
        <vt:lpwstr/>
      </vt:variant>
      <vt:variant>
        <vt:i4>6226024</vt:i4>
      </vt:variant>
      <vt:variant>
        <vt:i4>42</vt:i4>
      </vt:variant>
      <vt:variant>
        <vt:i4>0</vt:i4>
      </vt:variant>
      <vt:variant>
        <vt:i4>5</vt:i4>
      </vt:variant>
      <vt:variant>
        <vt:lpwstr>mailto:centr.vnesh.rab@yandex.ru</vt:lpwstr>
      </vt:variant>
      <vt:variant>
        <vt:lpwstr/>
      </vt:variant>
      <vt:variant>
        <vt:i4>2556014</vt:i4>
      </vt:variant>
      <vt:variant>
        <vt:i4>39</vt:i4>
      </vt:variant>
      <vt:variant>
        <vt:i4>0</vt:i4>
      </vt:variant>
      <vt:variant>
        <vt:i4>5</vt:i4>
      </vt:variant>
      <vt:variant>
        <vt:lpwstr>consultantplus://offline/ref=6625EE39DCF40D0AA35234536A2023C2B8BFC0C8506E1D7BB045C669617D724175E995110F8C6A56u4rCF</vt:lpwstr>
      </vt:variant>
      <vt:variant>
        <vt:lpwstr/>
      </vt:variant>
      <vt:variant>
        <vt:i4>6291571</vt:i4>
      </vt:variant>
      <vt:variant>
        <vt:i4>36</vt:i4>
      </vt:variant>
      <vt:variant>
        <vt:i4>0</vt:i4>
      </vt:variant>
      <vt:variant>
        <vt:i4>5</vt:i4>
      </vt:variant>
      <vt:variant>
        <vt:lpwstr>http://docs.cntd.ru/document/561716368</vt:lpwstr>
      </vt:variant>
      <vt:variant>
        <vt:lpwstr/>
      </vt:variant>
      <vt:variant>
        <vt:i4>2752633</vt:i4>
      </vt:variant>
      <vt:variant>
        <vt:i4>33</vt:i4>
      </vt:variant>
      <vt:variant>
        <vt:i4>0</vt:i4>
      </vt:variant>
      <vt:variant>
        <vt:i4>5</vt:i4>
      </vt:variant>
      <vt:variant>
        <vt:lpwstr>https://center-orlyonok.ru/</vt:lpwstr>
      </vt:variant>
      <vt:variant>
        <vt:lpwstr/>
      </vt:variant>
      <vt:variant>
        <vt:i4>7667766</vt:i4>
      </vt:variant>
      <vt:variant>
        <vt:i4>30</vt:i4>
      </vt:variant>
      <vt:variant>
        <vt:i4>0</vt:i4>
      </vt:variant>
      <vt:variant>
        <vt:i4>5</vt:i4>
      </vt:variant>
      <vt:variant>
        <vt:lpwstr>https://artek.org/</vt:lpwstr>
      </vt:variant>
      <vt:variant>
        <vt:lpwstr/>
      </vt:variant>
      <vt:variant>
        <vt:i4>4718610</vt:i4>
      </vt:variant>
      <vt:variant>
        <vt:i4>27</vt:i4>
      </vt:variant>
      <vt:variant>
        <vt:i4>0</vt:i4>
      </vt:variant>
      <vt:variant>
        <vt:i4>5</vt:i4>
      </vt:variant>
      <vt:variant>
        <vt:lpwstr>http://vlager.edu.ru/</vt:lpwstr>
      </vt:variant>
      <vt:variant>
        <vt:lpwstr/>
      </vt:variant>
      <vt:variant>
        <vt:i4>3014689</vt:i4>
      </vt:variant>
      <vt:variant>
        <vt:i4>24</vt:i4>
      </vt:variant>
      <vt:variant>
        <vt:i4>0</vt:i4>
      </vt:variant>
      <vt:variant>
        <vt:i4>5</vt:i4>
      </vt:variant>
      <vt:variant>
        <vt:lpwstr>https://asay89.wixsite.com/vojatyi</vt:lpwstr>
      </vt:variant>
      <vt:variant>
        <vt:lpwstr/>
      </vt:variant>
      <vt:variant>
        <vt:i4>1114175</vt:i4>
      </vt:variant>
      <vt:variant>
        <vt:i4>21</vt:i4>
      </vt:variant>
      <vt:variant>
        <vt:i4>0</vt:i4>
      </vt:variant>
      <vt:variant>
        <vt:i4>5</vt:i4>
      </vt:variant>
      <vt:variant>
        <vt:lpwstr>https://95f2b284-9d0f-466e-b907-b9811f70e3fc.filesusr.com/ugd/0c6ec5_1ccd36dce029478b88cc8720e85f835d.pdf</vt:lpwstr>
      </vt:variant>
      <vt:variant>
        <vt:lpwstr/>
      </vt:variant>
      <vt:variant>
        <vt:i4>1114175</vt:i4>
      </vt:variant>
      <vt:variant>
        <vt:i4>18</vt:i4>
      </vt:variant>
      <vt:variant>
        <vt:i4>0</vt:i4>
      </vt:variant>
      <vt:variant>
        <vt:i4>5</vt:i4>
      </vt:variant>
      <vt:variant>
        <vt:lpwstr>https://95f2b284-9d0f-466e-b907-b9811f70e3fc.filesusr.com/ugd/0c6ec5_1ccd36dce029478b88cc8720e85f835d.pdf</vt:lpwstr>
      </vt:variant>
      <vt:variant>
        <vt:lpwstr/>
      </vt:variant>
      <vt:variant>
        <vt:i4>6815848</vt:i4>
      </vt:variant>
      <vt:variant>
        <vt:i4>15</vt:i4>
      </vt:variant>
      <vt:variant>
        <vt:i4>0</vt:i4>
      </vt:variant>
      <vt:variant>
        <vt:i4>5</vt:i4>
      </vt:variant>
      <vt:variant>
        <vt:lpwstr>http://sok-orlenok.ru/</vt:lpwstr>
      </vt:variant>
      <vt:variant>
        <vt:lpwstr/>
      </vt:variant>
      <vt:variant>
        <vt:i4>1966126</vt:i4>
      </vt:variant>
      <vt:variant>
        <vt:i4>12</vt:i4>
      </vt:variant>
      <vt:variant>
        <vt:i4>0</vt:i4>
      </vt:variant>
      <vt:variant>
        <vt:i4>5</vt:i4>
      </vt:variant>
      <vt:variant>
        <vt:lpwstr>http://www.31md.ru/index.php?option=com_content&amp;view=category&amp;layout=blog&amp;id=96&amp;Itemid=113</vt:lpwstr>
      </vt:variant>
      <vt:variant>
        <vt:lpwstr/>
      </vt:variant>
      <vt:variant>
        <vt:i4>3014775</vt:i4>
      </vt:variant>
      <vt:variant>
        <vt:i4>9</vt:i4>
      </vt:variant>
      <vt:variant>
        <vt:i4>0</vt:i4>
      </vt:variant>
      <vt:variant>
        <vt:i4>5</vt:i4>
      </vt:variant>
      <vt:variant>
        <vt:lpwstr>http://www.31md.ru/</vt:lpwstr>
      </vt:variant>
      <vt:variant>
        <vt:lpwstr/>
      </vt:variant>
      <vt:variant>
        <vt:i4>7733361</vt:i4>
      </vt:variant>
      <vt:variant>
        <vt:i4>6</vt:i4>
      </vt:variant>
      <vt:variant>
        <vt:i4>0</vt:i4>
      </vt:variant>
      <vt:variant>
        <vt:i4>5</vt:i4>
      </vt:variant>
      <vt:variant>
        <vt:lpwstr>https://xn-ctbjbwiqaaccdifcs7d.xn-p1ai/muzej-trete-ratnoe-pole-rossii.html</vt:lpwstr>
      </vt:variant>
      <vt:variant>
        <vt:lpwstr/>
      </vt:variant>
      <vt:variant>
        <vt:i4>327765</vt:i4>
      </vt:variant>
      <vt:variant>
        <vt:i4>3</vt:i4>
      </vt:variant>
      <vt:variant>
        <vt:i4>0</vt:i4>
      </vt:variant>
      <vt:variant>
        <vt:i4>5</vt:i4>
      </vt:variant>
      <vt:variant>
        <vt:lpwstr>http://ppo.vm.culture.ru/main/pano.php?onstart=loadpano(hotspots/1.xml/</vt:lpwstr>
      </vt:variant>
      <vt:variant>
        <vt:lpwstr>friends</vt:lpwstr>
      </vt:variant>
      <vt:variant>
        <vt:i4>7864369</vt:i4>
      </vt:variant>
      <vt:variant>
        <vt:i4>0</vt:i4>
      </vt:variant>
      <vt:variant>
        <vt:i4>0</vt:i4>
      </vt:variant>
      <vt:variant>
        <vt:i4>5</vt:i4>
      </vt:variant>
      <vt:variant>
        <vt:lpwstr>http://www.dol-orlenok.ru/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каб44</dc:creator>
  <cp:lastModifiedBy>Пользователь</cp:lastModifiedBy>
  <cp:revision>2</cp:revision>
  <cp:lastPrinted>2021-06-09T13:23:00Z</cp:lastPrinted>
  <dcterms:created xsi:type="dcterms:W3CDTF">2021-06-22T11:37:00Z</dcterms:created>
  <dcterms:modified xsi:type="dcterms:W3CDTF">2021-06-22T11:37:00Z</dcterms:modified>
</cp:coreProperties>
</file>